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dbc4" w14:textId="74fd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Ащы ауылдық округінің бюджетін бекіту туралы" 2024 жылғы 27 желтоқсандағы № 232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7 қарашадағы № 314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Ащы ауылдық округінің бюджетін бекіту туралы" 2024 жылғы 27 желтоқсандағы № 232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39 844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13 831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13 831 мың теңге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қаршадағы № 314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 iсалықтар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ауыл,кент, ауылдық округтерде автомобиль жолдарының жұмысын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