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1cb6" w14:textId="3661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Сартоғай ауылдық округінің бюджетін бекіту туралы" 2024 жылғы 27 желтоқсандағы № 240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 тамыздағы № 297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Сартоғай ауылдық округінің бюджетін бекіту туралы" 2024 жылғы 27 желтоқсандағы № 240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58 447,0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2 405,0 мың теңге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56 042,0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60 837,4мың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-2 390,4мың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2 390,4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2 390,4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тамыздағы № 297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 есалынатын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60 837,4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Тұрғынүй-коммуналдықшаруашылық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