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0719" w14:textId="bdb0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Қызылбұлақ ауылдық округінің бюджетін бекіту туралы" 2024 жылғы 27 желтоқсандағы № 238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 тамыздағы № 296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Қызылбұлақ ауылдық округінің бюджетін бекіту туралы" 2024 жылғы 27 желтоқсандағы № 238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–67 030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71 285,9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- 4 255,9"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4 255,9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тамыздағы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алынатын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71 285,9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Тұрғынүй-коммуналдықшаруашылық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