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dd427" w14:textId="16dd4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"2025-2027 жылдарға арналған Жарқамыс ауылдық округінің бюджетін бекіту туралы" 2024 жылғы 27 желтоқсандағы № 234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аудандық мәслихатының 2025 жылғы 1 тамыздағы № 295 шешімі. Мерзімі өткендіктен қолданыс тоқтатылды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Байғанин аудандық мәслихаты 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Аудандық мәслихаттың 2024 жылғы 27 желтоқсандағы № 234 "2025-2027 жылдарға арналған Жарқамыс ауылдық округінің бюджетін бекіту туралы"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"2025-2027 жылдарға арналған Жарқамыс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49 424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11 246мың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38178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53 358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-3934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3934мың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3934 мың теңге.".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Осы шешім 2025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Байғанин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Дауылбаев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Байғанин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 тамыздағы № 295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Байғанин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желтоқсандағы № 234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Жарқамыс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7 066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Біріңғай жер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даресурстарды пайдаланғаны үшiн түсетiн түсiмдер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қаланың) бюджетінен 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53 358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49514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 нөкiлдi, атқарушы және басқаоргандар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49514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49514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қызметін қамтамасыз ету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Тұрғынүй-коммуналдықшаруашылық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ІII. ТАЗА БЮДЖЕТТІК КРЕДИТ БЕРУ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-3 934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тапшылығынқаржыландыру (профицитінпайдалану)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3 934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3 934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3 934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3 934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