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573b" w14:textId="c445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"2025-2027 жылдарға арналған Байғанин аудандық бюджетін бекіту туралы" 2024 жылғы 25 желтоқсандағы № 219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 тамыздағы № 294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аудандық мәслихатының "2025-2027 жылдарға арналған Байғанин аудандық бюджетін бекіту туралы" 2024 жылғы 25 желтоқсандағы № 219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Байғанин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11 549 474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5 248 746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6 268 646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12 367 057,5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57 550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110 096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52 546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-875 133,5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875 133,5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110 096мың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52 546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817 583,5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тамыздағы № 294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 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Байғанин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11 549 474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5 248 746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4 164 576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4 164 576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6 268 646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6 268 646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6 268 646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12 367 057,5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1 546472,5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330 149,5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Мәслихаттар депутаттары қызметінің тиімділігін арттыру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276 512,7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1 214 646,9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590 979,4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 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Оңалтудың жеке бағдарламасына сәйкес мұқтаж мүгедектігі бар адамдарды протездік-ортопедиялық көмек, сурдотехникалық құралдар, тифлотехникалыққұралдар, санаторий-курорттық емделу, мiндеттi гигиеналық құралдар 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112 335,4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112 335,4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қаупі салдарынан қиын жағдайларға тап болған тәуекелдер тобындағы адамдарға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мүгедектігі бар адамдардың құқықтарын қамтамасыз етуге және өмір сүру сапасын жақсарту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822 459,9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567 399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249 885,9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246 835,9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елдімекендерді абаттандыруды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822 999,7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174 170,7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134 883,7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денешынықтыружәне спорт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3 715 294,5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3 715 294,5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3 715 294,5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725 710,4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2 929 584,1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1 179 098,3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1 179 098,3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635 548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 мекендердегі әлеуметтік және инженерлік инфрақұрылымдарды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510 996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елдімекендердегі әлеуметтік және инженерлік инфрақұрылымдарды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3 434 310,8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3 434 310,8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3 434 310,8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441 487,8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2 453 027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қолдаушараларын іске асыру үшін 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 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-875 133,5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875 133,5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817 583,5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817 583,5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817 583,5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