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6f09ed" w14:textId="b6f09e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Ақтөбе облысы Байғанин ауданы Ащы, Жаңажол, Жарқамыс, Көлтабан, Қарауылкелді, Қопа, Қызылбұлақ, Миялы, Сартоғай ауылдық округтері бойынша 2025-2029 жылдарға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Ақтөбе облысы Байғанин аудандық мәслихатының 2025 жылғы 2 маусымдағы № 282 шешімі</w:t>
      </w:r>
    </w:p>
    <w:p>
      <w:pPr>
        <w:spacing w:after="0"/>
        <w:ind w:left="0"/>
        <w:jc w:val="both"/>
      </w:pPr>
      <w:bookmarkStart w:name="z2" w:id="0"/>
      <w:r>
        <w:rPr>
          <w:rFonts w:ascii="Times New Roman"/>
          <w:b w:val="false"/>
          <w:i w:val="false"/>
          <w:color w:val="000000"/>
          <w:sz w:val="28"/>
        </w:rPr>
        <w:t xml:space="preserve">
      Қазақстан Республикасының Жер кодексінің 15 бабының </w:t>
      </w:r>
      <w:r>
        <w:rPr>
          <w:rFonts w:ascii="Times New Roman"/>
          <w:b w:val="false"/>
          <w:i w:val="false"/>
          <w:color w:val="000000"/>
          <w:sz w:val="28"/>
        </w:rPr>
        <w:t>1 тармағының</w:t>
      </w:r>
      <w:r>
        <w:rPr>
          <w:rFonts w:ascii="Times New Roman"/>
          <w:b w:val="false"/>
          <w:i w:val="false"/>
          <w:color w:val="000000"/>
          <w:sz w:val="28"/>
        </w:rPr>
        <w:t xml:space="preserve"> 2-1) тармақшасына,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 бабына</w:t>
      </w:r>
      <w:r>
        <w:rPr>
          <w:rFonts w:ascii="Times New Roman"/>
          <w:b w:val="false"/>
          <w:i w:val="false"/>
          <w:color w:val="000000"/>
          <w:sz w:val="28"/>
        </w:rPr>
        <w:t xml:space="preserve"> және Қазақстан Республикасының "Жайылымдар туралы" Заңының </w:t>
      </w:r>
      <w:r>
        <w:rPr>
          <w:rFonts w:ascii="Times New Roman"/>
          <w:b w:val="false"/>
          <w:i w:val="false"/>
          <w:color w:val="000000"/>
          <w:sz w:val="28"/>
        </w:rPr>
        <w:t>8 бабы</w:t>
      </w:r>
      <w:r>
        <w:rPr>
          <w:rFonts w:ascii="Times New Roman"/>
          <w:b w:val="false"/>
          <w:i w:val="false"/>
          <w:color w:val="000000"/>
          <w:sz w:val="28"/>
        </w:rPr>
        <w:t xml:space="preserve"> 1) тармақшасына сәйкес, Байғанин аудандық мәслихаты ШЕШІМ ҚАБЫЛДАДЫ:</w:t>
      </w:r>
    </w:p>
    <w:bookmarkEnd w:id="0"/>
    <w:bookmarkStart w:name="z3" w:id="1"/>
    <w:p>
      <w:pPr>
        <w:spacing w:after="0"/>
        <w:ind w:left="0"/>
        <w:jc w:val="both"/>
      </w:pPr>
      <w:r>
        <w:rPr>
          <w:rFonts w:ascii="Times New Roman"/>
          <w:b w:val="false"/>
          <w:i w:val="false"/>
          <w:color w:val="000000"/>
          <w:sz w:val="28"/>
        </w:rPr>
        <w:t xml:space="preserve">
      1. Ақтөбе облысы Байғанин ауданы Ащы, Жаңажол, Жарқамыс, Көлтабан, Қарауылкелді, Қопа, Қызылбұлақ, Миялы, Сартоғай ауылдық округтері бойынша 2025-2029 жылдарға жайылымдарды басқару және оларды пайдалану жөніндегі жоспары,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 қосымшаларына</w:t>
      </w:r>
      <w:r>
        <w:rPr>
          <w:rFonts w:ascii="Times New Roman"/>
          <w:b w:val="false"/>
          <w:i w:val="false"/>
          <w:color w:val="000000"/>
          <w:sz w:val="28"/>
        </w:rPr>
        <w:t xml:space="preserve"> сәйкес бекітілсін.</w:t>
      </w:r>
    </w:p>
    <w:bookmarkEnd w:id="1"/>
    <w:bookmarkStart w:name="z4"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 және 2025 жылдың 1 қаңтарынан басталатын қатынастарға қатысты таралады.</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Байғанин аудандық </w:t>
            </w:r>
          </w:p>
          <w:p>
            <w:pPr>
              <w:spacing w:after="20"/>
              <w:ind w:left="20"/>
              <w:jc w:val="both"/>
            </w:pPr>
          </w:p>
          <w:p>
            <w:pPr>
              <w:spacing w:after="20"/>
              <w:ind w:left="20"/>
              <w:jc w:val="both"/>
            </w:pPr>
            <w:r>
              <w:rPr>
                <w:rFonts w:ascii="Times New Roman"/>
                <w:b w:val="false"/>
                <w:i/>
                <w:color w:val="000000"/>
                <w:sz w:val="20"/>
              </w:rPr>
              <w:t xml:space="preserve">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Дауылбаев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Байғанин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 маусымдағы № 282 шешіміне </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Ащы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Ащы ауылдық округінде жайылымдарды басқару және оларды пайдалану жөніндегі 2025-2029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Ащы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1. Ащы ауылдық округі. Округте 1 ауылдық елді мекен бар, Ноғайты ауылы. Ащы ауылдық округі аумағының жалпы көлемі 207 429 га, оның ішінде жайылым жерлері – 181 332 га, 753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77177 гектар;</w:t>
      </w:r>
    </w:p>
    <w:p>
      <w:pPr>
        <w:spacing w:after="0"/>
        <w:ind w:left="0"/>
        <w:jc w:val="both"/>
      </w:pPr>
      <w:r>
        <w:rPr>
          <w:rFonts w:ascii="Times New Roman"/>
          <w:b w:val="false"/>
          <w:i w:val="false"/>
          <w:color w:val="000000"/>
          <w:sz w:val="28"/>
        </w:rPr>
        <w:t>
      елді мекендердің жері –25 344 га;</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11741 га;</w:t>
      </w:r>
    </w:p>
    <w:p>
      <w:pPr>
        <w:spacing w:after="0"/>
        <w:ind w:left="0"/>
        <w:jc w:val="both"/>
      </w:pPr>
      <w:r>
        <w:rPr>
          <w:rFonts w:ascii="Times New Roman"/>
          <w:b w:val="false"/>
          <w:i w:val="false"/>
          <w:color w:val="000000"/>
          <w:sz w:val="28"/>
        </w:rPr>
        <w:t>
      Табиғи жағдайлар бойынша Ащы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Ащы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Ащы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2025 жылдың 1 қаңтарына Ащы ауылдық округінде ірі қара мал 1815 бас, 6956 қой мен ешкілер, 695 бас жылқы, 24 түйе бар. Оның ішінде:</w:t>
      </w:r>
    </w:p>
    <w:p>
      <w:pPr>
        <w:spacing w:after="0"/>
        <w:ind w:left="0"/>
        <w:jc w:val="both"/>
      </w:pPr>
      <w:r>
        <w:rPr>
          <w:rFonts w:ascii="Times New Roman"/>
          <w:b w:val="false"/>
          <w:i w:val="false"/>
          <w:color w:val="000000"/>
          <w:sz w:val="28"/>
        </w:rPr>
        <w:t>
      Ноғайты ауылында: ірі қара мал 662 бас, қой мен ешкілер 3360 бас, жылқы 165 бас, түйе 0 бас.</w:t>
      </w:r>
    </w:p>
    <w:p>
      <w:pPr>
        <w:spacing w:after="0"/>
        <w:ind w:left="0"/>
        <w:jc w:val="both"/>
      </w:pPr>
      <w:r>
        <w:rPr>
          <w:rFonts w:ascii="Times New Roman"/>
          <w:b w:val="false"/>
          <w:i w:val="false"/>
          <w:color w:val="000000"/>
          <w:sz w:val="28"/>
        </w:rPr>
        <w:t>
      Ащы ауылдық округінің шаруа қожалықтарындағы мал басы: ірі қара мал 1153 бас, қой мен ешкілер 3596 бас, жылқы 530 бас, түйе 24 басты құрайды.</w:t>
      </w:r>
    </w:p>
    <w:p>
      <w:pPr>
        <w:spacing w:after="0"/>
        <w:ind w:left="0"/>
        <w:jc w:val="both"/>
      </w:pPr>
      <w:r>
        <w:rPr>
          <w:rFonts w:ascii="Times New Roman"/>
          <w:b w:val="false"/>
          <w:i w:val="false"/>
          <w:color w:val="000000"/>
          <w:sz w:val="28"/>
        </w:rPr>
        <w:t>
      Шаруа қожалықтарының жайылым алаңы 74195 гектарды құрайды.</w:t>
      </w:r>
    </w:p>
    <w:p>
      <w:pPr>
        <w:spacing w:after="0"/>
        <w:ind w:left="0"/>
        <w:jc w:val="both"/>
      </w:pPr>
      <w:r>
        <w:rPr>
          <w:rFonts w:ascii="Times New Roman"/>
          <w:b w:val="false"/>
          <w:i w:val="false"/>
          <w:color w:val="000000"/>
          <w:sz w:val="28"/>
        </w:rPr>
        <w:t>
      Ащы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Ащы ауылдық округінде табиғи жайылымдардың маусымдық сипаты айқын байқалады. Ащы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Ащы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Ащы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Ащы ауылдық округі бойынша ауылшаруашылығы малдарын қамтамасыз ету үшін барлығы 181 332 гектар жайылымдық жерлер бар. Елді мекен шегінде 25128 гектар жайылым бар.</w:t>
      </w:r>
    </w:p>
    <w:p>
      <w:pPr>
        <w:spacing w:after="0"/>
        <w:ind w:left="0"/>
        <w:jc w:val="both"/>
      </w:pPr>
      <w:r>
        <w:rPr>
          <w:rFonts w:ascii="Times New Roman"/>
          <w:b w:val="false"/>
          <w:i w:val="false"/>
          <w:color w:val="000000"/>
          <w:sz w:val="28"/>
        </w:rPr>
        <w:t>
      Ащы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Ащы ауылы, жайылымдық алқаптарын қажеттілік туындамайды.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Ащы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Ащы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4041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041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Ащы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Ащы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69469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9469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Ащы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0579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0579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Ащы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жайылымдарғаауыстыру схемасы </w:t>
      </w:r>
    </w:p>
    <w:p>
      <w:pPr>
        <w:spacing w:after="0"/>
        <w:ind w:left="0"/>
        <w:jc w:val="left"/>
      </w:pPr>
      <w:r>
        <w:br/>
      </w:r>
    </w:p>
    <w:p>
      <w:pPr>
        <w:spacing w:after="0"/>
        <w:ind w:left="0"/>
        <w:jc w:val="both"/>
      </w:pPr>
      <w:r>
        <w:drawing>
          <wp:inline distT="0" distB="0" distL="0" distR="0">
            <wp:extent cx="72898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898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Ащы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6 қосымша</w:t>
            </w:r>
          </w:p>
        </w:tc>
      </w:tr>
    </w:tbl>
    <w:p>
      <w:pPr>
        <w:spacing w:after="0"/>
        <w:ind w:left="0"/>
        <w:jc w:val="left"/>
      </w:pPr>
      <w:r>
        <w:rPr>
          <w:rFonts w:ascii="Times New Roman"/>
          <w:b/>
          <w:i w:val="false"/>
          <w:color w:val="000000"/>
        </w:rPr>
        <w:t xml:space="preserve"> Ауылда, ауылдық округ маңындаорналасқан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2771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277100" cy="1007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Ащы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Байғанин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 маусымдағы № 282 шешіміне </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Жаңажол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Жаңажол ауылдық округінде жайылымдарды басқару және оларды пайдалану жөніндегі 2025-2029 жылдарға арналған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Жаңажол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2. Жаңажол ауылдық округі аумағының жалпы көлемі 2 985 607 гектар, жайылым жерлері – 2 926 064 гекатр, 15 723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263450 гектар;</w:t>
      </w:r>
    </w:p>
    <w:p>
      <w:pPr>
        <w:spacing w:after="0"/>
        <w:ind w:left="0"/>
        <w:jc w:val="both"/>
      </w:pPr>
      <w:r>
        <w:rPr>
          <w:rFonts w:ascii="Times New Roman"/>
          <w:b w:val="false"/>
          <w:i w:val="false"/>
          <w:color w:val="000000"/>
          <w:sz w:val="28"/>
        </w:rPr>
        <w:t>
      елді мекендердің жері – 43820 гектар;</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19852 га;</w:t>
      </w:r>
    </w:p>
    <w:p>
      <w:pPr>
        <w:spacing w:after="0"/>
        <w:ind w:left="0"/>
        <w:jc w:val="both"/>
      </w:pPr>
      <w:r>
        <w:rPr>
          <w:rFonts w:ascii="Times New Roman"/>
          <w:b w:val="false"/>
          <w:i w:val="false"/>
          <w:color w:val="000000"/>
          <w:sz w:val="28"/>
        </w:rPr>
        <w:t>
      Табиғи жағдайлар бойынша Жаңажол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гумусты.Жаңажол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Жаңажол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2025 жылдың 1 қаңтарына Жаңажол ауылдық округінде ірі қара мал 3465 бас, 13354 қой мен ешкілер, 5696 бас жылқы, 1206 түйе бар. Оның ішінде:</w:t>
      </w:r>
    </w:p>
    <w:p>
      <w:pPr>
        <w:spacing w:after="0"/>
        <w:ind w:left="0"/>
        <w:jc w:val="both"/>
      </w:pPr>
      <w:r>
        <w:rPr>
          <w:rFonts w:ascii="Times New Roman"/>
          <w:b w:val="false"/>
          <w:i w:val="false"/>
          <w:color w:val="000000"/>
          <w:sz w:val="28"/>
        </w:rPr>
        <w:t>
      Оймауыт ауылында: ірі қара мал 1933 бас, қой мен ешкілер 9507 бас, жылқы 3096 бас,түйе 865 бас.</w:t>
      </w:r>
    </w:p>
    <w:p>
      <w:pPr>
        <w:spacing w:after="0"/>
        <w:ind w:left="0"/>
        <w:jc w:val="both"/>
      </w:pPr>
      <w:r>
        <w:rPr>
          <w:rFonts w:ascii="Times New Roman"/>
          <w:b w:val="false"/>
          <w:i w:val="false"/>
          <w:color w:val="000000"/>
          <w:sz w:val="28"/>
        </w:rPr>
        <w:t xml:space="preserve">
      Жаңажол ауылдық округінің шаруа қожалықтарындағы мал басы: ірі қара мал 1532 бас, қой мен ешкілер 3847 бас, жылқы 2600 бас, түйе 341 басты құрайды. </w:t>
      </w:r>
    </w:p>
    <w:p>
      <w:pPr>
        <w:spacing w:after="0"/>
        <w:ind w:left="0"/>
        <w:jc w:val="both"/>
      </w:pPr>
      <w:r>
        <w:rPr>
          <w:rFonts w:ascii="Times New Roman"/>
          <w:b w:val="false"/>
          <w:i w:val="false"/>
          <w:color w:val="000000"/>
          <w:sz w:val="28"/>
        </w:rPr>
        <w:t>
      Шаруа қожалықтарының жайылым алаңы 254 886 гектарды құрайды.</w:t>
      </w:r>
    </w:p>
    <w:p>
      <w:pPr>
        <w:spacing w:after="0"/>
        <w:ind w:left="0"/>
        <w:jc w:val="both"/>
      </w:pPr>
      <w:r>
        <w:rPr>
          <w:rFonts w:ascii="Times New Roman"/>
          <w:b w:val="false"/>
          <w:i w:val="false"/>
          <w:color w:val="000000"/>
          <w:sz w:val="28"/>
        </w:rPr>
        <w:t>
      Жаңажол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жасалады.Жаңажол ауылдық округінде табиғи жайылымдардың маусымдық сипаты айқын байқалады. Жаңажол ауылдық округі аумағында мәдени жәнеаридтік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Жаңажол ауылдық округі маңындағы жайылымдарды тыныстандырып, демалдыру үшін маусымдық жайылымдарды көшпелі жолмен дәстүрлі пайдаланған жөн,ал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Жаңажол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Жаңажол ауылдық округі бойынша ауылшаруашылығы малдарын қамтамасыз ету үшін барлығы 2926064 гектар жайылымдық жерлер бар. Елді мекен шегінде 43709 гектар жайылым бар.</w:t>
      </w:r>
    </w:p>
    <w:p>
      <w:pPr>
        <w:spacing w:after="0"/>
        <w:ind w:left="0"/>
        <w:jc w:val="both"/>
      </w:pPr>
      <w:r>
        <w:rPr>
          <w:rFonts w:ascii="Times New Roman"/>
          <w:b w:val="false"/>
          <w:i w:val="false"/>
          <w:color w:val="000000"/>
          <w:sz w:val="28"/>
        </w:rPr>
        <w:t xml:space="preserve">
      Жаңажол ауылдық округінде мал айдауға арналған сервитуттар орнатылмаған.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Жаңажол ауылы, жайылымдық алқаптарын қажеттілік туындамайды.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Жаңажол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Жаңажол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Жаңажол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Жаңажол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7470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470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Жаңажол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Жаңажол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жайылымдарғаауыстыру схемасы </w:t>
      </w:r>
    </w:p>
    <w:p>
      <w:pPr>
        <w:spacing w:after="0"/>
        <w:ind w:left="0"/>
        <w:jc w:val="left"/>
      </w:pPr>
      <w:r>
        <w:br/>
      </w:r>
    </w:p>
    <w:p>
      <w:pPr>
        <w:spacing w:after="0"/>
        <w:ind w:left="0"/>
        <w:jc w:val="both"/>
      </w:pPr>
      <w:r>
        <w:drawing>
          <wp:inline distT="0" distB="0" distL="0" distR="0">
            <wp:extent cx="78105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Жаңажол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6 қосымша</w:t>
            </w:r>
          </w:p>
        </w:tc>
      </w:tr>
    </w:tbl>
    <w:p>
      <w:pPr>
        <w:spacing w:after="0"/>
        <w:ind w:left="0"/>
        <w:jc w:val="left"/>
      </w:pPr>
      <w:r>
        <w:rPr>
          <w:rFonts w:ascii="Times New Roman"/>
          <w:b/>
          <w:i w:val="false"/>
          <w:color w:val="000000"/>
        </w:rPr>
        <w:t xml:space="preserve"> Ауылда, ауылдық округ маңындаорналасқан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Жаңажол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Байғанин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 маусымдағы № 282 шешіміне </w:t>
            </w:r>
            <w:r>
              <w:br/>
            </w: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Жарқамыс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Жарқамыс ауылдық округінде жайылымдарды басқару және оларды пайдалану жөніндегі 2025-2029 жылдарға арналған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Жарқамыс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Жарқамыс ауылдық округі аумағының жалпы көлемі 506574гектар, жайылым жерлері – 441544 гекатр, шабындық жерлері – 3000 га, 1192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250353 гектар</w:t>
      </w:r>
    </w:p>
    <w:p>
      <w:pPr>
        <w:spacing w:after="0"/>
        <w:ind w:left="0"/>
        <w:jc w:val="both"/>
      </w:pPr>
      <w:r>
        <w:rPr>
          <w:rFonts w:ascii="Times New Roman"/>
          <w:b w:val="false"/>
          <w:i w:val="false"/>
          <w:color w:val="000000"/>
          <w:sz w:val="28"/>
        </w:rPr>
        <w:t>
      елді мекендердің жері – 63838 гектар;</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1853 га</w:t>
      </w:r>
    </w:p>
    <w:p>
      <w:pPr>
        <w:spacing w:after="0"/>
        <w:ind w:left="0"/>
        <w:jc w:val="both"/>
      </w:pPr>
      <w:r>
        <w:rPr>
          <w:rFonts w:ascii="Times New Roman"/>
          <w:b w:val="false"/>
          <w:i w:val="false"/>
          <w:color w:val="000000"/>
          <w:sz w:val="28"/>
        </w:rPr>
        <w:t>
      Табиғи жағдайлар бойынша Жарқамыс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Жарқамыс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Жарқамыс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2025 жылдың 1 қаңтарына Жарқамыс ауылдық округінде ірі қара мал 8148 бас, 15134 қой мен ешкілер, 6095 бас жылқы, 541 түйе бар. Оның ішінде:</w:t>
      </w:r>
    </w:p>
    <w:p>
      <w:pPr>
        <w:spacing w:after="0"/>
        <w:ind w:left="0"/>
        <w:jc w:val="both"/>
      </w:pPr>
      <w:r>
        <w:rPr>
          <w:rFonts w:ascii="Times New Roman"/>
          <w:b w:val="false"/>
          <w:i w:val="false"/>
          <w:color w:val="000000"/>
          <w:sz w:val="28"/>
        </w:rPr>
        <w:t>
      Жарқамыс, Ақтам, Қаражар ауылдарында: ірі қара мал 4019 бас, қой мен ешкілер 8681 бас, жылқы 1655 бас, түйе 161 бас.</w:t>
      </w:r>
    </w:p>
    <w:p>
      <w:pPr>
        <w:spacing w:after="0"/>
        <w:ind w:left="0"/>
        <w:jc w:val="both"/>
      </w:pPr>
      <w:r>
        <w:rPr>
          <w:rFonts w:ascii="Times New Roman"/>
          <w:b w:val="false"/>
          <w:i w:val="false"/>
          <w:color w:val="000000"/>
          <w:sz w:val="28"/>
        </w:rPr>
        <w:t xml:space="preserve">
      Жарқамыс ауылдық округінің шаруа қожалықтарындағы мал басы: ірі қара мал 4129 бас, қой мен ешкілер 6453 бас, жылқы 4440 бас, түйе 190 басты құрайды. </w:t>
      </w:r>
    </w:p>
    <w:p>
      <w:pPr>
        <w:spacing w:after="0"/>
        <w:ind w:left="0"/>
        <w:jc w:val="both"/>
      </w:pPr>
      <w:r>
        <w:rPr>
          <w:rFonts w:ascii="Times New Roman"/>
          <w:b w:val="false"/>
          <w:i w:val="false"/>
          <w:color w:val="000000"/>
          <w:sz w:val="28"/>
        </w:rPr>
        <w:t xml:space="preserve">
      Шаруа қожалықтарының жайылым алаңы 239507 гектарды құрайды. </w:t>
      </w:r>
    </w:p>
    <w:p>
      <w:pPr>
        <w:spacing w:after="0"/>
        <w:ind w:left="0"/>
        <w:jc w:val="both"/>
      </w:pPr>
      <w:r>
        <w:rPr>
          <w:rFonts w:ascii="Times New Roman"/>
          <w:b w:val="false"/>
          <w:i w:val="false"/>
          <w:color w:val="000000"/>
          <w:sz w:val="28"/>
        </w:rPr>
        <w:t>
      Жарқамыс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Жарқамыс ауылдық округінде табиғи жайылымдардың маусымдық сипаты айқын байқалады. Жарқамыс ауылдық округі аумағында мәдени жәнеаридтік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Жарқамыс ауылдық округі маңындағы жайылымдарды тыныстандырып, демалдыру үшін маусымдық жайылымдарды көшпелі жолмен дәстүрлі пайдаланған жөн,ал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Жарқамыс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xml:space="preserve">
      Жарқамыс ауылдық округі бойынша ауылшаруашылығы малдарын қамтамасыз ету үшін барлығы 441544 гектар жайылымдық жерлер бар. Елді мекен шегінде 63454гектар жайылым бар. Жарқамыс ауылдық округінде мал айдауға арналған сервитуттар орнатылмаған.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Жарқамыс ауылы, жайылымдық алқаптарын қажеттілік туындамайды.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Жарқамыс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Жарқамыс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Жарқамыс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Жарқамыс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Жарқамыс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Жарқамыс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жайылымдарғаауыстыру схемасы </w:t>
      </w:r>
    </w:p>
    <w:p>
      <w:pPr>
        <w:spacing w:after="0"/>
        <w:ind w:left="0"/>
        <w:jc w:val="left"/>
      </w:pPr>
      <w:r>
        <w:br/>
      </w:r>
    </w:p>
    <w:p>
      <w:pPr>
        <w:spacing w:after="0"/>
        <w:ind w:left="0"/>
        <w:jc w:val="both"/>
      </w:pPr>
      <w:r>
        <w:drawing>
          <wp:inline distT="0" distB="0" distL="0" distR="0">
            <wp:extent cx="77470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7470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Жарқамыс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2025-2029жылдарға арналған </w:t>
            </w:r>
            <w:r>
              <w:br/>
            </w:r>
            <w:r>
              <w:rPr>
                <w:rFonts w:ascii="Times New Roman"/>
                <w:b w:val="false"/>
                <w:i w:val="false"/>
                <w:color w:val="000000"/>
                <w:sz w:val="20"/>
              </w:rPr>
              <w:t>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Жарқамыс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2025-2029жылдарға арналған </w:t>
            </w:r>
            <w:r>
              <w:br/>
            </w:r>
            <w:r>
              <w:rPr>
                <w:rFonts w:ascii="Times New Roman"/>
                <w:b w:val="false"/>
                <w:i w:val="false"/>
                <w:color w:val="000000"/>
                <w:sz w:val="20"/>
              </w:rPr>
              <w:t>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Жарқамыс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Жарқамыс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Жарқамыс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Байғанин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 маусымдағы № 282 шешіміне </w:t>
            </w:r>
            <w:r>
              <w:br/>
            </w: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Көлтабан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Көлтабан ауылдық округінде жайылымдарды басқару және оларды пайдалану жөніндегі 2025-2029 жылдарға арналған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Көлтабан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Көлтабан ауылдық округі аумағының жалпы көлемі 267606 гектар, жайылым жерлері – 240 419 гекатр,шабындық жерлері – 829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153697 гектар;</w:t>
      </w:r>
    </w:p>
    <w:p>
      <w:pPr>
        <w:spacing w:after="0"/>
        <w:ind w:left="0"/>
        <w:jc w:val="both"/>
      </w:pPr>
      <w:r>
        <w:rPr>
          <w:rFonts w:ascii="Times New Roman"/>
          <w:b w:val="false"/>
          <w:i w:val="false"/>
          <w:color w:val="000000"/>
          <w:sz w:val="28"/>
        </w:rPr>
        <w:t>
      елді мекендердің жері – 26416гектар;.</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1214 га</w:t>
      </w:r>
    </w:p>
    <w:p>
      <w:pPr>
        <w:spacing w:after="0"/>
        <w:ind w:left="0"/>
        <w:jc w:val="both"/>
      </w:pPr>
      <w:r>
        <w:rPr>
          <w:rFonts w:ascii="Times New Roman"/>
          <w:b w:val="false"/>
          <w:i w:val="false"/>
          <w:color w:val="000000"/>
          <w:sz w:val="28"/>
        </w:rPr>
        <w:t>
      Көлтабан ауылдық округі. Округте 3 ауылдық елді мекен бар.</w:t>
      </w:r>
    </w:p>
    <w:p>
      <w:pPr>
        <w:spacing w:after="0"/>
        <w:ind w:left="0"/>
        <w:jc w:val="both"/>
      </w:pPr>
      <w:r>
        <w:rPr>
          <w:rFonts w:ascii="Times New Roman"/>
          <w:b w:val="false"/>
          <w:i w:val="false"/>
          <w:color w:val="000000"/>
          <w:sz w:val="28"/>
        </w:rPr>
        <w:t>
      Табиғи жағдайлар бойынша Көлтабан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гумусты.Көлтабан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Көлтабан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2025 жылдың 1 қаңтарына Көлтабан ауылдық округінде ірі қара мал 4760 бас, 12186 қой мен ешкілер, 3081 бас жылқы, 57 түйе бар. Оның ішінде:</w:t>
      </w:r>
    </w:p>
    <w:p>
      <w:pPr>
        <w:spacing w:after="0"/>
        <w:ind w:left="0"/>
        <w:jc w:val="both"/>
      </w:pPr>
      <w:r>
        <w:rPr>
          <w:rFonts w:ascii="Times New Roman"/>
          <w:b w:val="false"/>
          <w:i w:val="false"/>
          <w:color w:val="000000"/>
          <w:sz w:val="28"/>
        </w:rPr>
        <w:t xml:space="preserve">
      Жарлы, Жыңғылтоғай, Қораши ауылдарында: ірі қара мал 1946 бас, қой мен ешкілер 6987 бас, жылқы 674 бас, түйе 13 бас. </w:t>
      </w:r>
    </w:p>
    <w:p>
      <w:pPr>
        <w:spacing w:after="0"/>
        <w:ind w:left="0"/>
        <w:jc w:val="both"/>
      </w:pPr>
      <w:r>
        <w:rPr>
          <w:rFonts w:ascii="Times New Roman"/>
          <w:b w:val="false"/>
          <w:i w:val="false"/>
          <w:color w:val="000000"/>
          <w:sz w:val="28"/>
        </w:rPr>
        <w:t xml:space="preserve">
      Көлтабан ауылдық округінің шаруа қожалықтарындағы мал басы: ірі қара мал 2814 бас, қой мен ешкілер 5199 бас, жылқы 2407 бас, түйе 44 басты құрайды. </w:t>
      </w:r>
    </w:p>
    <w:p>
      <w:pPr>
        <w:spacing w:after="0"/>
        <w:ind w:left="0"/>
        <w:jc w:val="both"/>
      </w:pPr>
      <w:r>
        <w:rPr>
          <w:rFonts w:ascii="Times New Roman"/>
          <w:b w:val="false"/>
          <w:i w:val="false"/>
          <w:color w:val="000000"/>
          <w:sz w:val="28"/>
        </w:rPr>
        <w:t>
      Шаруа қожалықтарының жайылым алаңы 147883гектарды құрайды.</w:t>
      </w:r>
    </w:p>
    <w:p>
      <w:pPr>
        <w:spacing w:after="0"/>
        <w:ind w:left="0"/>
        <w:jc w:val="both"/>
      </w:pPr>
      <w:r>
        <w:rPr>
          <w:rFonts w:ascii="Times New Roman"/>
          <w:b w:val="false"/>
          <w:i w:val="false"/>
          <w:color w:val="000000"/>
          <w:sz w:val="28"/>
        </w:rPr>
        <w:t>
      Көлтабан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жасалады.Көлтабан ауылдық округінде табиғи жайылымдардың маусымдық сипаты айқын байқалады. Көлтабан ауылдық округі аумағында мәдени жәнеаридтік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Көлтабан ауылдық округі маңындағы жайылымдарды тыныстандырып, демалдыру үшін маусымдық жайылымдарды көшпелі жолмен дәстүрлі пайдаланған жөн,ал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Көлтабан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Көлтабан ауылдық округі бойынша ауылшаруашылығы малдарын қамтамасыз ету үшін барлығы 240419гектар жайылымдық жерлер бар. Елді мекен шегінде 26254 гектар жайылым бар.</w:t>
      </w:r>
    </w:p>
    <w:p>
      <w:pPr>
        <w:spacing w:after="0"/>
        <w:ind w:left="0"/>
        <w:jc w:val="both"/>
      </w:pPr>
      <w:r>
        <w:rPr>
          <w:rFonts w:ascii="Times New Roman"/>
          <w:b w:val="false"/>
          <w:i w:val="false"/>
          <w:color w:val="000000"/>
          <w:sz w:val="28"/>
        </w:rPr>
        <w:t>
      Көлтабан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Көлтабан ауылы, жайылымдық алқаптарын қажеттілік туындамайды.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Көлтабан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Көлтабан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Көлтабан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2992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2992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Көлтабан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67310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7310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Көлтабан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2005-2029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9596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9596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Көлтабан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жайылымдарғаауыстыру схемасы </w:t>
      </w:r>
    </w:p>
    <w:p>
      <w:pPr>
        <w:spacing w:after="0"/>
        <w:ind w:left="0"/>
        <w:jc w:val="left"/>
      </w:pPr>
      <w:r>
        <w:br/>
      </w:r>
    </w:p>
    <w:p>
      <w:pPr>
        <w:spacing w:after="0"/>
        <w:ind w:left="0"/>
        <w:jc w:val="both"/>
      </w:pPr>
      <w:r>
        <w:drawing>
          <wp:inline distT="0" distB="0" distL="0" distR="0">
            <wp:extent cx="65024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5024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Көлтабан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7310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7310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Көлтабан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Көлтабан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Көлтабан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Көлтабан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Байғанин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 маусымдағы № 282 шешіміне </w:t>
            </w:r>
            <w:r>
              <w:br/>
            </w: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Қарауылкелді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Қарауылкелді ауылдық округінде жайылымдарды басқару және оларды пайдалану жөніндегі 2025-2029 жылдарға арналған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Қарауылкелді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Қарауылкелді ауылдық округі аумағының жалпы көлемі 267 122 гектар, жайылым жерлері – 188 971 гектар, шабындық жерлері – 213 га, гектар - басқа алаптар-5036 гектар.</w:t>
      </w:r>
    </w:p>
    <w:p>
      <w:pPr>
        <w:spacing w:after="0"/>
        <w:ind w:left="0"/>
        <w:jc w:val="both"/>
      </w:pPr>
      <w:r>
        <w:rPr>
          <w:rFonts w:ascii="Times New Roman"/>
          <w:b w:val="false"/>
          <w:i w:val="false"/>
          <w:color w:val="000000"/>
          <w:sz w:val="28"/>
        </w:rPr>
        <w:t xml:space="preserve">
      Жер санаттары бойынша: </w:t>
      </w:r>
    </w:p>
    <w:p>
      <w:pPr>
        <w:spacing w:after="0"/>
        <w:ind w:left="0"/>
        <w:jc w:val="both"/>
      </w:pPr>
      <w:r>
        <w:rPr>
          <w:rFonts w:ascii="Times New Roman"/>
          <w:b w:val="false"/>
          <w:i w:val="false"/>
          <w:color w:val="000000"/>
          <w:sz w:val="28"/>
        </w:rPr>
        <w:t>
      ауыл шаруашылығы мақсатындағы жерлер – 192426 гектар;</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2224 га;</w:t>
      </w:r>
    </w:p>
    <w:p>
      <w:pPr>
        <w:spacing w:after="0"/>
        <w:ind w:left="0"/>
        <w:jc w:val="both"/>
      </w:pPr>
      <w:r>
        <w:rPr>
          <w:rFonts w:ascii="Times New Roman"/>
          <w:b w:val="false"/>
          <w:i w:val="false"/>
          <w:color w:val="000000"/>
          <w:sz w:val="28"/>
        </w:rPr>
        <w:t>
      елді мекендердің жері – 73 115 гектар;</w:t>
      </w:r>
    </w:p>
    <w:p>
      <w:pPr>
        <w:spacing w:after="0"/>
        <w:ind w:left="0"/>
        <w:jc w:val="both"/>
      </w:pPr>
      <w:r>
        <w:rPr>
          <w:rFonts w:ascii="Times New Roman"/>
          <w:b w:val="false"/>
          <w:i w:val="false"/>
          <w:color w:val="000000"/>
          <w:sz w:val="28"/>
        </w:rPr>
        <w:t>
      Қарауылкелді ауылдық округі. Округте 4 ауылдық елді мекен бар.</w:t>
      </w:r>
    </w:p>
    <w:p>
      <w:pPr>
        <w:spacing w:after="0"/>
        <w:ind w:left="0"/>
        <w:jc w:val="both"/>
      </w:pPr>
      <w:r>
        <w:rPr>
          <w:rFonts w:ascii="Times New Roman"/>
          <w:b w:val="false"/>
          <w:i w:val="false"/>
          <w:color w:val="000000"/>
          <w:sz w:val="28"/>
        </w:rPr>
        <w:t>
      Табиғи жағдайлар бойынша Қарауылкелді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Қарауылкелді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Қарауылкелді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2025 жылдың 1 қаңтарына Қарауылкелді ауылдық округінде ірі қара мал 9417 бас, 45165 қой мен ешкілер, 6651 бас жылқы, 73 түйе бар. Оның ішінде:</w:t>
      </w:r>
    </w:p>
    <w:p>
      <w:pPr>
        <w:spacing w:after="0"/>
        <w:ind w:left="0"/>
        <w:jc w:val="both"/>
      </w:pPr>
      <w:r>
        <w:rPr>
          <w:rFonts w:ascii="Times New Roman"/>
          <w:b w:val="false"/>
          <w:i w:val="false"/>
          <w:color w:val="000000"/>
          <w:sz w:val="28"/>
        </w:rPr>
        <w:t xml:space="preserve">
      Қарауылкелді, Көкбұлақ,Қосарал, Кенжалы ауылдарында: ірі қара мал 6313 бас, қой мен ешкілер 26378 бас, жылқы 3152 бас, түйе 48 бас. </w:t>
      </w:r>
    </w:p>
    <w:p>
      <w:pPr>
        <w:spacing w:after="0"/>
        <w:ind w:left="0"/>
        <w:jc w:val="both"/>
      </w:pPr>
      <w:r>
        <w:rPr>
          <w:rFonts w:ascii="Times New Roman"/>
          <w:b w:val="false"/>
          <w:i w:val="false"/>
          <w:color w:val="000000"/>
          <w:sz w:val="28"/>
        </w:rPr>
        <w:t xml:space="preserve">
      Қарауылкелді ауылдық округінің шаруа қожалықтарындағы мал басы: ірі қара мал 3104 бас, қой мен ешкілер 18787 бас, жылқы 3499 бас, түйе 25 басты құрайды. </w:t>
      </w:r>
    </w:p>
    <w:p>
      <w:pPr>
        <w:spacing w:after="0"/>
        <w:ind w:left="0"/>
        <w:jc w:val="both"/>
      </w:pPr>
      <w:r>
        <w:rPr>
          <w:rFonts w:ascii="Times New Roman"/>
          <w:b w:val="false"/>
          <w:i w:val="false"/>
          <w:color w:val="000000"/>
          <w:sz w:val="28"/>
        </w:rPr>
        <w:t xml:space="preserve">
      Шаруа қожалықтарының жайылым алаңы 189420 гектарды құрайды. </w:t>
      </w:r>
    </w:p>
    <w:p>
      <w:pPr>
        <w:spacing w:after="0"/>
        <w:ind w:left="0"/>
        <w:jc w:val="both"/>
      </w:pPr>
      <w:r>
        <w:rPr>
          <w:rFonts w:ascii="Times New Roman"/>
          <w:b w:val="false"/>
          <w:i w:val="false"/>
          <w:color w:val="000000"/>
          <w:sz w:val="28"/>
        </w:rPr>
        <w:t>
      Қарауылкелді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Қарауылкелді ауылдық округінде табиғи жайылымдардың маусымдық сипаты айқын байқалады. Қарауылкелді ауылдық округі аумағында мәдени жәнеаридтік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Қарауылкелді ауылдық округі маңындағы жайылымдарды тыныстандырып, демалдыру үшін маусымдық жайылымдарды көшпелі жолмен дәстүрлі пайдаланған жөн,ал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Қарауылкелді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Қарауылкелді ауылдық округі бойынша ауылшаруашылығы малдарын қамтамасыз ету үшін барлығы 258387 гектар жайылымдық жерлер бар. Елді мекен шегінде 72583 гектар жайылым бар.</w:t>
      </w:r>
    </w:p>
    <w:p>
      <w:pPr>
        <w:spacing w:after="0"/>
        <w:ind w:left="0"/>
        <w:jc w:val="both"/>
      </w:pPr>
      <w:r>
        <w:rPr>
          <w:rFonts w:ascii="Times New Roman"/>
          <w:b w:val="false"/>
          <w:i w:val="false"/>
          <w:color w:val="000000"/>
          <w:sz w:val="28"/>
        </w:rPr>
        <w:t xml:space="preserve">
      Қарауылкелді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Қарауылкелді ауылы, жайылымдық алқаптарын қажеттілік туындамайды.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Қарауылкелді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1 қосымша</w:t>
            </w:r>
          </w:p>
        </w:tc>
      </w:tr>
    </w:tbl>
    <w:p>
      <w:pPr>
        <w:spacing w:after="0"/>
        <w:ind w:left="0"/>
        <w:jc w:val="left"/>
      </w:pPr>
      <w:r>
        <w:rPr>
          <w:rFonts w:ascii="Times New Roman"/>
          <w:b/>
          <w:i w:val="false"/>
          <w:color w:val="000000"/>
        </w:rPr>
        <w:t xml:space="preserve"> Қарауылкелді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66421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6421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Қарауылкелді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Қарауылкелді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2263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2263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Қарауылкелді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Қарауылкелді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Қарауылкелді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2009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009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Қарауылкелді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Қарауылкелді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Байғанин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 маусымдағы № 282 шешіміне </w:t>
            </w:r>
            <w:r>
              <w:br/>
            </w: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Қопа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Қопа ауылдық округінде жайылымдарды басқару және оларды пайдалану жөніндегі 2025-2029 жылдарға арналған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Қопа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Қопа ауылдық округі аумағының жалпы көлемі 375198 гектар, жайылым жерлері – 334461 гекатр, 162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132336 гектар;</w:t>
      </w:r>
    </w:p>
    <w:p>
      <w:pPr>
        <w:spacing w:after="0"/>
        <w:ind w:left="0"/>
        <w:jc w:val="both"/>
      </w:pPr>
      <w:r>
        <w:rPr>
          <w:rFonts w:ascii="Times New Roman"/>
          <w:b w:val="false"/>
          <w:i w:val="false"/>
          <w:color w:val="000000"/>
          <w:sz w:val="28"/>
        </w:rPr>
        <w:t>
      елді мекендердің жері – 40575 гектар;</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1384 га;</w:t>
      </w:r>
    </w:p>
    <w:p>
      <w:pPr>
        <w:spacing w:after="0"/>
        <w:ind w:left="0"/>
        <w:jc w:val="both"/>
      </w:pPr>
      <w:r>
        <w:rPr>
          <w:rFonts w:ascii="Times New Roman"/>
          <w:b w:val="false"/>
          <w:i w:val="false"/>
          <w:color w:val="000000"/>
          <w:sz w:val="28"/>
        </w:rPr>
        <w:t>
      Табиғи жағдайлар бойынша Қопа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Қопа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Қопа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2025 жылдың 1 қаңтарына Қопа ауылдық округінде ірі қара мал 5799 бас, 14311 қой мен ешкілер, 3470 бас жылқы, 672 түйе бар. Оның ішінде:</w:t>
      </w:r>
    </w:p>
    <w:p>
      <w:pPr>
        <w:spacing w:after="0"/>
        <w:ind w:left="0"/>
        <w:jc w:val="both"/>
      </w:pPr>
      <w:r>
        <w:rPr>
          <w:rFonts w:ascii="Times New Roman"/>
          <w:b w:val="false"/>
          <w:i w:val="false"/>
          <w:color w:val="000000"/>
          <w:sz w:val="28"/>
        </w:rPr>
        <w:t xml:space="preserve">
      Ебейті, Айырық, Көптоғай,Қопа ауылдарында: ірі қара мал 2226 бас, қой мен ешкілер 7877 бас, жылқы 910 бас,түйе 393 бас. </w:t>
      </w:r>
    </w:p>
    <w:p>
      <w:pPr>
        <w:spacing w:after="0"/>
        <w:ind w:left="0"/>
        <w:jc w:val="both"/>
      </w:pPr>
      <w:r>
        <w:rPr>
          <w:rFonts w:ascii="Times New Roman"/>
          <w:b w:val="false"/>
          <w:i w:val="false"/>
          <w:color w:val="000000"/>
          <w:sz w:val="28"/>
        </w:rPr>
        <w:t xml:space="preserve">
      Қопа ауылдық округінің шаруа қожалықтарындағы мал басы: ірі қара мал 3573 бас, қой мен ешкілер 6434 бас, жылқы 2560 бас, түйе 279 басты құрайды. </w:t>
      </w:r>
    </w:p>
    <w:p>
      <w:pPr>
        <w:spacing w:after="0"/>
        <w:ind w:left="0"/>
        <w:jc w:val="both"/>
      </w:pPr>
      <w:r>
        <w:rPr>
          <w:rFonts w:ascii="Times New Roman"/>
          <w:b w:val="false"/>
          <w:i w:val="false"/>
          <w:color w:val="000000"/>
          <w:sz w:val="28"/>
        </w:rPr>
        <w:t xml:space="preserve">
      Шаруа қожалықтарының жайылым алаңы 130464 гектарды құрайды. </w:t>
      </w:r>
    </w:p>
    <w:p>
      <w:pPr>
        <w:spacing w:after="0"/>
        <w:ind w:left="0"/>
        <w:jc w:val="both"/>
      </w:pPr>
      <w:r>
        <w:rPr>
          <w:rFonts w:ascii="Times New Roman"/>
          <w:b w:val="false"/>
          <w:i w:val="false"/>
          <w:color w:val="000000"/>
          <w:sz w:val="28"/>
        </w:rPr>
        <w:t>
      Қопа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Қопа ауылдық округінде табиғи жайылымдардың маусымдық сипаты айқын байқалады. Қопа ауылдық округі аумағында мәдени жәнеаридтік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Қопа ауылдық округі маңындағы жайылымдарды тыныстандырып, демалдыру үшін маусымдық жайылымдарды көшпелі жолмен дәстүрлі пайдаланған жөн,ал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Қопа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Қопа ауылдық округі бойынша ауылшаруашылығы малдарын қамтамасыз ету үшін барлығы 334461 гектар жайылымдық жерлер бар. Елді мекен шегінде 40547гектар жайылым бар.</w:t>
      </w:r>
    </w:p>
    <w:p>
      <w:pPr>
        <w:spacing w:after="0"/>
        <w:ind w:left="0"/>
        <w:jc w:val="both"/>
      </w:pPr>
      <w:r>
        <w:rPr>
          <w:rFonts w:ascii="Times New Roman"/>
          <w:b w:val="false"/>
          <w:i w:val="false"/>
          <w:color w:val="000000"/>
          <w:sz w:val="28"/>
        </w:rPr>
        <w:t>
      Қопа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Қопа ауылы, жайылымдық алқаптарын қажеттілік туындамайды.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Қопа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Қопа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Қопа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Қопа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Қопа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Қопа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жайылымдарғаауыстыру схемасы </w:t>
      </w:r>
    </w:p>
    <w:p>
      <w:pPr>
        <w:spacing w:after="0"/>
        <w:ind w:left="0"/>
        <w:jc w:val="left"/>
      </w:pPr>
      <w:r>
        <w:br/>
      </w:r>
    </w:p>
    <w:p>
      <w:pPr>
        <w:spacing w:after="0"/>
        <w:ind w:left="0"/>
        <w:jc w:val="both"/>
      </w:pPr>
      <w:r>
        <w:drawing>
          <wp:inline distT="0" distB="0" distL="0" distR="0">
            <wp:extent cx="77978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7978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Қопа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 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Қопа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Байғанин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 маусымдағы № 282 шешіміне </w:t>
            </w:r>
            <w:r>
              <w:br/>
            </w: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Қызылбұлақ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Қызылбұлақ ауылдық округінде жайылымдарды басқару және оларды пайдалану жөніндегі 2025-2029 жылдарға арналған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Қызылбұлақ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Қызылбұлақ ауылдық округі аумағының жалпы көлемі 435415 гектар, жайылым жерлері – 394146 гекатр, 4808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149029 гектар;</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8242 га;</w:t>
      </w:r>
    </w:p>
    <w:p>
      <w:pPr>
        <w:spacing w:after="0"/>
        <w:ind w:left="0"/>
        <w:jc w:val="both"/>
      </w:pPr>
      <w:r>
        <w:rPr>
          <w:rFonts w:ascii="Times New Roman"/>
          <w:b w:val="false"/>
          <w:i w:val="false"/>
          <w:color w:val="000000"/>
          <w:sz w:val="28"/>
        </w:rPr>
        <w:t>
      елді мекендердің жері – 36461 гектар;</w:t>
      </w:r>
    </w:p>
    <w:p>
      <w:pPr>
        <w:spacing w:after="0"/>
        <w:ind w:left="0"/>
        <w:jc w:val="both"/>
      </w:pPr>
      <w:r>
        <w:rPr>
          <w:rFonts w:ascii="Times New Roman"/>
          <w:b w:val="false"/>
          <w:i w:val="false"/>
          <w:color w:val="000000"/>
          <w:sz w:val="28"/>
        </w:rPr>
        <w:t>
      Табиғи жағдайлар бойынша Қызылбұлақ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гумусты.Қызылбұлақ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Қызылбұлақ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2025 жылдың 1 қаңтарына Қызылбұлақ ауылдық округінде ірі қара мал 7352 бас, 15453 қой мен ешкілер, 2667 бас жылқы, 206 түйе бар. Оның ішінде:</w:t>
      </w:r>
    </w:p>
    <w:p>
      <w:pPr>
        <w:spacing w:after="0"/>
        <w:ind w:left="0"/>
        <w:jc w:val="both"/>
      </w:pPr>
      <w:r>
        <w:rPr>
          <w:rFonts w:ascii="Times New Roman"/>
          <w:b w:val="false"/>
          <w:i w:val="false"/>
          <w:color w:val="000000"/>
          <w:sz w:val="28"/>
        </w:rPr>
        <w:t>
      Кемерши,Бұлақтыкөл, Жаңатаң ауылдарында: ірі қара мал 2954 бас, қой мен ешкілер 7132 бас, жылқы 608, түйе 95 бас.</w:t>
      </w:r>
    </w:p>
    <w:p>
      <w:pPr>
        <w:spacing w:after="0"/>
        <w:ind w:left="0"/>
        <w:jc w:val="both"/>
      </w:pPr>
      <w:r>
        <w:rPr>
          <w:rFonts w:ascii="Times New Roman"/>
          <w:b w:val="false"/>
          <w:i w:val="false"/>
          <w:color w:val="000000"/>
          <w:sz w:val="28"/>
        </w:rPr>
        <w:t>
      Қызылбұлақ ауылдық округінің шаруа қожалықтарындағы мал басы: ірі қара мал 4398 бас, қой мен ешкілер 8321 бас, жылқы 2059 бас, түйе 111 басты құрайды.</w:t>
      </w:r>
    </w:p>
    <w:p>
      <w:pPr>
        <w:spacing w:after="0"/>
        <w:ind w:left="0"/>
        <w:jc w:val="both"/>
      </w:pPr>
      <w:r>
        <w:rPr>
          <w:rFonts w:ascii="Times New Roman"/>
          <w:b w:val="false"/>
          <w:i w:val="false"/>
          <w:color w:val="000000"/>
          <w:sz w:val="28"/>
        </w:rPr>
        <w:t>
      Шаруа қожалықтарының жайылым алаңы 146489 гектарды құрайды.</w:t>
      </w:r>
    </w:p>
    <w:p>
      <w:pPr>
        <w:spacing w:after="0"/>
        <w:ind w:left="0"/>
        <w:jc w:val="both"/>
      </w:pPr>
      <w:r>
        <w:rPr>
          <w:rFonts w:ascii="Times New Roman"/>
          <w:b w:val="false"/>
          <w:i w:val="false"/>
          <w:color w:val="000000"/>
          <w:sz w:val="28"/>
        </w:rPr>
        <w:t>
      Қызылбұлақ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жасалады.Қызылбұлақ ауылдық округінде табиғи жайылымдардың маусымдық сипаты айқын байқалады. Қызылбұлақ ауылдық округі аумағында мәдени жәнеаридтік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Қызылбұлақ ауылдық округі маңындағы жайылымдарды тыныстандырып, демалдыру үшін маусымдық жайылымдарды көшпелі жолмен дәстүрлі пайдаланған жөн,ал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Қызылбұлақ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Қызылбұлақ ауылдық округі бойынша ауылшаруашылығы малдарын қамтамасыз ету үшін барлығы 394146 гектар жайылымдық жерлер бар. Елді мекен шегінде 36096 гектар жайылым бар.</w:t>
      </w:r>
    </w:p>
    <w:p>
      <w:pPr>
        <w:spacing w:after="0"/>
        <w:ind w:left="0"/>
        <w:jc w:val="both"/>
      </w:pPr>
      <w:r>
        <w:rPr>
          <w:rFonts w:ascii="Times New Roman"/>
          <w:b w:val="false"/>
          <w:i w:val="false"/>
          <w:color w:val="000000"/>
          <w:sz w:val="28"/>
        </w:rPr>
        <w:t>
      Қызылбұлақ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Қызылбұлақ ауылы, жайылымдық алқаптарын қажеттілік туындамайды.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Қызылбұлақ ауылдық округінде </w:t>
            </w:r>
            <w:r>
              <w:br/>
            </w:r>
            <w:r>
              <w:rPr>
                <w:rFonts w:ascii="Times New Roman"/>
                <w:b w:val="false"/>
                <w:i w:val="false"/>
                <w:color w:val="000000"/>
                <w:sz w:val="20"/>
              </w:rPr>
              <w:t xml:space="preserve">жайылымдарды басқару және 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Қызылбұлақ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7089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7089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Қызылбұлақ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7978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7978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Қызылбұлақ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Қызылбұлақ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Қызылбұлақ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жайылымдарғаауыстыру схемасы </w:t>
      </w:r>
    </w:p>
    <w:p>
      <w:pPr>
        <w:spacing w:after="0"/>
        <w:ind w:left="0"/>
        <w:jc w:val="left"/>
      </w:pPr>
      <w:r>
        <w:br/>
      </w:r>
    </w:p>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Қызылбұлақ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Қызылбұлақ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Байғанин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 маусымдағы № 282 шешіміне </w:t>
            </w:r>
            <w:r>
              <w:br/>
            </w:r>
            <w:r>
              <w:rPr>
                <w:rFonts w:ascii="Times New Roman"/>
                <w:b w:val="false"/>
                <w:i w:val="false"/>
                <w:color w:val="000000"/>
                <w:sz w:val="20"/>
              </w:rPr>
              <w:t>8 қосымша</w:t>
            </w:r>
          </w:p>
        </w:tc>
      </w:tr>
    </w:tbl>
    <w:p>
      <w:pPr>
        <w:spacing w:after="0"/>
        <w:ind w:left="0"/>
        <w:jc w:val="left"/>
      </w:pPr>
      <w:r>
        <w:rPr>
          <w:rFonts w:ascii="Times New Roman"/>
          <w:b/>
          <w:i w:val="false"/>
          <w:color w:val="000000"/>
        </w:rPr>
        <w:t xml:space="preserve"> Миялы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Миялы ауылдық округінде жайылымдарды басқару және оларды пайдалану жөніндегі 2025-2029 жылдарға арналған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Миялы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Миялы ауылдық округі. Округте 2 ауылдық елді мекен бар.</w:t>
      </w:r>
    </w:p>
    <w:p>
      <w:pPr>
        <w:spacing w:after="0"/>
        <w:ind w:left="0"/>
        <w:jc w:val="both"/>
      </w:pPr>
      <w:r>
        <w:rPr>
          <w:rFonts w:ascii="Times New Roman"/>
          <w:b w:val="false"/>
          <w:i w:val="false"/>
          <w:color w:val="000000"/>
          <w:sz w:val="28"/>
        </w:rPr>
        <w:t xml:space="preserve">
      2025 жылдың 1 қаңтарына Миялы ауылдық округінде ірі қара мал 8075 бас, 8888 қой мен ешкілер, 7805 бас жылқы, 1660 түйе бар. </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Миялы, Дияр ауылдарында: ірі қара мал 2162 бас, қой мен ешкілер 5197 бас, жылқы 2382, түйе 566 бас.</w:t>
      </w:r>
    </w:p>
    <w:p>
      <w:pPr>
        <w:spacing w:after="0"/>
        <w:ind w:left="0"/>
        <w:jc w:val="both"/>
      </w:pPr>
      <w:r>
        <w:rPr>
          <w:rFonts w:ascii="Times New Roman"/>
          <w:b w:val="false"/>
          <w:i w:val="false"/>
          <w:color w:val="000000"/>
          <w:sz w:val="28"/>
        </w:rPr>
        <w:t xml:space="preserve">
      Миялы ауылдық округінің шаруа қожалықтарындағы мал басы: ірі қара мал 5913 бас, қой мен ешкілер 3691 бас, жылқы 5423 бас, түйе 1094 басты құрайды. </w:t>
      </w:r>
    </w:p>
    <w:p>
      <w:pPr>
        <w:spacing w:after="0"/>
        <w:ind w:left="0"/>
        <w:jc w:val="both"/>
      </w:pPr>
      <w:r>
        <w:rPr>
          <w:rFonts w:ascii="Times New Roman"/>
          <w:b w:val="false"/>
          <w:i w:val="false"/>
          <w:color w:val="000000"/>
          <w:sz w:val="28"/>
        </w:rPr>
        <w:t>
      Шаруа қожалықтарының жайылым алаңы 193084 гектарды құрайды.</w:t>
      </w:r>
    </w:p>
    <w:p>
      <w:pPr>
        <w:spacing w:after="0"/>
        <w:ind w:left="0"/>
        <w:jc w:val="both"/>
      </w:pPr>
      <w:r>
        <w:rPr>
          <w:rFonts w:ascii="Times New Roman"/>
          <w:b w:val="false"/>
          <w:i w:val="false"/>
          <w:color w:val="000000"/>
          <w:sz w:val="28"/>
        </w:rPr>
        <w:t>
      Табиғи жағдайлар бойынша Миялы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гумусты.Миялы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Миялы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2025 жылдың 1 қаңтарына Миялы ауылдық округінде ірі қара мал 8075 бас, 8888 қой мен ешкілер, 7805 бас жылқы, 1660 түйе бар. Оның ішінде:</w:t>
      </w:r>
    </w:p>
    <w:p>
      <w:pPr>
        <w:spacing w:after="0"/>
        <w:ind w:left="0"/>
        <w:jc w:val="both"/>
      </w:pPr>
      <w:r>
        <w:rPr>
          <w:rFonts w:ascii="Times New Roman"/>
          <w:b w:val="false"/>
          <w:i w:val="false"/>
          <w:color w:val="000000"/>
          <w:sz w:val="28"/>
        </w:rPr>
        <w:t>
      Миялы, Дияр ауылдарында: ірі қара мал 2162 бас, қой мен ешкілер 5197 бас, жылқы 2382, түйе 566 бас.</w:t>
      </w:r>
    </w:p>
    <w:p>
      <w:pPr>
        <w:spacing w:after="0"/>
        <w:ind w:left="0"/>
        <w:jc w:val="both"/>
      </w:pPr>
      <w:r>
        <w:rPr>
          <w:rFonts w:ascii="Times New Roman"/>
          <w:b w:val="false"/>
          <w:i w:val="false"/>
          <w:color w:val="000000"/>
          <w:sz w:val="28"/>
        </w:rPr>
        <w:t xml:space="preserve">
      Миялы ауылдық округінің шаруа қожалықтарындағы мал басы: ірі қара мал 5913 бас, қой мен ешкілер 3691 бас, жылқы 5423 бас, түйе 1094 басты құрайды. </w:t>
      </w:r>
    </w:p>
    <w:p>
      <w:pPr>
        <w:spacing w:after="0"/>
        <w:ind w:left="0"/>
        <w:jc w:val="both"/>
      </w:pPr>
      <w:r>
        <w:rPr>
          <w:rFonts w:ascii="Times New Roman"/>
          <w:b w:val="false"/>
          <w:i w:val="false"/>
          <w:color w:val="000000"/>
          <w:sz w:val="28"/>
        </w:rPr>
        <w:t>
      Шаруа қожалықтарының жайылым алаңы 193084 гектарды құрайды.</w:t>
      </w:r>
    </w:p>
    <w:p>
      <w:pPr>
        <w:spacing w:after="0"/>
        <w:ind w:left="0"/>
        <w:jc w:val="both"/>
      </w:pPr>
      <w:r>
        <w:rPr>
          <w:rFonts w:ascii="Times New Roman"/>
          <w:b w:val="false"/>
          <w:i w:val="false"/>
          <w:color w:val="000000"/>
          <w:sz w:val="28"/>
        </w:rPr>
        <w:t>
      Миялы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жасалады.Миялы ауылдық округінде табиғи жайылымдардың маусымдық сипаты айқын байқалады. Миялы ауылдық округі аумағында мәдени жәнеаридтік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Миялы ауылдық округі маңындағы жайылымдарды тыныстандырып, демалдыру үшін маусымдық жайылымдарды көшпелі жолмен дәстүрлі пайдаланған жөн,ал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Миялы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Миялы ауылдық округі бойынша ауылшаруашылығы малдарын қамтамасыз ету үшін барлығы 693304 гектар жайылымдық жерлер бар. Елді мекен шегінде 59312 гектар жайылым бар.</w:t>
      </w:r>
    </w:p>
    <w:p>
      <w:pPr>
        <w:spacing w:after="0"/>
        <w:ind w:left="0"/>
        <w:jc w:val="both"/>
      </w:pPr>
      <w:r>
        <w:rPr>
          <w:rFonts w:ascii="Times New Roman"/>
          <w:b w:val="false"/>
          <w:i w:val="false"/>
          <w:color w:val="000000"/>
          <w:sz w:val="28"/>
        </w:rPr>
        <w:t>
      Миялы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Миялы ауылы, жайылымдық алқаптарын қажеттілік туындамайды.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Миялы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Миялы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Миялы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Миялы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Миялы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Миялы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Миялы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Миялы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Байғанин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 маусымдағы № 282 шешіміне </w:t>
            </w:r>
            <w:r>
              <w:br/>
            </w:r>
            <w:r>
              <w:rPr>
                <w:rFonts w:ascii="Times New Roman"/>
                <w:b w:val="false"/>
                <w:i w:val="false"/>
                <w:color w:val="000000"/>
                <w:sz w:val="20"/>
              </w:rPr>
              <w:t>9 қосымша</w:t>
            </w:r>
          </w:p>
        </w:tc>
      </w:tr>
    </w:tbl>
    <w:p>
      <w:pPr>
        <w:spacing w:after="0"/>
        <w:ind w:left="0"/>
        <w:jc w:val="left"/>
      </w:pPr>
      <w:r>
        <w:rPr>
          <w:rFonts w:ascii="Times New Roman"/>
          <w:b/>
          <w:i w:val="false"/>
          <w:color w:val="000000"/>
        </w:rPr>
        <w:t xml:space="preserve"> Сартоғай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Сартоғай ауылдық округінде жайылымдарды басқару және оларды пайдалану жөніндегі 2025-2029 жылдарға арналған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Сартоғай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Сартоғай ауылдық округі аумағының жалпы көлемі 306 294гектар, жайылым жерлері – 249 212 гекатр, 162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117 579гектар;</w:t>
      </w:r>
    </w:p>
    <w:p>
      <w:pPr>
        <w:spacing w:after="0"/>
        <w:ind w:left="0"/>
        <w:jc w:val="both"/>
      </w:pPr>
      <w:r>
        <w:rPr>
          <w:rFonts w:ascii="Times New Roman"/>
          <w:b w:val="false"/>
          <w:i w:val="false"/>
          <w:color w:val="000000"/>
          <w:sz w:val="28"/>
        </w:rPr>
        <w:t>
      елді мекендердің жері – 56 920 гектар;</w:t>
      </w:r>
    </w:p>
    <w:p>
      <w:pPr>
        <w:spacing w:after="0"/>
        <w:ind w:left="0"/>
        <w:jc w:val="both"/>
      </w:pPr>
      <w:r>
        <w:rPr>
          <w:rFonts w:ascii="Times New Roman"/>
          <w:b w:val="false"/>
          <w:i w:val="false"/>
          <w:color w:val="000000"/>
          <w:sz w:val="28"/>
        </w:rPr>
        <w:t>
      Табиғи жағдайлар бойынша Сартоғай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гумусты.Сартоғай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Сартоғай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2025 жылдың 1 қаңтарына Сартоғай ауылдық округінде ірі қара мал 4036 бас, 13899 қой мен ешкілер, 2462 бас жылқы, 156 түйе бар. Оның ішінде:</w:t>
      </w:r>
    </w:p>
    <w:p>
      <w:pPr>
        <w:spacing w:after="0"/>
        <w:ind w:left="0"/>
        <w:jc w:val="both"/>
      </w:pPr>
      <w:r>
        <w:rPr>
          <w:rFonts w:ascii="Times New Roman"/>
          <w:b w:val="false"/>
          <w:i w:val="false"/>
          <w:color w:val="000000"/>
          <w:sz w:val="28"/>
        </w:rPr>
        <w:t>
      Баршақұм,Қопа, Шұқырши ауылдарында: ірі қара мал 1515 бас, қой мен ешкілер 5772 бас, жылқы 698 бас, 83 түйе бас.</w:t>
      </w:r>
    </w:p>
    <w:p>
      <w:pPr>
        <w:spacing w:after="0"/>
        <w:ind w:left="0"/>
        <w:jc w:val="both"/>
      </w:pPr>
      <w:r>
        <w:rPr>
          <w:rFonts w:ascii="Times New Roman"/>
          <w:b w:val="false"/>
          <w:i w:val="false"/>
          <w:color w:val="000000"/>
          <w:sz w:val="28"/>
        </w:rPr>
        <w:t xml:space="preserve">
      Сартоғай ауылдық округінің шаруа қожалықтарындағы мал басы: ірі қара мал 2521 бас, қой мен ешкілер 8127 бас, жылқы 1764 бас, түйе 73 басты құрайды. </w:t>
      </w:r>
    </w:p>
    <w:p>
      <w:pPr>
        <w:spacing w:after="0"/>
        <w:ind w:left="0"/>
        <w:jc w:val="both"/>
      </w:pPr>
      <w:r>
        <w:rPr>
          <w:rFonts w:ascii="Times New Roman"/>
          <w:b w:val="false"/>
          <w:i w:val="false"/>
          <w:color w:val="000000"/>
          <w:sz w:val="28"/>
        </w:rPr>
        <w:t xml:space="preserve">
      Шаруа қожалықтарының жайылым алаңы 113 734 гектарды құрайды. </w:t>
      </w:r>
    </w:p>
    <w:p>
      <w:pPr>
        <w:spacing w:after="0"/>
        <w:ind w:left="0"/>
        <w:jc w:val="both"/>
      </w:pPr>
      <w:r>
        <w:rPr>
          <w:rFonts w:ascii="Times New Roman"/>
          <w:b w:val="false"/>
          <w:i w:val="false"/>
          <w:color w:val="000000"/>
          <w:sz w:val="28"/>
        </w:rPr>
        <w:t>
      Сартоғай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жасалады.Сартоғай ауылдық округінде табиғи жайылымдардың маусымдық сипаты айқын байқалады. Сартоғай ауылдық округі аумағында мәдени жәнеаридтік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Сартоғай ауылдық округі маңындағы жайылымдарды тыныстандырып, демалдыру үшін маусымдық жайылымдарды көшпелі жолмен дәстүрлі пайдаланған жөн,ал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Сартоғай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Сартоғай ауылдық округі бойынша ауылшаруашылығы малдарын қамтамасыз ету үшін барлығы 249 212 гектар жайылымдық жерлер бар. Елді мекен шегінде 56 887гектар жайылым бар.</w:t>
      </w:r>
    </w:p>
    <w:p>
      <w:pPr>
        <w:spacing w:after="0"/>
        <w:ind w:left="0"/>
        <w:jc w:val="both"/>
      </w:pPr>
      <w:r>
        <w:rPr>
          <w:rFonts w:ascii="Times New Roman"/>
          <w:b w:val="false"/>
          <w:i w:val="false"/>
          <w:color w:val="000000"/>
          <w:sz w:val="28"/>
        </w:rPr>
        <w:t>
      Сартоғай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Сартоғай ауылы, жайылымдық алқаптарын қажеттілік туындамайды.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Сартоғай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Сартоғай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Сартоғай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Сартоғай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Сартоғай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Сартоғай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Сартоғай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Сартоғай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Сартоғай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Сартоғай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