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09ed" w14:textId="b6f0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Байғанин ауданы Ащы, Жаңажол, Жарқамыс, Көлтабан, Қарауылкелді, Қопа, Қызылбұлақ, Миялы, Сартоғай ауылдық округтері бойынша 2025-2029 жылдарға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Байғанин аудандық мәслихатының 2025 жылғы 2 маусымдағы № 282 шешімі</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w:t>
      </w:r>
      <w:r>
        <w:rPr>
          <w:rFonts w:ascii="Times New Roman"/>
          <w:b w:val="false"/>
          <w:i w:val="false"/>
          <w:color w:val="000000"/>
          <w:sz w:val="28"/>
        </w:rPr>
        <w:t xml:space="preserve"> 1) тармақшасына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 Байғанин ауданы Ащы, Жаңажол, Жарқамыс, Көлтабан, Қарауылкелді, Қопа, Қызылбұлақ, Миялы, Сартоғай ауылдық округтері бойынша 2025-2029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2025 жылдың 1 қаңтарынан басталатын қатынастарға қатысты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маусымдағы № 282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Ащы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Ащы ауылдық округінде жайылымдарды басқару және оларды пайдалану жөніндегі 2025-2029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Ащы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1. Ащы ауылдық округі. Округте 1 ауылдық елді мекен бар, Ноғайты ауылы. Ащы ауылдық округі аумағының жалпы көлемі 207 429 га, оның ішінде жайылым жерлері – 181 332 га, 753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77177 гектар;</w:t>
      </w:r>
    </w:p>
    <w:p>
      <w:pPr>
        <w:spacing w:after="0"/>
        <w:ind w:left="0"/>
        <w:jc w:val="both"/>
      </w:pPr>
      <w:r>
        <w:rPr>
          <w:rFonts w:ascii="Times New Roman"/>
          <w:b w:val="false"/>
          <w:i w:val="false"/>
          <w:color w:val="000000"/>
          <w:sz w:val="28"/>
        </w:rPr>
        <w:t>
      елді мекендердің жері –25 344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11741 га;</w:t>
      </w:r>
    </w:p>
    <w:p>
      <w:pPr>
        <w:spacing w:after="0"/>
        <w:ind w:left="0"/>
        <w:jc w:val="both"/>
      </w:pPr>
      <w:r>
        <w:rPr>
          <w:rFonts w:ascii="Times New Roman"/>
          <w:b w:val="false"/>
          <w:i w:val="false"/>
          <w:color w:val="000000"/>
          <w:sz w:val="28"/>
        </w:rPr>
        <w:t>
      Табиғи жағдайлар бойынша Ащы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Ащы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Ащы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Ащы ауылдық округінде ірі қара мал 1815 бас, 6956 қой мен ешкілер, 695 бас жылқы, 24 түйе бар. Оның ішінде:</w:t>
      </w:r>
    </w:p>
    <w:p>
      <w:pPr>
        <w:spacing w:after="0"/>
        <w:ind w:left="0"/>
        <w:jc w:val="both"/>
      </w:pPr>
      <w:r>
        <w:rPr>
          <w:rFonts w:ascii="Times New Roman"/>
          <w:b w:val="false"/>
          <w:i w:val="false"/>
          <w:color w:val="000000"/>
          <w:sz w:val="28"/>
        </w:rPr>
        <w:t>
      Ноғайты ауылында: ірі қара мал 662 бас, қой мен ешкілер 3360 бас, жылқы 165 бас, түйе 0 бас.</w:t>
      </w:r>
    </w:p>
    <w:p>
      <w:pPr>
        <w:spacing w:after="0"/>
        <w:ind w:left="0"/>
        <w:jc w:val="both"/>
      </w:pPr>
      <w:r>
        <w:rPr>
          <w:rFonts w:ascii="Times New Roman"/>
          <w:b w:val="false"/>
          <w:i w:val="false"/>
          <w:color w:val="000000"/>
          <w:sz w:val="28"/>
        </w:rPr>
        <w:t>
      Ащы ауылдық округінің шаруа қожалықтарындағы мал басы: ірі қара мал 1153 бас, қой мен ешкілер 3596 бас, жылқы 530 бас, түйе 24 басты құрайды.</w:t>
      </w:r>
    </w:p>
    <w:p>
      <w:pPr>
        <w:spacing w:after="0"/>
        <w:ind w:left="0"/>
        <w:jc w:val="both"/>
      </w:pPr>
      <w:r>
        <w:rPr>
          <w:rFonts w:ascii="Times New Roman"/>
          <w:b w:val="false"/>
          <w:i w:val="false"/>
          <w:color w:val="000000"/>
          <w:sz w:val="28"/>
        </w:rPr>
        <w:t>
      Шаруа қожалықтарының жайылым алаңы 74195 гектарды құрайды.</w:t>
      </w:r>
    </w:p>
    <w:p>
      <w:pPr>
        <w:spacing w:after="0"/>
        <w:ind w:left="0"/>
        <w:jc w:val="both"/>
      </w:pPr>
      <w:r>
        <w:rPr>
          <w:rFonts w:ascii="Times New Roman"/>
          <w:b w:val="false"/>
          <w:i w:val="false"/>
          <w:color w:val="000000"/>
          <w:sz w:val="28"/>
        </w:rPr>
        <w:t>
      Ащы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Ащы ауылдық округінде табиғи жайылымдардың маусымдық сипаты айқын байқалады. Ащы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Ащы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Ащы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Ащы ауылдық округі бойынша ауылшаруашылығы малдарын қамтамасыз ету үшін барлығы 181 332 гектар жайылымдық жерлер бар. Елді мекен шегінде 25128 гектар жайылым бар.</w:t>
      </w:r>
    </w:p>
    <w:p>
      <w:pPr>
        <w:spacing w:after="0"/>
        <w:ind w:left="0"/>
        <w:jc w:val="both"/>
      </w:pPr>
      <w:r>
        <w:rPr>
          <w:rFonts w:ascii="Times New Roman"/>
          <w:b w:val="false"/>
          <w:i w:val="false"/>
          <w:color w:val="000000"/>
          <w:sz w:val="28"/>
        </w:rPr>
        <w:t>
      Ащы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Ащы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Ащы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4041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69469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469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0579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w:t>
      </w:r>
    </w:p>
    <w:p>
      <w:pPr>
        <w:spacing w:after="0"/>
        <w:ind w:left="0"/>
        <w:jc w:val="left"/>
      </w:pPr>
      <w:r>
        <w:br/>
      </w:r>
    </w:p>
    <w:p>
      <w:pPr>
        <w:spacing w:after="0"/>
        <w:ind w:left="0"/>
        <w:jc w:val="both"/>
      </w:pPr>
      <w:r>
        <w:drawing>
          <wp:inline distT="0" distB="0" distL="0" distR="0">
            <wp:extent cx="72898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898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2771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771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маусымдағы № 282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Жаңажол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Жаңажол ауылдық округінде жайылымдарды басқару және оларды пайдалану жөніндегі 2025-2029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Жаңажол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2. Жаңажол ауылдық округі аумағының жалпы көлемі 2 985 607 гектар, жайылым жерлері – 2 926 064 гекатр, 15 723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263450 гектар;</w:t>
      </w:r>
    </w:p>
    <w:p>
      <w:pPr>
        <w:spacing w:after="0"/>
        <w:ind w:left="0"/>
        <w:jc w:val="both"/>
      </w:pPr>
      <w:r>
        <w:rPr>
          <w:rFonts w:ascii="Times New Roman"/>
          <w:b w:val="false"/>
          <w:i w:val="false"/>
          <w:color w:val="000000"/>
          <w:sz w:val="28"/>
        </w:rPr>
        <w:t>
      елді мекендердің жері – 43820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19852 га;</w:t>
      </w:r>
    </w:p>
    <w:p>
      <w:pPr>
        <w:spacing w:after="0"/>
        <w:ind w:left="0"/>
        <w:jc w:val="both"/>
      </w:pPr>
      <w:r>
        <w:rPr>
          <w:rFonts w:ascii="Times New Roman"/>
          <w:b w:val="false"/>
          <w:i w:val="false"/>
          <w:color w:val="000000"/>
          <w:sz w:val="28"/>
        </w:rPr>
        <w:t>
      Табиғи жағдайлар бойынша Жаңажол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гумусты.Жаңажол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Жаңажол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Жаңажол ауылдық округінде ірі қара мал 3465 бас, 13354 қой мен ешкілер, 5696 бас жылқы, 1206 түйе бар. Оның ішінде:</w:t>
      </w:r>
    </w:p>
    <w:p>
      <w:pPr>
        <w:spacing w:after="0"/>
        <w:ind w:left="0"/>
        <w:jc w:val="both"/>
      </w:pPr>
      <w:r>
        <w:rPr>
          <w:rFonts w:ascii="Times New Roman"/>
          <w:b w:val="false"/>
          <w:i w:val="false"/>
          <w:color w:val="000000"/>
          <w:sz w:val="28"/>
        </w:rPr>
        <w:t>
      Оймауыт ауылында: ірі қара мал 1933 бас, қой мен ешкілер 9507 бас, жылқы 3096 бас,түйе 865 бас.</w:t>
      </w:r>
    </w:p>
    <w:p>
      <w:pPr>
        <w:spacing w:after="0"/>
        <w:ind w:left="0"/>
        <w:jc w:val="both"/>
      </w:pPr>
      <w:r>
        <w:rPr>
          <w:rFonts w:ascii="Times New Roman"/>
          <w:b w:val="false"/>
          <w:i w:val="false"/>
          <w:color w:val="000000"/>
          <w:sz w:val="28"/>
        </w:rPr>
        <w:t xml:space="preserve">
      Жаңажол ауылдық округінің шаруа қожалықтарындағы мал басы: ірі қара мал 1532 бас, қой мен ешкілер 3847 бас, жылқы 2600 бас, түйе 341 басты құрайды. </w:t>
      </w:r>
    </w:p>
    <w:p>
      <w:pPr>
        <w:spacing w:after="0"/>
        <w:ind w:left="0"/>
        <w:jc w:val="both"/>
      </w:pPr>
      <w:r>
        <w:rPr>
          <w:rFonts w:ascii="Times New Roman"/>
          <w:b w:val="false"/>
          <w:i w:val="false"/>
          <w:color w:val="000000"/>
          <w:sz w:val="28"/>
        </w:rPr>
        <w:t>
      Шаруа қожалықтарының жайылым алаңы 254 886 гектарды құрайды.</w:t>
      </w:r>
    </w:p>
    <w:p>
      <w:pPr>
        <w:spacing w:after="0"/>
        <w:ind w:left="0"/>
        <w:jc w:val="both"/>
      </w:pPr>
      <w:r>
        <w:rPr>
          <w:rFonts w:ascii="Times New Roman"/>
          <w:b w:val="false"/>
          <w:i w:val="false"/>
          <w:color w:val="000000"/>
          <w:sz w:val="28"/>
        </w:rPr>
        <w:t>
      Жаңажол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жасалады.Жаңажол ауылдық округінде табиғи жайылымдардың маусымдық сипаты айқын байқалады. Жаңажол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Жаңажол ауылдық округі маңындағы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Жаңажол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Жаңажол ауылдық округі бойынша ауылшаруашылығы малдарын қамтамасыз ету үшін барлығы 2926064 гектар жайылымдық жерлер бар. Елді мекен шегінде 43709 гектар жайылым бар.</w:t>
      </w:r>
    </w:p>
    <w:p>
      <w:pPr>
        <w:spacing w:after="0"/>
        <w:ind w:left="0"/>
        <w:jc w:val="both"/>
      </w:pPr>
      <w:r>
        <w:rPr>
          <w:rFonts w:ascii="Times New Roman"/>
          <w:b w:val="false"/>
          <w:i w:val="false"/>
          <w:color w:val="000000"/>
          <w:sz w:val="28"/>
        </w:rPr>
        <w:t xml:space="preserve">
      Жаңажол ауылдық округінде мал айдауға арналған сервитуттар орнатылмаған.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Жаңажол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Жаңажол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Жаңажол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Жаңажол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Жаңажол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7470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Жаңажол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Жаңажол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w:t>
      </w:r>
    </w:p>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Жаңажол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Жаңажол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маусымдағы № 282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Жарқамыс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Жарқамыс ауылдық округінде жайылымдарды басқару және оларды пайдалану жөніндегі 2025-2029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Жарқамыс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Жарқамыс ауылдық округі аумағының жалпы көлемі 506574гектар, жайылым жерлері – 441544 гекатр, шабындық жерлері – 3000 га, 1192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250353 гектар</w:t>
      </w:r>
    </w:p>
    <w:p>
      <w:pPr>
        <w:spacing w:after="0"/>
        <w:ind w:left="0"/>
        <w:jc w:val="both"/>
      </w:pPr>
      <w:r>
        <w:rPr>
          <w:rFonts w:ascii="Times New Roman"/>
          <w:b w:val="false"/>
          <w:i w:val="false"/>
          <w:color w:val="000000"/>
          <w:sz w:val="28"/>
        </w:rPr>
        <w:t>
      елді мекендердің жері – 63838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1853 га</w:t>
      </w:r>
    </w:p>
    <w:p>
      <w:pPr>
        <w:spacing w:after="0"/>
        <w:ind w:left="0"/>
        <w:jc w:val="both"/>
      </w:pPr>
      <w:r>
        <w:rPr>
          <w:rFonts w:ascii="Times New Roman"/>
          <w:b w:val="false"/>
          <w:i w:val="false"/>
          <w:color w:val="000000"/>
          <w:sz w:val="28"/>
        </w:rPr>
        <w:t>
      Табиғи жағдайлар бойынша Жарқамыс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Жарқамыс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Жарқамыс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Жарқамыс ауылдық округінде ірі қара мал 8148 бас, 15134 қой мен ешкілер, 6095 бас жылқы, 541 түйе бар. Оның ішінде:</w:t>
      </w:r>
    </w:p>
    <w:p>
      <w:pPr>
        <w:spacing w:after="0"/>
        <w:ind w:left="0"/>
        <w:jc w:val="both"/>
      </w:pPr>
      <w:r>
        <w:rPr>
          <w:rFonts w:ascii="Times New Roman"/>
          <w:b w:val="false"/>
          <w:i w:val="false"/>
          <w:color w:val="000000"/>
          <w:sz w:val="28"/>
        </w:rPr>
        <w:t>
      Жарқамыс, Ақтам, Қаражар ауылдарында: ірі қара мал 4019 бас, қой мен ешкілер 8681 бас, жылқы 1655 бас, түйе 161 бас.</w:t>
      </w:r>
    </w:p>
    <w:p>
      <w:pPr>
        <w:spacing w:after="0"/>
        <w:ind w:left="0"/>
        <w:jc w:val="both"/>
      </w:pPr>
      <w:r>
        <w:rPr>
          <w:rFonts w:ascii="Times New Roman"/>
          <w:b w:val="false"/>
          <w:i w:val="false"/>
          <w:color w:val="000000"/>
          <w:sz w:val="28"/>
        </w:rPr>
        <w:t xml:space="preserve">
      Жарқамыс ауылдық округінің шаруа қожалықтарындағы мал басы: ірі қара мал 4129 бас, қой мен ешкілер 6453 бас, жылқы 4440 бас, түйе 190 басты құрайды. </w:t>
      </w:r>
    </w:p>
    <w:p>
      <w:pPr>
        <w:spacing w:after="0"/>
        <w:ind w:left="0"/>
        <w:jc w:val="both"/>
      </w:pPr>
      <w:r>
        <w:rPr>
          <w:rFonts w:ascii="Times New Roman"/>
          <w:b w:val="false"/>
          <w:i w:val="false"/>
          <w:color w:val="000000"/>
          <w:sz w:val="28"/>
        </w:rPr>
        <w:t xml:space="preserve">
      Шаруа қожалықтарының жайылым алаңы 239507 гектарды құрайды. </w:t>
      </w:r>
    </w:p>
    <w:p>
      <w:pPr>
        <w:spacing w:after="0"/>
        <w:ind w:left="0"/>
        <w:jc w:val="both"/>
      </w:pPr>
      <w:r>
        <w:rPr>
          <w:rFonts w:ascii="Times New Roman"/>
          <w:b w:val="false"/>
          <w:i w:val="false"/>
          <w:color w:val="000000"/>
          <w:sz w:val="28"/>
        </w:rPr>
        <w:t>
      Жарқамыс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Жарқамыс ауылдық округінде табиғи жайылымдардың маусымдық сипаты айқын байқалады. Жарқамыс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Жарқамыс ауылдық округі маңындағы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Жарқамыс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xml:space="preserve">
      Жарқамыс ауылдық округі бойынша ауылшаруашылығы малдарын қамтамасыз ету үшін барлығы 441544 гектар жайылымдық жерлер бар. Елді мекен шегінде 63454гектар жайылым бар. Жарқамыс ауылдық округінде мал айдауға арналған сервитуттар орнатылмаған.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Жарқамыс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Жарқамыс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Жарқамыс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Жарқамыс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Жарқамыс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Жарқамыс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Жарқамыс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w:t>
      </w:r>
    </w:p>
    <w:p>
      <w:pPr>
        <w:spacing w:after="0"/>
        <w:ind w:left="0"/>
        <w:jc w:val="left"/>
      </w:pPr>
      <w:r>
        <w:br/>
      </w:r>
    </w:p>
    <w:p>
      <w:pPr>
        <w:spacing w:after="0"/>
        <w:ind w:left="0"/>
        <w:jc w:val="both"/>
      </w:pPr>
      <w:r>
        <w:drawing>
          <wp:inline distT="0" distB="0" distL="0" distR="0">
            <wp:extent cx="77470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Жарқамыс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Жарқамыс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маусымдағы № 282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Көлтабан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Көлтабан ауылдық округінде жайылымдарды басқару және оларды пайдалану жөніндегі 2025-2029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Көлтабан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Көлтабан ауылдық округі аумағының жалпы көлемі 267606 гектар, жайылым жерлері – 240 419 гекатр,шабындық жерлері – 829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153697 гектар;</w:t>
      </w:r>
    </w:p>
    <w:p>
      <w:pPr>
        <w:spacing w:after="0"/>
        <w:ind w:left="0"/>
        <w:jc w:val="both"/>
      </w:pPr>
      <w:r>
        <w:rPr>
          <w:rFonts w:ascii="Times New Roman"/>
          <w:b w:val="false"/>
          <w:i w:val="false"/>
          <w:color w:val="000000"/>
          <w:sz w:val="28"/>
        </w:rPr>
        <w:t>
      елді мекендердің жері – 26416гектар;.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1214 га</w:t>
      </w:r>
    </w:p>
    <w:p>
      <w:pPr>
        <w:spacing w:after="0"/>
        <w:ind w:left="0"/>
        <w:jc w:val="both"/>
      </w:pPr>
      <w:r>
        <w:rPr>
          <w:rFonts w:ascii="Times New Roman"/>
          <w:b w:val="false"/>
          <w:i w:val="false"/>
          <w:color w:val="000000"/>
          <w:sz w:val="28"/>
        </w:rPr>
        <w:t>
      Көлтабан ауылдық округі. Округте 3 ауылдық елді мекен бар.</w:t>
      </w:r>
    </w:p>
    <w:p>
      <w:pPr>
        <w:spacing w:after="0"/>
        <w:ind w:left="0"/>
        <w:jc w:val="both"/>
      </w:pPr>
      <w:r>
        <w:rPr>
          <w:rFonts w:ascii="Times New Roman"/>
          <w:b w:val="false"/>
          <w:i w:val="false"/>
          <w:color w:val="000000"/>
          <w:sz w:val="28"/>
        </w:rPr>
        <w:t>
      Табиғи жағдайлар бойынша Көлтабан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гумусты.Көлтабан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Көлтабан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Көлтабан ауылдық округінде ірі қара мал 4760 бас, 12186 қой мен ешкілер, 3081 бас жылқы, 57 түйе бар. Оның ішінде:</w:t>
      </w:r>
    </w:p>
    <w:p>
      <w:pPr>
        <w:spacing w:after="0"/>
        <w:ind w:left="0"/>
        <w:jc w:val="both"/>
      </w:pPr>
      <w:r>
        <w:rPr>
          <w:rFonts w:ascii="Times New Roman"/>
          <w:b w:val="false"/>
          <w:i w:val="false"/>
          <w:color w:val="000000"/>
          <w:sz w:val="28"/>
        </w:rPr>
        <w:t xml:space="preserve">
      Жарлы, Жыңғылтоғай, Қораши ауылдарында: ірі қара мал 1946 бас, қой мен ешкілер 6987 бас, жылқы 674 бас, түйе 13 бас. </w:t>
      </w:r>
    </w:p>
    <w:p>
      <w:pPr>
        <w:spacing w:after="0"/>
        <w:ind w:left="0"/>
        <w:jc w:val="both"/>
      </w:pPr>
      <w:r>
        <w:rPr>
          <w:rFonts w:ascii="Times New Roman"/>
          <w:b w:val="false"/>
          <w:i w:val="false"/>
          <w:color w:val="000000"/>
          <w:sz w:val="28"/>
        </w:rPr>
        <w:t xml:space="preserve">
      Көлтабан ауылдық округінің шаруа қожалықтарындағы мал басы: ірі қара мал 2814 бас, қой мен ешкілер 5199 бас, жылқы 2407 бас, түйе 44 басты құрайды. </w:t>
      </w:r>
    </w:p>
    <w:p>
      <w:pPr>
        <w:spacing w:after="0"/>
        <w:ind w:left="0"/>
        <w:jc w:val="both"/>
      </w:pPr>
      <w:r>
        <w:rPr>
          <w:rFonts w:ascii="Times New Roman"/>
          <w:b w:val="false"/>
          <w:i w:val="false"/>
          <w:color w:val="000000"/>
          <w:sz w:val="28"/>
        </w:rPr>
        <w:t>
      Шаруа қожалықтарының жайылым алаңы 147883гектарды құрайды.</w:t>
      </w:r>
    </w:p>
    <w:p>
      <w:pPr>
        <w:spacing w:after="0"/>
        <w:ind w:left="0"/>
        <w:jc w:val="both"/>
      </w:pPr>
      <w:r>
        <w:rPr>
          <w:rFonts w:ascii="Times New Roman"/>
          <w:b w:val="false"/>
          <w:i w:val="false"/>
          <w:color w:val="000000"/>
          <w:sz w:val="28"/>
        </w:rPr>
        <w:t>
      Көлтабан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жасалады.Көлтабан ауылдық округінде табиғи жайылымдардың маусымдық сипаты айқын байқалады. Көлтабан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Көлтабан ауылдық округі маңындағы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Көлтабан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Көлтабан ауылдық округі бойынша ауылшаруашылығы малдарын қамтамасыз ету үшін барлығы 240419гектар жайылымдық жерлер бар. Елді мекен шегінде 26254 гектар жайылым бар.</w:t>
      </w:r>
    </w:p>
    <w:p>
      <w:pPr>
        <w:spacing w:after="0"/>
        <w:ind w:left="0"/>
        <w:jc w:val="both"/>
      </w:pPr>
      <w:r>
        <w:rPr>
          <w:rFonts w:ascii="Times New Roman"/>
          <w:b w:val="false"/>
          <w:i w:val="false"/>
          <w:color w:val="000000"/>
          <w:sz w:val="28"/>
        </w:rPr>
        <w:t>
      Көлтабан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Көлтабан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Көлтабан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Көлтабан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Көлтабан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2992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992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Көлтабан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67310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310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Көлтабан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2005-2029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59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596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Көлтабан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w:t>
      </w:r>
    </w:p>
    <w:p>
      <w:pPr>
        <w:spacing w:after="0"/>
        <w:ind w:left="0"/>
        <w:jc w:val="left"/>
      </w:pPr>
      <w:r>
        <w:br/>
      </w:r>
    </w:p>
    <w:p>
      <w:pPr>
        <w:spacing w:after="0"/>
        <w:ind w:left="0"/>
        <w:jc w:val="both"/>
      </w:pPr>
      <w:r>
        <w:drawing>
          <wp:inline distT="0" distB="0" distL="0" distR="0">
            <wp:extent cx="65024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024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Көлтабан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731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310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Көлтабан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маусымдағы № 282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Қарауылкелді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Қарауылкелді ауылдық округінде жайылымдарды басқару және оларды пайдалану жөніндегі 2025-2029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Қарауылкелді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Қарауылкелді ауылдық округі аумағының жалпы көлемі 267 122 гектар, жайылым жерлері – 188 971 гектар, шабындық жерлері – 213 га, гектар - басқа алаптар-5036 гектар.</w:t>
      </w:r>
    </w:p>
    <w:p>
      <w:pPr>
        <w:spacing w:after="0"/>
        <w:ind w:left="0"/>
        <w:jc w:val="both"/>
      </w:pPr>
      <w:r>
        <w:rPr>
          <w:rFonts w:ascii="Times New Roman"/>
          <w:b w:val="false"/>
          <w:i w:val="false"/>
          <w:color w:val="000000"/>
          <w:sz w:val="28"/>
        </w:rPr>
        <w:t xml:space="preserve">
      Жер санаттары бойынша: </w:t>
      </w:r>
    </w:p>
    <w:p>
      <w:pPr>
        <w:spacing w:after="0"/>
        <w:ind w:left="0"/>
        <w:jc w:val="both"/>
      </w:pPr>
      <w:r>
        <w:rPr>
          <w:rFonts w:ascii="Times New Roman"/>
          <w:b w:val="false"/>
          <w:i w:val="false"/>
          <w:color w:val="000000"/>
          <w:sz w:val="28"/>
        </w:rPr>
        <w:t>
      ауыл шаруашылығы мақсатындағы жерлер – 192426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2224 га;</w:t>
      </w:r>
    </w:p>
    <w:p>
      <w:pPr>
        <w:spacing w:after="0"/>
        <w:ind w:left="0"/>
        <w:jc w:val="both"/>
      </w:pPr>
      <w:r>
        <w:rPr>
          <w:rFonts w:ascii="Times New Roman"/>
          <w:b w:val="false"/>
          <w:i w:val="false"/>
          <w:color w:val="000000"/>
          <w:sz w:val="28"/>
        </w:rPr>
        <w:t>
      елді мекендердің жері – 73 115 гектар;</w:t>
      </w:r>
    </w:p>
    <w:p>
      <w:pPr>
        <w:spacing w:after="0"/>
        <w:ind w:left="0"/>
        <w:jc w:val="both"/>
      </w:pPr>
      <w:r>
        <w:rPr>
          <w:rFonts w:ascii="Times New Roman"/>
          <w:b w:val="false"/>
          <w:i w:val="false"/>
          <w:color w:val="000000"/>
          <w:sz w:val="28"/>
        </w:rPr>
        <w:t>
      Қарауылкелді ауылдық округі. Округте 4 ауылдық елді мекен бар.</w:t>
      </w:r>
    </w:p>
    <w:p>
      <w:pPr>
        <w:spacing w:after="0"/>
        <w:ind w:left="0"/>
        <w:jc w:val="both"/>
      </w:pPr>
      <w:r>
        <w:rPr>
          <w:rFonts w:ascii="Times New Roman"/>
          <w:b w:val="false"/>
          <w:i w:val="false"/>
          <w:color w:val="000000"/>
          <w:sz w:val="28"/>
        </w:rPr>
        <w:t>
      Табиғи жағдайлар бойынша Қарауылкелді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Қарауылкелді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Қарауылкелді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Қарауылкелді ауылдық округінде ірі қара мал 9417 бас, 45165 қой мен ешкілер, 6651 бас жылқы, 73 түйе бар. Оның ішінде:</w:t>
      </w:r>
    </w:p>
    <w:p>
      <w:pPr>
        <w:spacing w:after="0"/>
        <w:ind w:left="0"/>
        <w:jc w:val="both"/>
      </w:pPr>
      <w:r>
        <w:rPr>
          <w:rFonts w:ascii="Times New Roman"/>
          <w:b w:val="false"/>
          <w:i w:val="false"/>
          <w:color w:val="000000"/>
          <w:sz w:val="28"/>
        </w:rPr>
        <w:t xml:space="preserve">
      Қарауылкелді, Көкбұлақ,Қосарал, Кенжалы ауылдарында: ірі қара мал 6313 бас, қой мен ешкілер 26378 бас, жылқы 3152 бас, түйе 48 бас. </w:t>
      </w:r>
    </w:p>
    <w:p>
      <w:pPr>
        <w:spacing w:after="0"/>
        <w:ind w:left="0"/>
        <w:jc w:val="both"/>
      </w:pPr>
      <w:r>
        <w:rPr>
          <w:rFonts w:ascii="Times New Roman"/>
          <w:b w:val="false"/>
          <w:i w:val="false"/>
          <w:color w:val="000000"/>
          <w:sz w:val="28"/>
        </w:rPr>
        <w:t xml:space="preserve">
      Қарауылкелді ауылдық округінің шаруа қожалықтарындағы мал басы: ірі қара мал 3104 бас, қой мен ешкілер 18787 бас, жылқы 3499 бас, түйе 25 басты құрайды. </w:t>
      </w:r>
    </w:p>
    <w:p>
      <w:pPr>
        <w:spacing w:after="0"/>
        <w:ind w:left="0"/>
        <w:jc w:val="both"/>
      </w:pPr>
      <w:r>
        <w:rPr>
          <w:rFonts w:ascii="Times New Roman"/>
          <w:b w:val="false"/>
          <w:i w:val="false"/>
          <w:color w:val="000000"/>
          <w:sz w:val="28"/>
        </w:rPr>
        <w:t xml:space="preserve">
      Шаруа қожалықтарының жайылым алаңы 189420 гектарды құрайды. </w:t>
      </w:r>
    </w:p>
    <w:p>
      <w:pPr>
        <w:spacing w:after="0"/>
        <w:ind w:left="0"/>
        <w:jc w:val="both"/>
      </w:pPr>
      <w:r>
        <w:rPr>
          <w:rFonts w:ascii="Times New Roman"/>
          <w:b w:val="false"/>
          <w:i w:val="false"/>
          <w:color w:val="000000"/>
          <w:sz w:val="28"/>
        </w:rPr>
        <w:t>
      Қарауылкелді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Қарауылкелді ауылдық округінде табиғи жайылымдардың маусымдық сипаты айқын байқалады. Қарауылкелді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Қарауылкелді ауылдық округі маңындағы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Қарауылкелді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Қарауылкелді ауылдық округі бойынша ауылшаруашылығы малдарын қамтамасыз ету үшін барлығы 258387 гектар жайылымдық жерлер бар. Елді мекен шегінде 72583 гектар жайылым бар.</w:t>
      </w:r>
    </w:p>
    <w:p>
      <w:pPr>
        <w:spacing w:after="0"/>
        <w:ind w:left="0"/>
        <w:jc w:val="both"/>
      </w:pPr>
      <w:r>
        <w:rPr>
          <w:rFonts w:ascii="Times New Roman"/>
          <w:b w:val="false"/>
          <w:i w:val="false"/>
          <w:color w:val="000000"/>
          <w:sz w:val="28"/>
        </w:rPr>
        <w:t xml:space="preserve">
      Қарауылкелді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Қарауылкелді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Қарауылкелді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1 қосымша</w:t>
            </w:r>
          </w:p>
        </w:tc>
      </w:tr>
    </w:tbl>
    <w:p>
      <w:pPr>
        <w:spacing w:after="0"/>
        <w:ind w:left="0"/>
        <w:jc w:val="left"/>
      </w:pPr>
      <w:r>
        <w:rPr>
          <w:rFonts w:ascii="Times New Roman"/>
          <w:b/>
          <w:i w:val="false"/>
          <w:color w:val="000000"/>
        </w:rPr>
        <w:t xml:space="preserve"> Қарауылкелді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6421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421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Қарауылкелді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Қарауылкелді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2263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263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Қарауылкелді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Қарауылкелді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Қарауылкелді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2009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009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Қарауылкелді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маусымдағы № 282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Қопа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Қопа ауылдық округінде жайылымдарды басқару және оларды пайдалану жөніндегі 2025-2029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Қопа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Қопа ауылдық округі аумағының жалпы көлемі 375198 гектар, жайылым жерлері – 334461 гекатр, 162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132336 гектар;</w:t>
      </w:r>
    </w:p>
    <w:p>
      <w:pPr>
        <w:spacing w:after="0"/>
        <w:ind w:left="0"/>
        <w:jc w:val="both"/>
      </w:pPr>
      <w:r>
        <w:rPr>
          <w:rFonts w:ascii="Times New Roman"/>
          <w:b w:val="false"/>
          <w:i w:val="false"/>
          <w:color w:val="000000"/>
          <w:sz w:val="28"/>
        </w:rPr>
        <w:t>
      елді мекендердің жері – 40575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1384 га;</w:t>
      </w:r>
    </w:p>
    <w:p>
      <w:pPr>
        <w:spacing w:after="0"/>
        <w:ind w:left="0"/>
        <w:jc w:val="both"/>
      </w:pPr>
      <w:r>
        <w:rPr>
          <w:rFonts w:ascii="Times New Roman"/>
          <w:b w:val="false"/>
          <w:i w:val="false"/>
          <w:color w:val="000000"/>
          <w:sz w:val="28"/>
        </w:rPr>
        <w:t>
      Табиғи жағдайлар бойынша Қопа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Қопа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Қопа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Қопа ауылдық округінде ірі қара мал 5799 бас, 14311 қой мен ешкілер, 3470 бас жылқы, 672 түйе бар. Оның ішінде:</w:t>
      </w:r>
    </w:p>
    <w:p>
      <w:pPr>
        <w:spacing w:after="0"/>
        <w:ind w:left="0"/>
        <w:jc w:val="both"/>
      </w:pPr>
      <w:r>
        <w:rPr>
          <w:rFonts w:ascii="Times New Roman"/>
          <w:b w:val="false"/>
          <w:i w:val="false"/>
          <w:color w:val="000000"/>
          <w:sz w:val="28"/>
        </w:rPr>
        <w:t xml:space="preserve">
      Ебейті, Айырық, Көптоғай,Қопа ауылдарында: ірі қара мал 2226 бас, қой мен ешкілер 7877 бас, жылқы 910 бас,түйе 393 бас. </w:t>
      </w:r>
    </w:p>
    <w:p>
      <w:pPr>
        <w:spacing w:after="0"/>
        <w:ind w:left="0"/>
        <w:jc w:val="both"/>
      </w:pPr>
      <w:r>
        <w:rPr>
          <w:rFonts w:ascii="Times New Roman"/>
          <w:b w:val="false"/>
          <w:i w:val="false"/>
          <w:color w:val="000000"/>
          <w:sz w:val="28"/>
        </w:rPr>
        <w:t xml:space="preserve">
      Қопа ауылдық округінің шаруа қожалықтарындағы мал басы: ірі қара мал 3573 бас, қой мен ешкілер 6434 бас, жылқы 2560 бас, түйе 279 басты құрайды. </w:t>
      </w:r>
    </w:p>
    <w:p>
      <w:pPr>
        <w:spacing w:after="0"/>
        <w:ind w:left="0"/>
        <w:jc w:val="both"/>
      </w:pPr>
      <w:r>
        <w:rPr>
          <w:rFonts w:ascii="Times New Roman"/>
          <w:b w:val="false"/>
          <w:i w:val="false"/>
          <w:color w:val="000000"/>
          <w:sz w:val="28"/>
        </w:rPr>
        <w:t xml:space="preserve">
      Шаруа қожалықтарының жайылым алаңы 130464 гектарды құрайды. </w:t>
      </w:r>
    </w:p>
    <w:p>
      <w:pPr>
        <w:spacing w:after="0"/>
        <w:ind w:left="0"/>
        <w:jc w:val="both"/>
      </w:pPr>
      <w:r>
        <w:rPr>
          <w:rFonts w:ascii="Times New Roman"/>
          <w:b w:val="false"/>
          <w:i w:val="false"/>
          <w:color w:val="000000"/>
          <w:sz w:val="28"/>
        </w:rPr>
        <w:t>
      Қопа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Қопа ауылдық округінде табиғи жайылымдардың маусымдық сипаты айқын байқалады. Қопа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Қопа ауылдық округі маңындағы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Қопа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Қопа ауылдық округі бойынша ауылшаруашылығы малдарын қамтамасыз ету үшін барлығы 334461 гектар жайылымдық жерлер бар. Елді мекен шегінде 40547гектар жайылым бар.</w:t>
      </w:r>
    </w:p>
    <w:p>
      <w:pPr>
        <w:spacing w:after="0"/>
        <w:ind w:left="0"/>
        <w:jc w:val="both"/>
      </w:pPr>
      <w:r>
        <w:rPr>
          <w:rFonts w:ascii="Times New Roman"/>
          <w:b w:val="false"/>
          <w:i w:val="false"/>
          <w:color w:val="000000"/>
          <w:sz w:val="28"/>
        </w:rPr>
        <w:t>
      Қопа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Қопа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Қопа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w:t>
      </w:r>
    </w:p>
    <w:p>
      <w:pPr>
        <w:spacing w:after="0"/>
        <w:ind w:left="0"/>
        <w:jc w:val="left"/>
      </w:pPr>
      <w:r>
        <w:br/>
      </w:r>
    </w:p>
    <w:p>
      <w:pPr>
        <w:spacing w:after="0"/>
        <w:ind w:left="0"/>
        <w:jc w:val="both"/>
      </w:pPr>
      <w:r>
        <w:drawing>
          <wp:inline distT="0" distB="0" distL="0" distR="0">
            <wp:extent cx="77978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978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 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маусымдағы № 282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Қызылбұлақ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Қызылбұлақ ауылдық округінде жайылымдарды басқару және оларды пайдалану жөніндегі 2025-2029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Қызылбұлақ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Қызылбұлақ ауылдық округі аумағының жалпы көлемі 435415 гектар, жайылым жерлері – 394146 гекатр, 4808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149029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8242 га;</w:t>
      </w:r>
    </w:p>
    <w:p>
      <w:pPr>
        <w:spacing w:after="0"/>
        <w:ind w:left="0"/>
        <w:jc w:val="both"/>
      </w:pPr>
      <w:r>
        <w:rPr>
          <w:rFonts w:ascii="Times New Roman"/>
          <w:b w:val="false"/>
          <w:i w:val="false"/>
          <w:color w:val="000000"/>
          <w:sz w:val="28"/>
        </w:rPr>
        <w:t>
      елді мекендердің жері – 36461 гектар;</w:t>
      </w:r>
    </w:p>
    <w:p>
      <w:pPr>
        <w:spacing w:after="0"/>
        <w:ind w:left="0"/>
        <w:jc w:val="both"/>
      </w:pPr>
      <w:r>
        <w:rPr>
          <w:rFonts w:ascii="Times New Roman"/>
          <w:b w:val="false"/>
          <w:i w:val="false"/>
          <w:color w:val="000000"/>
          <w:sz w:val="28"/>
        </w:rPr>
        <w:t>
      Табиғи жағдайлар бойынша Қызылбұлақ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гумусты.Қызылбұлақ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Қызылбұлақ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Қызылбұлақ ауылдық округінде ірі қара мал 7352 бас, 15453 қой мен ешкілер, 2667 бас жылқы, 206 түйе бар. Оның ішінде:</w:t>
      </w:r>
    </w:p>
    <w:p>
      <w:pPr>
        <w:spacing w:after="0"/>
        <w:ind w:left="0"/>
        <w:jc w:val="both"/>
      </w:pPr>
      <w:r>
        <w:rPr>
          <w:rFonts w:ascii="Times New Roman"/>
          <w:b w:val="false"/>
          <w:i w:val="false"/>
          <w:color w:val="000000"/>
          <w:sz w:val="28"/>
        </w:rPr>
        <w:t>
      Кемерши,Бұлақтыкөл, Жаңатаң ауылдарында: ірі қара мал 2954 бас, қой мен ешкілер 7132 бас, жылқы 608, түйе 95 бас.</w:t>
      </w:r>
    </w:p>
    <w:p>
      <w:pPr>
        <w:spacing w:after="0"/>
        <w:ind w:left="0"/>
        <w:jc w:val="both"/>
      </w:pPr>
      <w:r>
        <w:rPr>
          <w:rFonts w:ascii="Times New Roman"/>
          <w:b w:val="false"/>
          <w:i w:val="false"/>
          <w:color w:val="000000"/>
          <w:sz w:val="28"/>
        </w:rPr>
        <w:t>
      Қызылбұлақ ауылдық округінің шаруа қожалықтарындағы мал басы: ірі қара мал 4398 бас, қой мен ешкілер 8321 бас, жылқы 2059 бас, түйе 111 басты құрайды.</w:t>
      </w:r>
    </w:p>
    <w:p>
      <w:pPr>
        <w:spacing w:after="0"/>
        <w:ind w:left="0"/>
        <w:jc w:val="both"/>
      </w:pPr>
      <w:r>
        <w:rPr>
          <w:rFonts w:ascii="Times New Roman"/>
          <w:b w:val="false"/>
          <w:i w:val="false"/>
          <w:color w:val="000000"/>
          <w:sz w:val="28"/>
        </w:rPr>
        <w:t>
      Шаруа қожалықтарының жайылым алаңы 146489 гектарды құрайды.</w:t>
      </w:r>
    </w:p>
    <w:p>
      <w:pPr>
        <w:spacing w:after="0"/>
        <w:ind w:left="0"/>
        <w:jc w:val="both"/>
      </w:pPr>
      <w:r>
        <w:rPr>
          <w:rFonts w:ascii="Times New Roman"/>
          <w:b w:val="false"/>
          <w:i w:val="false"/>
          <w:color w:val="000000"/>
          <w:sz w:val="28"/>
        </w:rPr>
        <w:t>
      Қызылбұлақ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жасалады.Қызылбұлақ ауылдық округінде табиғи жайылымдардың маусымдық сипаты айқын байқалады. Қызылбұлақ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Қызылбұлақ ауылдық округі маңындағы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Қызылбұлақ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Қызылбұлақ ауылдық округі бойынша ауылшаруашылығы малдарын қамтамасыз ету үшін барлығы 394146 гектар жайылымдық жерлер бар. Елді мекен шегінде 36096 гектар жайылым бар.</w:t>
      </w:r>
    </w:p>
    <w:p>
      <w:pPr>
        <w:spacing w:after="0"/>
        <w:ind w:left="0"/>
        <w:jc w:val="both"/>
      </w:pPr>
      <w:r>
        <w:rPr>
          <w:rFonts w:ascii="Times New Roman"/>
          <w:b w:val="false"/>
          <w:i w:val="false"/>
          <w:color w:val="000000"/>
          <w:sz w:val="28"/>
        </w:rPr>
        <w:t>
      Қызылбұлақ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Қызылбұлақ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Қызылбұлақ ауылдық округінде </w:t>
            </w:r>
            <w:r>
              <w:br/>
            </w:r>
            <w:r>
              <w:rPr>
                <w:rFonts w:ascii="Times New Roman"/>
                <w:b w:val="false"/>
                <w:i w:val="false"/>
                <w:color w:val="000000"/>
                <w:sz w:val="20"/>
              </w:rPr>
              <w:t xml:space="preserve">жайылымдарды басқару және 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Қызылбұлақ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7089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089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7978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978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w:t>
      </w:r>
    </w:p>
    <w:p>
      <w:pPr>
        <w:spacing w:after="0"/>
        <w:ind w:left="0"/>
        <w:jc w:val="left"/>
      </w:pP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маусымдағы № 282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Миялы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Миялы ауылдық округінде жайылымдарды басқару және оларды пайдалану жөніндегі 2025-2029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Миялы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Миялы ауылдық округі. Округте 2 ауылдық елді мекен бар.</w:t>
      </w:r>
    </w:p>
    <w:p>
      <w:pPr>
        <w:spacing w:after="0"/>
        <w:ind w:left="0"/>
        <w:jc w:val="both"/>
      </w:pPr>
      <w:r>
        <w:rPr>
          <w:rFonts w:ascii="Times New Roman"/>
          <w:b w:val="false"/>
          <w:i w:val="false"/>
          <w:color w:val="000000"/>
          <w:sz w:val="28"/>
        </w:rPr>
        <w:t xml:space="preserve">
      2025 жылдың 1 қаңтарына Миялы ауылдық округінде ірі қара мал 8075 бас, 8888 қой мен ешкілер, 7805 бас жылқы, 1660 түйе бар.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Миялы, Дияр ауылдарында: ірі қара мал 2162 бас, қой мен ешкілер 5197 бас, жылқы 2382, түйе 566 бас.</w:t>
      </w:r>
    </w:p>
    <w:p>
      <w:pPr>
        <w:spacing w:after="0"/>
        <w:ind w:left="0"/>
        <w:jc w:val="both"/>
      </w:pPr>
      <w:r>
        <w:rPr>
          <w:rFonts w:ascii="Times New Roman"/>
          <w:b w:val="false"/>
          <w:i w:val="false"/>
          <w:color w:val="000000"/>
          <w:sz w:val="28"/>
        </w:rPr>
        <w:t xml:space="preserve">
      Миялы ауылдық округінің шаруа қожалықтарындағы мал басы: ірі қара мал 5913 бас, қой мен ешкілер 3691 бас, жылқы 5423 бас, түйе 1094 басты құрайды. </w:t>
      </w:r>
    </w:p>
    <w:p>
      <w:pPr>
        <w:spacing w:after="0"/>
        <w:ind w:left="0"/>
        <w:jc w:val="both"/>
      </w:pPr>
      <w:r>
        <w:rPr>
          <w:rFonts w:ascii="Times New Roman"/>
          <w:b w:val="false"/>
          <w:i w:val="false"/>
          <w:color w:val="000000"/>
          <w:sz w:val="28"/>
        </w:rPr>
        <w:t>
      Шаруа қожалықтарының жайылым алаңы 193084 гектарды құрайды.</w:t>
      </w:r>
    </w:p>
    <w:p>
      <w:pPr>
        <w:spacing w:after="0"/>
        <w:ind w:left="0"/>
        <w:jc w:val="both"/>
      </w:pPr>
      <w:r>
        <w:rPr>
          <w:rFonts w:ascii="Times New Roman"/>
          <w:b w:val="false"/>
          <w:i w:val="false"/>
          <w:color w:val="000000"/>
          <w:sz w:val="28"/>
        </w:rPr>
        <w:t>
      Табиғи жағдайлар бойынша Миялы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гумусты.Миялы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Миялы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Миялы ауылдық округінде ірі қара мал 8075 бас, 8888 қой мен ешкілер, 7805 бас жылқы, 1660 түйе бар. Оның ішінде:</w:t>
      </w:r>
    </w:p>
    <w:p>
      <w:pPr>
        <w:spacing w:after="0"/>
        <w:ind w:left="0"/>
        <w:jc w:val="both"/>
      </w:pPr>
      <w:r>
        <w:rPr>
          <w:rFonts w:ascii="Times New Roman"/>
          <w:b w:val="false"/>
          <w:i w:val="false"/>
          <w:color w:val="000000"/>
          <w:sz w:val="28"/>
        </w:rPr>
        <w:t>
      Миялы, Дияр ауылдарында: ірі қара мал 2162 бас, қой мен ешкілер 5197 бас, жылқы 2382, түйе 566 бас.</w:t>
      </w:r>
    </w:p>
    <w:p>
      <w:pPr>
        <w:spacing w:after="0"/>
        <w:ind w:left="0"/>
        <w:jc w:val="both"/>
      </w:pPr>
      <w:r>
        <w:rPr>
          <w:rFonts w:ascii="Times New Roman"/>
          <w:b w:val="false"/>
          <w:i w:val="false"/>
          <w:color w:val="000000"/>
          <w:sz w:val="28"/>
        </w:rPr>
        <w:t xml:space="preserve">
      Миялы ауылдық округінің шаруа қожалықтарындағы мал басы: ірі қара мал 5913 бас, қой мен ешкілер 3691 бас, жылқы 5423 бас, түйе 1094 басты құрайды. </w:t>
      </w:r>
    </w:p>
    <w:p>
      <w:pPr>
        <w:spacing w:after="0"/>
        <w:ind w:left="0"/>
        <w:jc w:val="both"/>
      </w:pPr>
      <w:r>
        <w:rPr>
          <w:rFonts w:ascii="Times New Roman"/>
          <w:b w:val="false"/>
          <w:i w:val="false"/>
          <w:color w:val="000000"/>
          <w:sz w:val="28"/>
        </w:rPr>
        <w:t>
      Шаруа қожалықтарының жайылым алаңы 193084 гектарды құрайды.</w:t>
      </w:r>
    </w:p>
    <w:p>
      <w:pPr>
        <w:spacing w:after="0"/>
        <w:ind w:left="0"/>
        <w:jc w:val="both"/>
      </w:pPr>
      <w:r>
        <w:rPr>
          <w:rFonts w:ascii="Times New Roman"/>
          <w:b w:val="false"/>
          <w:i w:val="false"/>
          <w:color w:val="000000"/>
          <w:sz w:val="28"/>
        </w:rPr>
        <w:t>
      Миялы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жасалады.Миялы ауылдық округінде табиғи жайылымдардың маусымдық сипаты айқын байқалады. Миялы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Миялы ауылдық округі маңындағы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Миялы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Миялы ауылдық округі бойынша ауылшаруашылығы малдарын қамтамасыз ету үшін барлығы 693304 гектар жайылымдық жерлер бар. Елді мекен шегінде 59312 гектар жайылым бар.</w:t>
      </w:r>
    </w:p>
    <w:p>
      <w:pPr>
        <w:spacing w:after="0"/>
        <w:ind w:left="0"/>
        <w:jc w:val="both"/>
      </w:pPr>
      <w:r>
        <w:rPr>
          <w:rFonts w:ascii="Times New Roman"/>
          <w:b w:val="false"/>
          <w:i w:val="false"/>
          <w:color w:val="000000"/>
          <w:sz w:val="28"/>
        </w:rPr>
        <w:t>
      Миялы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Миялы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Миялы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маусымдағы № 282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Сартоғай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Сартоғай ауылдық округінде жайылымдарды басқару және оларды пайдалану жөніндегі 2025-2029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Сартоғай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Сартоғай ауылдық округі аумағының жалпы көлемі 306 294гектар, жайылым жерлері – 249 212 гекатр, 162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117 579гектар;</w:t>
      </w:r>
    </w:p>
    <w:p>
      <w:pPr>
        <w:spacing w:after="0"/>
        <w:ind w:left="0"/>
        <w:jc w:val="both"/>
      </w:pPr>
      <w:r>
        <w:rPr>
          <w:rFonts w:ascii="Times New Roman"/>
          <w:b w:val="false"/>
          <w:i w:val="false"/>
          <w:color w:val="000000"/>
          <w:sz w:val="28"/>
        </w:rPr>
        <w:t>
      елді мекендердің жері – 56 920 гектар;</w:t>
      </w:r>
    </w:p>
    <w:p>
      <w:pPr>
        <w:spacing w:after="0"/>
        <w:ind w:left="0"/>
        <w:jc w:val="both"/>
      </w:pPr>
      <w:r>
        <w:rPr>
          <w:rFonts w:ascii="Times New Roman"/>
          <w:b w:val="false"/>
          <w:i w:val="false"/>
          <w:color w:val="000000"/>
          <w:sz w:val="28"/>
        </w:rPr>
        <w:t>
      Табиғи жағдайлар бойынша Сартоғай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гумусты.Сартоғай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Сартоғай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Сартоғай ауылдық округінде ірі қара мал 4036 бас, 13899 қой мен ешкілер, 2462 бас жылқы, 156 түйе бар. Оның ішінде:</w:t>
      </w:r>
    </w:p>
    <w:p>
      <w:pPr>
        <w:spacing w:after="0"/>
        <w:ind w:left="0"/>
        <w:jc w:val="both"/>
      </w:pPr>
      <w:r>
        <w:rPr>
          <w:rFonts w:ascii="Times New Roman"/>
          <w:b w:val="false"/>
          <w:i w:val="false"/>
          <w:color w:val="000000"/>
          <w:sz w:val="28"/>
        </w:rPr>
        <w:t>
      Баршақұм,Қопа, Шұқырши ауылдарында: ірі қара мал 1515 бас, қой мен ешкілер 5772 бас, жылқы 698 бас, 83 түйе бас.</w:t>
      </w:r>
    </w:p>
    <w:p>
      <w:pPr>
        <w:spacing w:after="0"/>
        <w:ind w:left="0"/>
        <w:jc w:val="both"/>
      </w:pPr>
      <w:r>
        <w:rPr>
          <w:rFonts w:ascii="Times New Roman"/>
          <w:b w:val="false"/>
          <w:i w:val="false"/>
          <w:color w:val="000000"/>
          <w:sz w:val="28"/>
        </w:rPr>
        <w:t xml:space="preserve">
      Сартоғай ауылдық округінің шаруа қожалықтарындағы мал басы: ірі қара мал 2521 бас, қой мен ешкілер 8127 бас, жылқы 1764 бас, түйе 73 басты құрайды. </w:t>
      </w:r>
    </w:p>
    <w:p>
      <w:pPr>
        <w:spacing w:after="0"/>
        <w:ind w:left="0"/>
        <w:jc w:val="both"/>
      </w:pPr>
      <w:r>
        <w:rPr>
          <w:rFonts w:ascii="Times New Roman"/>
          <w:b w:val="false"/>
          <w:i w:val="false"/>
          <w:color w:val="000000"/>
          <w:sz w:val="28"/>
        </w:rPr>
        <w:t xml:space="preserve">
      Шаруа қожалықтарының жайылым алаңы 113 734 гектарды құрайды. </w:t>
      </w:r>
    </w:p>
    <w:p>
      <w:pPr>
        <w:spacing w:after="0"/>
        <w:ind w:left="0"/>
        <w:jc w:val="both"/>
      </w:pPr>
      <w:r>
        <w:rPr>
          <w:rFonts w:ascii="Times New Roman"/>
          <w:b w:val="false"/>
          <w:i w:val="false"/>
          <w:color w:val="000000"/>
          <w:sz w:val="28"/>
        </w:rPr>
        <w:t>
      Сартоғай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жасалады.Сартоғай ауылдық округінде табиғи жайылымдардың маусымдық сипаты айқын байқалады. Сартоғай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Сартоғай ауылдық округі маңындағы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Сартоғай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Сартоғай ауылдық округі бойынша ауылшаруашылығы малдарын қамтамасыз ету үшін барлығы 249 212 гектар жайылымдық жерлер бар. Елді мекен шегінде 56 887гектар жайылым бар.</w:t>
      </w:r>
    </w:p>
    <w:p>
      <w:pPr>
        <w:spacing w:after="0"/>
        <w:ind w:left="0"/>
        <w:jc w:val="both"/>
      </w:pPr>
      <w:r>
        <w:rPr>
          <w:rFonts w:ascii="Times New Roman"/>
          <w:b w:val="false"/>
          <w:i w:val="false"/>
          <w:color w:val="000000"/>
          <w:sz w:val="28"/>
        </w:rPr>
        <w:t>
      Сартоғай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Сартоғай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Сартоғай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