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0950" w14:textId="1fb0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Көлтабан ауылдық округінің бюджетін бекіту туралы" 2024 жылғы 27 желтоқсандағы № 236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2 маусымдағы № 274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Көлтабан ауылдық округінің бюджетін бекіту туралы" 2024 жылғы 27 желтоқсандағы № 236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Көлтабан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60 031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51 457мың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84 810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-24 779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24 779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24 779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274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Көлтабан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камтамасыз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жолдарыныңжұмыс істеуін қамтамасызету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