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db1a" w14:textId="14dd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Көлтабан ауылдық округінің бюджетін бекіту туралы" 2024 жылғы 27 желтоқсандағы № 236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2025 жылғы 13 ақпандағы № 248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Байғанин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"2025-2027 жылдарға арналған Көлтабан ауылдық округінің бюджетін бекіту туралы" 2024 жылғы 27 желтоқсандағы № 236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Көлтабан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60 031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8 574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51 457мың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78 727мың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-18 696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18 696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18 696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ақпандағы № 248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Көлтабан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Мемлекеттікбасқарудыңжоғарытұрғаноргандарынантүсетінтрансферттер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(облыстықмаңызы бар қаланың) бюджетінентрансферттер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-18 696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