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00e3" w14:textId="0d400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Байғанин аудандық бюджетін бекіту туралы" 2024 жылғы 25 желтоқсандағы № 219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2025 жылғы 13 ақпандағы № 244 шешімі. Мерзімі өткендіктен қолданыс тоқтатылды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Байғанин аудандық мәслихаты 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"2025-2027 жылдарға арналған Байғанин аудандық бюджетін бекіту туралы" 2024 жылғы 25 желтоқсандағы № 219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"1. 2025-2027 жылдарға арналған Байғанин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r>
        <w:br/>
      </w:r>
      <w:r>
        <w:rPr>
          <w:rFonts w:ascii="Times New Roman"/>
          <w:b w:val="false"/>
          <w:i w:val="false"/>
          <w:color w:val="000000"/>
          <w:sz w:val="28"/>
        </w:rPr>
        <w:t>
      1) кірістер – 11 158 011 мың теңге, оның ішінде:</w:t>
      </w:r>
      <w:r>
        <w:br/>
      </w:r>
      <w:r>
        <w:rPr>
          <w:rFonts w:ascii="Times New Roman"/>
          <w:b w:val="false"/>
          <w:i w:val="false"/>
          <w:color w:val="000000"/>
          <w:sz w:val="28"/>
        </w:rPr>
        <w:t>
      салықтық түсімдер – 5 248 746 мың теңге;</w:t>
      </w:r>
      <w:r>
        <w:br/>
      </w:r>
      <w:r>
        <w:rPr>
          <w:rFonts w:ascii="Times New Roman"/>
          <w:b w:val="false"/>
          <w:i w:val="false"/>
          <w:color w:val="000000"/>
          <w:sz w:val="28"/>
        </w:rPr>
        <w:t>
      салықтық емес түсімдер – 26 082мың теңге;</w:t>
      </w:r>
      <w:r>
        <w:br/>
      </w:r>
      <w:r>
        <w:rPr>
          <w:rFonts w:ascii="Times New Roman"/>
          <w:b w:val="false"/>
          <w:i w:val="false"/>
          <w:color w:val="000000"/>
          <w:sz w:val="28"/>
        </w:rPr>
        <w:t>
      негізгі капиталды сатудан түсетін түсімдер – 6 000 мың теңге;</w:t>
      </w:r>
      <w:r>
        <w:br/>
      </w:r>
      <w:r>
        <w:rPr>
          <w:rFonts w:ascii="Times New Roman"/>
          <w:b w:val="false"/>
          <w:i w:val="false"/>
          <w:color w:val="000000"/>
          <w:sz w:val="28"/>
        </w:rPr>
        <w:t>
      трансферттер түсімі – 5 877 183мың теңге;</w:t>
      </w:r>
      <w:r>
        <w:br/>
      </w:r>
      <w:r>
        <w:rPr>
          <w:rFonts w:ascii="Times New Roman"/>
          <w:b w:val="false"/>
          <w:i w:val="false"/>
          <w:color w:val="000000"/>
          <w:sz w:val="28"/>
        </w:rPr>
        <w:t>
      2) шығындар –11 493 451,3мың теңге;</w:t>
      </w:r>
      <w:r>
        <w:br/>
      </w:r>
      <w:r>
        <w:rPr>
          <w:rFonts w:ascii="Times New Roman"/>
          <w:b w:val="false"/>
          <w:i w:val="false"/>
          <w:color w:val="000000"/>
          <w:sz w:val="28"/>
        </w:rPr>
        <w:t>
      3) таза бюджеттік кредиттеу – 59 150 мың теңге, оның ішінде:</w:t>
      </w:r>
      <w:r>
        <w:br/>
      </w:r>
      <w:r>
        <w:rPr>
          <w:rFonts w:ascii="Times New Roman"/>
          <w:b w:val="false"/>
          <w:i w:val="false"/>
          <w:color w:val="000000"/>
          <w:sz w:val="28"/>
        </w:rPr>
        <w:t>
      бюджеттік кредиттер – 110 096 мың теңге;</w:t>
      </w:r>
      <w:r>
        <w:br/>
      </w:r>
      <w:r>
        <w:rPr>
          <w:rFonts w:ascii="Times New Roman"/>
          <w:b w:val="false"/>
          <w:i w:val="false"/>
          <w:color w:val="000000"/>
          <w:sz w:val="28"/>
        </w:rPr>
        <w:t>
      бюджеттік кредиттерді өтеу – 50 946 мың теңге;</w:t>
      </w:r>
      <w:r>
        <w:br/>
      </w:r>
      <w:r>
        <w:rPr>
          <w:rFonts w:ascii="Times New Roman"/>
          <w:b w:val="false"/>
          <w:i w:val="false"/>
          <w:color w:val="000000"/>
          <w:sz w:val="28"/>
        </w:rPr>
        <w:t>
      4) қаржы активтерімен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-394 590,3мың теңге;</w:t>
      </w:r>
      <w:r>
        <w:br/>
      </w:r>
      <w:r>
        <w:rPr>
          <w:rFonts w:ascii="Times New Roman"/>
          <w:b w:val="false"/>
          <w:i w:val="false"/>
          <w:color w:val="000000"/>
          <w:sz w:val="28"/>
        </w:rPr>
        <w:t>
      6) бюджет тапшылығын қаржыландыру (профицитін пайдалану) – 394 590,3мың теңге, оның ішінде:</w:t>
      </w:r>
      <w:r>
        <w:br/>
      </w:r>
      <w:r>
        <w:rPr>
          <w:rFonts w:ascii="Times New Roman"/>
          <w:b w:val="false"/>
          <w:i w:val="false"/>
          <w:color w:val="000000"/>
          <w:sz w:val="28"/>
        </w:rPr>
        <w:t>
      қарыздар түсімі – 110 096мың теңге;</w:t>
      </w:r>
      <w:r>
        <w:br/>
      </w:r>
      <w:r>
        <w:rPr>
          <w:rFonts w:ascii="Times New Roman"/>
          <w:b w:val="false"/>
          <w:i w:val="false"/>
          <w:color w:val="000000"/>
          <w:sz w:val="28"/>
        </w:rPr>
        <w:t>
      қарыздарды өтеу – 50 946 мың теңге;</w:t>
      </w:r>
      <w:r>
        <w:br/>
      </w:r>
      <w:r>
        <w:rPr>
          <w:rFonts w:ascii="Times New Roman"/>
          <w:b w:val="false"/>
          <w:i w:val="false"/>
          <w:color w:val="000000"/>
          <w:sz w:val="28"/>
        </w:rPr>
        <w:t>
      бюджет қаражатының пайдаланылатын қалдықтары – 335 440,3мың теңге.".</w:t>
      </w:r>
      <w:r>
        <w:br/>
      </w:r>
      <w:r>
        <w:rPr>
          <w:rFonts w:ascii="Times New Roman"/>
          <w:b w:val="false"/>
          <w:i w:val="false"/>
          <w:color w:val="000000"/>
          <w:sz w:val="28"/>
        </w:rPr>
        <w:t xml:space="preserve">
      </w:t>
      </w:r>
      <w:r>
        <w:rPr>
          <w:rFonts w:ascii="Times New Roman"/>
          <w:b w:val="false"/>
          <w:i w:val="false"/>
          <w:color w:val="000000"/>
          <w:sz w:val="28"/>
        </w:rPr>
        <w:t xml:space="preserve">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3. Осы шешім 2025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r>
              <w:br/>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Сержан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13 ақпандағы № 244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219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Байғанин аудандық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11 158 011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5 248 746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593 880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Корпоративтік 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552 880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4 164 576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4 164 576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iшкi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26 082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7 932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өндіріпалулар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өндіріпалулар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5 877 183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5 877 183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Облыстықбюджеттентүсетiнтрансферттер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5 877 183</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11 493 451,3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1 554 680,7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318 075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52 811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51 965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Мәслихаттар депутаттары қызметінің тиімділігін арттыру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265 264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229 166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36 098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41 765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41 765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46 099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46 099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Экономикалықсаясатты, мемлекеттік жоспарлау жүйесін қалыптастыру және дамыту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34 409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1 148 741,7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ауылшаруашылығы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43 906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ауылшаруашылығын дамыту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43 906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86 324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42 472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8 542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1 018 511,7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1 018 511,7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108 931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100 208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100 208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алужәнеоларды сөндіружөніндегі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96 433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609 351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178 247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178 247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178 247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313 638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313 638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34 208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117 014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45 852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 мен қамтамасыз ету, арнаулы жүрiп-тұру құралдары, жеке көмекшінің және есту бойынша мүгедектігі бар адамдарға қолмен көрсететiн тіл маманының қызметтерімен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116 323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117 466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117 466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44 422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Жәрдемақылардыжәнебасқа да әлеуметтік төлемдерді есептеу, төлеу мен жеткізу бойынша қызметтерге ақы төлеу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 көрсету немесе күш көрсету қаупі салдарынан қиын жағдайларға тап болған тәуекелдер тобындағы адамдарға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32 329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мүгедектігі бар адамдардың құқықтарын қамтамасыз етуге және өмір сүру сапасын жақсарту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7 738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ұйымдарда мемлекеттік әлеуметтік тапсырысты орналастыру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24 328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370 164,7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147 204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тұрғынүй-коммуналдық шаруашылығы, жолаушылар көлігіжәне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91 204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53 437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37 767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217 785,7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214 385,7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23 840,1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49 122,3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1 423,3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835 919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326 703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325 353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325 353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45 229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41 829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28 292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10 537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292 875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280 700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171 112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128 970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36 367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92 603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42 142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30 692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76 752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36 263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36 263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36 263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40 489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40 489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40 489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46 181,1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46 181,1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46 181,1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33 829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12 352,1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3 681 711,8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3 681 711,8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3 681 711,8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689 976,9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2 931 734,9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1 187 562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1 187 562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100 962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100 962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635 694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"Ауыл-Ел бесігі" жобасы шеңберінде ауылдық елді мекендердегі әлеуметтік және инженерлік инфрақұрылым бойынша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124 552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"Ауыл-Ел бесігі" жобасы шеңберінде ауылдық елді мекендердегі әлеуметтік және инженерлік инфрақұрылымдарды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511 142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(облыстықмаңызы бар қаланың) сәулет, қалақұрылысыжәнеқұрылысбөлімі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450 906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"Ауыл-Ел бесігі" жобасы шеңберінде ауылдық елді мекендердегі әлеуметтік және инженерлік инфрақұрылымдарды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450 906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2 992 823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2 992 823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2 992 823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2 453 027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 өзгертуге байланысты жоғары тұрған бюджеттің шығындарын өтеуге төменгі тұрған бюджеттен ағымдағы нысаналы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85 630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454 166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ІII. ТАЗА БЮДЖЕТТІК КРЕДИТ БЕРУ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59 150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110 096</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- 394 590,3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394 590,3</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110 096</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50 946</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335 440,3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335 440,3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335 440,3</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