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73127" w14:textId="3a731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Ақтөбе облысы Байғанин ауданы әкімдігінің 2025 жылғы 13 ақпандағы № 32 қаулысы</w:t>
      </w:r>
    </w:p>
    <w:p>
      <w:pPr>
        <w:spacing w:after="0"/>
        <w:ind w:left="0"/>
        <w:jc w:val="both"/>
      </w:pPr>
      <w:bookmarkStart w:name="z2" w:id="0"/>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17 бабының</w:t>
      </w:r>
      <w:r>
        <w:rPr>
          <w:rFonts w:ascii="Times New Roman"/>
          <w:b w:val="false"/>
          <w:i w:val="false"/>
          <w:color w:val="000000"/>
          <w:sz w:val="28"/>
        </w:rPr>
        <w:t xml:space="preserve"> 1-1) тармақшасына, 69 бабының </w:t>
      </w:r>
      <w:r>
        <w:rPr>
          <w:rFonts w:ascii="Times New Roman"/>
          <w:b w:val="false"/>
          <w:i w:val="false"/>
          <w:color w:val="000000"/>
          <w:sz w:val="28"/>
        </w:rPr>
        <w:t>4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31 бабына</w:t>
      </w:r>
      <w:r>
        <w:rPr>
          <w:rFonts w:ascii="Times New Roman"/>
          <w:b w:val="false"/>
          <w:i w:val="false"/>
          <w:color w:val="000000"/>
          <w:sz w:val="28"/>
        </w:rPr>
        <w:t xml:space="preserve"> сәйкес, Байғанин ауданының әкімдігі ҚАУЛЫ ЕТЕДІ:</w:t>
      </w:r>
    </w:p>
    <w:bookmarkEnd w:id="0"/>
    <w:bookmarkStart w:name="z3" w:id="1"/>
    <w:p>
      <w:pPr>
        <w:spacing w:after="0"/>
        <w:ind w:left="0"/>
        <w:jc w:val="both"/>
      </w:pPr>
      <w:r>
        <w:rPr>
          <w:rFonts w:ascii="Times New Roman"/>
          <w:b w:val="false"/>
          <w:i w:val="false"/>
          <w:color w:val="000000"/>
          <w:sz w:val="28"/>
        </w:rPr>
        <w:t>
      1. "Қазхром" Трансұлттық компаниясы" Акционерлік қоғамына пайдалы қазбаларды барлау үшін Байғанин ауданы Жаңажол ауылдық округінің аумағында орналасқан жалпы алаңы 3142,547 гектар жер учаскесіне жер пайдаланушылардан алып қоймай, 2029 жылдың 30 қазанына дейінгі мерзімге қауымдық сервитут белгіленсін.</w:t>
      </w:r>
    </w:p>
    <w:bookmarkEnd w:id="1"/>
    <w:bookmarkStart w:name="z4" w:id="2"/>
    <w:p>
      <w:pPr>
        <w:spacing w:after="0"/>
        <w:ind w:left="0"/>
        <w:jc w:val="both"/>
      </w:pPr>
      <w:r>
        <w:rPr>
          <w:rFonts w:ascii="Times New Roman"/>
          <w:b w:val="false"/>
          <w:i w:val="false"/>
          <w:color w:val="000000"/>
          <w:sz w:val="28"/>
        </w:rPr>
        <w:t>
      2. Осы қаулының орындалуын бақылау Байғанин ауданы әкімінің осы салаға жетекшілік ететін орынбасарына жүктелсін.</w:t>
      </w:r>
    </w:p>
    <w:bookmarkEnd w:id="2"/>
    <w:bookmarkStart w:name="z5" w:id="3"/>
    <w:p>
      <w:pPr>
        <w:spacing w:after="0"/>
        <w:ind w:left="0"/>
        <w:jc w:val="both"/>
      </w:pPr>
      <w:r>
        <w:rPr>
          <w:rFonts w:ascii="Times New Roman"/>
          <w:b w:val="false"/>
          <w:i w:val="false"/>
          <w:color w:val="000000"/>
          <w:sz w:val="28"/>
        </w:rPr>
        <w:t>
      3. Осы қаулы оның алғашқы ресми жарияланған күнінен кейін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Байғанин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Купенов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