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11804" w14:textId="21118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Қарахобда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2025 жылғы 23 желтоқсандағы № 368 шешімі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91 бабы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Алға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Қарахобда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67 520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6 973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- 60 347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67 788,5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-268,5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268,5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268,5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Алға аудандық мәслихатының 19.02.2026 </w:t>
      </w:r>
      <w:r>
        <w:rPr>
          <w:rFonts w:ascii="Times New Roman"/>
          <w:b w:val="false"/>
          <w:i w:val="false"/>
          <w:color w:val="000000"/>
          <w:sz w:val="28"/>
        </w:rPr>
        <w:t>№ 394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 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округі бюджетінің кірісіне есептелетін болып ескерілсін: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төлем көзінен салық салынбайтын табыстардан ұсталатын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тұлғалардың мүлкіне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заңды тұлғалардан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тұлғалардан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бірыңғай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пайдаланғаны үшін төлем;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коммуналдық меншігінің мүлкін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сатудан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жалдау құқығын сатқаны үшін төлем;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бюджетке түсетін басқа да салықтық емес түсімдер.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"2026-2028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назарға және басшылыққа алынсын: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жылдың 1 қаңтарынан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85 000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айлық есептік көрсеткіш - 4 325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– 50 851 теңге.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2026 жылға арналған ауылдық округ бюджетіне аудандық бюджеттен берілетін субвенция көлемі – 49 020 мың теңге сомасында ескерілсін.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2026 жылға арналған ауылдық округ бюджетіне аудандық бюджеттен ағымдағы нысаналы трансферт түскені ескерілсін: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елді мекендерді абаттандыру мен көгалдандыру – 11 327 мың теңге.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2026 жылдың 1 қаңтарынан бастап қолданысқа енгізіледі және ресми жариялануға жатады.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368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Қарахобда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Алға аудандық мәслихатының 19.02.2026 </w:t>
      </w:r>
      <w:r>
        <w:rPr>
          <w:rFonts w:ascii="Times New Roman"/>
          <w:b w:val="false"/>
          <w:i w:val="false"/>
          <w:color w:val="ff0000"/>
          <w:sz w:val="28"/>
        </w:rPr>
        <w:t>№ 394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60 347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мақсатты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368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Қарахобда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51 084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368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Қарахобда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53 270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