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bc41" w14:textId="f48b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Қарақұдық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23 желтоқсандағы № 367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Қарақұдық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100 506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- 87 567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101 183,8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- 677,8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- 677,8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- 677,8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 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- 4 325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бюджетіне аудандық бюджеттен берілетін субвенция көлемі – 87567 мың теңге сомасында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Қарақұдық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19.02.2026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677,8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677,8</w:t>
            </w:r>
          </w:p>
        </w:tc>
      </w:tr>
    </w:tbl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 xml:space="preserve">
      Алға аудандық мәслихатының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2025 жылғы 23 желтоқсандағы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367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