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87fa" w14:textId="045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- 66 977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-1 411,8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66 977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