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46e424" w14:textId="b46e42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2025-2029 жылдарға арналған Алға ауданы бойынша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Ақтөбе облысы Алға аудандық мәслихатының 2025 жылғы 18 желтоқсандағы № 355 шешімі</w:t>
      </w:r>
    </w:p>
    <w:p>
      <w:pPr>
        <w:spacing w:after="0"/>
        <w:ind w:left="0"/>
        <w:jc w:val="left"/>
      </w:pPr>
      <w:r>
        <w:rPr>
          <w:rFonts w:ascii="Times New Roman"/>
          <w:b w:val="false"/>
          <w:i w:val="false"/>
          <w:color w:val="000000"/>
          <w:sz w:val="28"/>
        </w:rPr>
        <w:t xml:space="preserve">      Қазақстан Республикасының "Қазақстан Республикасының Жер кодексінің" 15 - бабының </w:t>
      </w:r>
      <w:r>
        <w:rPr>
          <w:rFonts w:ascii="Times New Roman"/>
          <w:b w:val="false"/>
          <w:i w:val="false"/>
          <w:color w:val="000000"/>
          <w:sz w:val="28"/>
        </w:rPr>
        <w:t>1 - тармағының</w:t>
      </w:r>
      <w:r>
        <w:rPr>
          <w:rFonts w:ascii="Times New Roman"/>
          <w:b w:val="false"/>
          <w:i w:val="false"/>
          <w:color w:val="000000"/>
          <w:sz w:val="28"/>
        </w:rPr>
        <w:t xml:space="preserve"> 2-1) тармақшасына және Қазақстан Республикасының "Қазақстан Республикасындағы жергілікті мемлекеттік басқару және өзін-өзі басқару" Заңының </w:t>
      </w:r>
      <w:r>
        <w:rPr>
          <w:rFonts w:ascii="Times New Roman"/>
          <w:b w:val="false"/>
          <w:i w:val="false"/>
          <w:color w:val="000000"/>
          <w:sz w:val="28"/>
        </w:rPr>
        <w:t>6 - бабына</w:t>
      </w:r>
      <w:r>
        <w:rPr>
          <w:rFonts w:ascii="Times New Roman"/>
          <w:b w:val="false"/>
          <w:i w:val="false"/>
          <w:color w:val="000000"/>
          <w:sz w:val="28"/>
        </w:rPr>
        <w:t xml:space="preserve"> сәйкес, Алға аудандық мәслихаты ШЕШІМ ҚАБЫЛДАДЫ:</w:t>
      </w:r>
      <w:r>
        <w:br/>
      </w:r>
      <w:r>
        <w:rPr>
          <w:rFonts w:ascii="Times New Roman"/>
          <w:b w:val="false"/>
          <w:i w:val="false"/>
          <w:color w:val="000000"/>
          <w:sz w:val="28"/>
        </w:rPr>
        <w:t xml:space="preserve">
      </w:t>
      </w:r>
      <w:r>
        <w:rPr>
          <w:rFonts w:ascii="Times New Roman"/>
          <w:b w:val="false"/>
          <w:i w:val="false"/>
          <w:color w:val="000000"/>
          <w:sz w:val="28"/>
        </w:rPr>
        <w:t xml:space="preserve">1. 2025-2029 жылдарға арналған Алға ауданы бойынша жайылымдарды басқару және оларды пайдалану жөніндегі жоспары, осы шешімнің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 қосымшаларына</w:t>
      </w:r>
      <w:r>
        <w:rPr>
          <w:rFonts w:ascii="Times New Roman"/>
          <w:b w:val="false"/>
          <w:i w:val="false"/>
          <w:color w:val="000000"/>
          <w:sz w:val="28"/>
        </w:rPr>
        <w:t xml:space="preserve"> сәйкес бекітілсін.</w:t>
      </w:r>
      <w:r>
        <w:br/>
      </w:r>
      <w:r>
        <w:rPr>
          <w:rFonts w:ascii="Times New Roman"/>
          <w:b w:val="false"/>
          <w:i w:val="false"/>
          <w:color w:val="000000"/>
          <w:sz w:val="28"/>
        </w:rPr>
        <w:t xml:space="preserve">
      </w:t>
      </w:r>
      <w:r>
        <w:rPr>
          <w:rFonts w:ascii="Times New Roman"/>
          <w:b w:val="false"/>
          <w:i w:val="false"/>
          <w:color w:val="000000"/>
          <w:sz w:val="28"/>
        </w:rPr>
        <w:t>2. Осы шешім оның алғашқы ресми жарияланған күнінен кейін күнтізбелік он күн өткен соң қолданысқа енгізіледі.</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Алға аудандық </w:t>
            </w:r>
            <w:r>
              <w:br/>
            </w:r>
            <w:r>
              <w:rPr>
                <w:rFonts w:ascii="Times New Roman"/>
                <w:b w:val="false"/>
                <w:i/>
                <w:color w:val="000000"/>
                <w:sz w:val="20"/>
              </w:rPr>
              <w:t xml:space="preserve">мәслихатының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 Тулеуов</w:t>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Алға аудандық мәслихатының</w:t>
            </w:r>
            <w:r>
              <w:br/>
            </w:r>
            <w:r>
              <w:rPr>
                <w:rFonts w:ascii="Times New Roman"/>
                <w:b w:val="false"/>
                <w:i w:val="false"/>
                <w:color w:val="000000"/>
                <w:sz w:val="20"/>
              </w:rPr>
              <w:t>2025 жылғы 18 желтоқсандағы</w:t>
            </w:r>
            <w:r>
              <w:br/>
            </w:r>
            <w:r>
              <w:rPr>
                <w:rFonts w:ascii="Times New Roman"/>
                <w:b w:val="false"/>
                <w:i w:val="false"/>
                <w:color w:val="000000"/>
                <w:sz w:val="20"/>
              </w:rPr>
              <w:t>№ 355 шешіміне 1 қосымша</w:t>
            </w:r>
          </w:p>
        </w:tc>
      </w:tr>
    </w:tbl>
    <w:bookmarkStart w:name="z6" w:id="0"/>
    <w:p>
      <w:pPr>
        <w:spacing w:after="0"/>
        <w:ind w:left="0"/>
        <w:jc w:val="left"/>
      </w:pPr>
      <w:r>
        <w:rPr>
          <w:rFonts w:ascii="Times New Roman"/>
          <w:b/>
          <w:i w:val="false"/>
          <w:color w:val="000000"/>
        </w:rPr>
        <w:t xml:space="preserve"> 2025 – 2029 жылдарға арналған Алға ауданы бойынша жайылымдарды басқару және оларды пайдалану жөніндегі жоспар</w:t>
      </w:r>
    </w:p>
    <w:bookmarkEnd w:id="0"/>
    <w:p>
      <w:pPr>
        <w:spacing w:after="0"/>
        <w:ind w:left="0"/>
        <w:jc w:val="left"/>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Қазақстан Республикасы Ауыл шаруашылығы министрінің 2024 жылғы 29 шілдедегі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r>
        <w:br/>
      </w: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r>
        <w:br/>
      </w:r>
      <w:r>
        <w:rPr>
          <w:rFonts w:ascii="Times New Roman"/>
          <w:b w:val="false"/>
          <w:i w:val="false"/>
          <w:color w:val="000000"/>
          <w:sz w:val="28"/>
        </w:rPr>
        <w:t>
      Әкімшілік-аумақтық бөлініс бойынша Алға ауданында 1 Алға қаласы және 12 ауылдық округ бар. Алға ауданы аумағының жалпы көлемі 731 268 гектарды құрайды.</w:t>
      </w:r>
      <w:r>
        <w:br/>
      </w:r>
      <w:r>
        <w:rPr>
          <w:rFonts w:ascii="Times New Roman"/>
          <w:b w:val="false"/>
          <w:i w:val="false"/>
          <w:color w:val="000000"/>
          <w:sz w:val="28"/>
        </w:rPr>
        <w:t>
      Жер санаттары бойынша: ауыл шаруашылығы мақсатындағы жерлер – 532 525 гектар; елді мекендердің жерлері – 128 907 гектар; ерекше қорғалатын табиғи аумақтардың жерлері жоқ; өнеркәсіп, байланыс, қорғаныс және өзге де ауыл шаруашылығына жатпайтын жерлер – 16 300; орман қорының жерлері – 3 449; су қорының жерлері – 1 374; босалқы жерлер – 48 823.</w:t>
      </w:r>
      <w:r>
        <w:br/>
      </w:r>
      <w:r>
        <w:rPr>
          <w:rFonts w:ascii="Times New Roman"/>
          <w:b w:val="false"/>
          <w:i w:val="false"/>
          <w:color w:val="000000"/>
          <w:sz w:val="28"/>
        </w:rPr>
        <w:t>
</w:t>
      </w:r>
    </w:p>
    <w:bookmarkStart w:name="z7" w:id="1"/>
    <w:p>
      <w:pPr>
        <w:spacing w:after="0"/>
        <w:ind w:left="0"/>
        <w:jc w:val="left"/>
      </w:pPr>
      <w:r>
        <w:rPr>
          <w:rFonts w:ascii="Times New Roman"/>
          <w:b/>
          <w:i w:val="false"/>
          <w:color w:val="000000"/>
        </w:rPr>
        <w:t xml:space="preserve"> 1-кесте. Алға ауданы бойынша жайылымдық жерлердің санаттары бойынша бөлу</w:t>
      </w:r>
    </w:p>
    <w:bookmarkEnd w:id="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Ауылдық округтердің атауы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Әкімшілік-аумақтық объектілер жіктеуішінің коды</w:t>
            </w:r>
          </w:p>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Жерлер санаттары</w:t>
            </w:r>
          </w:p>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Жерлер жиыны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Ауылшаруашылығы мақсатындағы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Елді мекендердің</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Өнер кәсіп, көлік және өзге де ауылшаруашылығымақсатындағы емес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Ерекшеқорғалатын табиғи аумақтардың</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Орман қорының</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Су қорының</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Босалқы жер</w:t>
            </w:r>
          </w:p>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1532391002</w:t>
            </w:r>
          </w:p>
          <w:p>
            <w:pPr>
              <w:spacing w:after="20"/>
              <w:ind w:left="20"/>
              <w:jc w:val="both"/>
            </w:pPr>
          </w:p>
          <w:p>
            <w:pPr>
              <w:spacing w:after="20"/>
              <w:ind w:left="20"/>
              <w:jc w:val="both"/>
            </w:pPr>
            <w:r>
              <w:rPr>
                <w:rFonts w:ascii="Times New Roman"/>
                <w:b w:val="false"/>
                <w:i w:val="false"/>
                <w:color w:val="000000"/>
                <w:sz w:val="20"/>
              </w:rPr>
              <w:t>
1532393002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52641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67763</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1532331002</w:t>
            </w:r>
          </w:p>
          <w:p>
            <w:pPr>
              <w:spacing w:after="20"/>
              <w:ind w:left="20"/>
              <w:jc w:val="both"/>
            </w:pPr>
          </w:p>
          <w:p>
            <w:pPr>
              <w:spacing w:after="20"/>
              <w:ind w:left="20"/>
              <w:jc w:val="both"/>
            </w:pPr>
            <w:r>
              <w:rPr>
                <w:rFonts w:ascii="Times New Roman"/>
                <w:b w:val="false"/>
                <w:i w:val="false"/>
                <w:color w:val="000000"/>
                <w:sz w:val="20"/>
              </w:rPr>
              <w:t>
1532333002</w:t>
            </w:r>
          </w:p>
          <w:p>
            <w:pPr>
              <w:spacing w:after="20"/>
              <w:ind w:left="20"/>
              <w:jc w:val="both"/>
            </w:pPr>
            <w:r>
              <w:rPr>
                <w:rFonts w:ascii="Times New Roman"/>
                <w:b w:val="false"/>
                <w:i w:val="false"/>
                <w:color w:val="000000"/>
                <w:sz w:val="20"/>
              </w:rPr>
              <w:t>
1532334002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68168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9301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80319</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1532351002</w:t>
            </w:r>
          </w:p>
          <w:p>
            <w:pPr>
              <w:spacing w:after="20"/>
              <w:ind w:left="20"/>
              <w:jc w:val="both"/>
            </w:pPr>
          </w:p>
          <w:p>
            <w:pPr>
              <w:spacing w:after="20"/>
              <w:ind w:left="20"/>
              <w:jc w:val="both"/>
            </w:pPr>
            <w:r>
              <w:rPr>
                <w:rFonts w:ascii="Times New Roman"/>
                <w:b w:val="false"/>
                <w:i w:val="false"/>
                <w:color w:val="000000"/>
                <w:sz w:val="20"/>
              </w:rPr>
              <w:t>
1532353002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20784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9773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33367</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r>
              <w:rPr>
                <w:rFonts w:ascii="Times New Roman"/>
                <w:b w:val="false"/>
                <w:i w:val="false"/>
                <w:color w:val="000000"/>
                <w:sz w:val="20"/>
              </w:rPr>
              <w:t>
1532432002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36527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10857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52596</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1532421002</w:t>
            </w:r>
          </w:p>
          <w:p>
            <w:pPr>
              <w:spacing w:after="20"/>
              <w:ind w:left="20"/>
              <w:jc w:val="both"/>
            </w:pPr>
          </w:p>
          <w:p>
            <w:pPr>
              <w:spacing w:after="20"/>
              <w:ind w:left="20"/>
              <w:jc w:val="both"/>
            </w:pPr>
            <w:r>
              <w:rPr>
                <w:rFonts w:ascii="Times New Roman"/>
                <w:b w:val="false"/>
                <w:i w:val="false"/>
                <w:color w:val="000000"/>
                <w:sz w:val="20"/>
              </w:rPr>
              <w:t>
1532423002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41943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51808</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1532451002</w:t>
            </w:r>
          </w:p>
          <w:p>
            <w:pPr>
              <w:spacing w:after="20"/>
              <w:ind w:left="20"/>
              <w:jc w:val="both"/>
            </w:pPr>
          </w:p>
          <w:p>
            <w:pPr>
              <w:spacing w:after="20"/>
              <w:ind w:left="20"/>
              <w:jc w:val="both"/>
            </w:pPr>
            <w:r>
              <w:rPr>
                <w:rFonts w:ascii="Times New Roman"/>
                <w:b w:val="false"/>
                <w:i w:val="false"/>
                <w:color w:val="000000"/>
                <w:sz w:val="20"/>
              </w:rPr>
              <w:t>
1532453002</w:t>
            </w:r>
          </w:p>
          <w:p>
            <w:pPr>
              <w:spacing w:after="20"/>
              <w:ind w:left="20"/>
              <w:jc w:val="both"/>
            </w:pPr>
            <w:r>
              <w:rPr>
                <w:rFonts w:ascii="Times New Roman"/>
                <w:b w:val="false"/>
                <w:i w:val="false"/>
                <w:color w:val="000000"/>
                <w:sz w:val="20"/>
              </w:rPr>
              <w:t>
1532454002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20654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10522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11357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47883</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1532371002</w:t>
            </w:r>
          </w:p>
          <w:p>
            <w:pPr>
              <w:spacing w:after="20"/>
              <w:ind w:left="20"/>
              <w:jc w:val="both"/>
            </w:pPr>
          </w:p>
          <w:p>
            <w:pPr>
              <w:spacing w:after="20"/>
              <w:ind w:left="20"/>
              <w:jc w:val="both"/>
            </w:pPr>
            <w:r>
              <w:rPr>
                <w:rFonts w:ascii="Times New Roman"/>
                <w:b w:val="false"/>
                <w:i w:val="false"/>
                <w:color w:val="000000"/>
                <w:sz w:val="20"/>
              </w:rPr>
              <w:t>
1532372002</w:t>
            </w:r>
          </w:p>
          <w:p>
            <w:pPr>
              <w:spacing w:after="20"/>
              <w:ind w:left="20"/>
              <w:jc w:val="both"/>
            </w:pPr>
            <w:r>
              <w:rPr>
                <w:rFonts w:ascii="Times New Roman"/>
                <w:b w:val="false"/>
                <w:i w:val="false"/>
                <w:color w:val="000000"/>
                <w:sz w:val="20"/>
              </w:rPr>
              <w:t>
1532373002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32364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10861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48725</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1532471002</w:t>
            </w:r>
          </w:p>
          <w:p>
            <w:pPr>
              <w:spacing w:after="20"/>
              <w:ind w:left="20"/>
              <w:jc w:val="both"/>
            </w:pPr>
          </w:p>
          <w:p>
            <w:pPr>
              <w:spacing w:after="20"/>
              <w:ind w:left="20"/>
              <w:jc w:val="both"/>
            </w:pPr>
            <w:r>
              <w:rPr>
                <w:rFonts w:ascii="Times New Roman"/>
                <w:b w:val="false"/>
                <w:i w:val="false"/>
                <w:color w:val="000000"/>
                <w:sz w:val="20"/>
              </w:rPr>
              <w:t>
1532472002</w:t>
            </w:r>
          </w:p>
          <w:p>
            <w:pPr>
              <w:spacing w:after="20"/>
              <w:ind w:left="20"/>
              <w:jc w:val="both"/>
            </w:pPr>
            <w:r>
              <w:rPr>
                <w:rFonts w:ascii="Times New Roman"/>
                <w:b w:val="false"/>
                <w:i w:val="false"/>
                <w:color w:val="000000"/>
                <w:sz w:val="20"/>
              </w:rPr>
              <w:t>
1532473002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52132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9590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65800</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1532481002</w:t>
            </w:r>
          </w:p>
          <w:p>
            <w:pPr>
              <w:spacing w:after="20"/>
              <w:ind w:left="20"/>
              <w:jc w:val="both"/>
            </w:pPr>
          </w:p>
          <w:p>
            <w:pPr>
              <w:spacing w:after="20"/>
              <w:ind w:left="20"/>
              <w:jc w:val="both"/>
            </w:pPr>
            <w:r>
              <w:rPr>
                <w:rFonts w:ascii="Times New Roman"/>
                <w:b w:val="false"/>
                <w:i w:val="false"/>
                <w:color w:val="000000"/>
                <w:sz w:val="20"/>
              </w:rPr>
              <w:t>
1532483002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65965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9602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4293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80160</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1532491002</w:t>
            </w:r>
          </w:p>
          <w:p>
            <w:pPr>
              <w:spacing w:after="20"/>
              <w:ind w:left="20"/>
              <w:jc w:val="both"/>
            </w:pPr>
          </w:p>
          <w:p>
            <w:pPr>
              <w:spacing w:after="20"/>
              <w:ind w:left="20"/>
              <w:jc w:val="both"/>
            </w:pPr>
            <w:r>
              <w:rPr>
                <w:rFonts w:ascii="Times New Roman"/>
                <w:b w:val="false"/>
                <w:i w:val="false"/>
                <w:color w:val="000000"/>
                <w:sz w:val="20"/>
              </w:rPr>
              <w:t>
1532492002</w:t>
            </w:r>
          </w:p>
          <w:p>
            <w:pPr>
              <w:spacing w:after="20"/>
              <w:ind w:left="20"/>
              <w:jc w:val="both"/>
            </w:pPr>
            <w:r>
              <w:rPr>
                <w:rFonts w:ascii="Times New Roman"/>
                <w:b w:val="false"/>
                <w:i w:val="false"/>
                <w:color w:val="000000"/>
                <w:sz w:val="20"/>
              </w:rPr>
              <w:t>
1532493002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37632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8215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51017</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1532513002</w:t>
            </w:r>
          </w:p>
          <w:p>
            <w:pPr>
              <w:spacing w:after="20"/>
              <w:ind w:left="20"/>
              <w:jc w:val="both"/>
            </w:pPr>
          </w:p>
          <w:p>
            <w:pPr>
              <w:spacing w:after="20"/>
              <w:ind w:left="20"/>
              <w:jc w:val="both"/>
            </w:pPr>
            <w:r>
              <w:rPr>
                <w:rFonts w:ascii="Times New Roman"/>
                <w:b w:val="false"/>
                <w:i w:val="false"/>
                <w:color w:val="000000"/>
                <w:sz w:val="20"/>
              </w:rPr>
              <w:t>
1532511002</w:t>
            </w:r>
          </w:p>
          <w:p>
            <w:pPr>
              <w:spacing w:after="20"/>
              <w:ind w:left="20"/>
              <w:jc w:val="both"/>
            </w:pPr>
            <w:r>
              <w:rPr>
                <w:rFonts w:ascii="Times New Roman"/>
                <w:b w:val="false"/>
                <w:i w:val="false"/>
                <w:color w:val="000000"/>
                <w:sz w:val="20"/>
              </w:rPr>
              <w:t>
1532512002</w:t>
            </w:r>
          </w:p>
          <w:p>
            <w:pPr>
              <w:spacing w:after="20"/>
              <w:ind w:left="20"/>
              <w:jc w:val="both"/>
            </w:pPr>
            <w:r>
              <w:rPr>
                <w:rFonts w:ascii="Times New Roman"/>
                <w:b w:val="false"/>
                <w:i w:val="false"/>
                <w:color w:val="000000"/>
                <w:sz w:val="20"/>
              </w:rPr>
              <w:t>
1532514002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73596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17806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97132</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1532411002</w:t>
            </w:r>
          </w:p>
          <w:p>
            <w:pPr>
              <w:spacing w:after="20"/>
              <w:ind w:left="20"/>
              <w:jc w:val="both"/>
            </w:pPr>
          </w:p>
          <w:p>
            <w:pPr>
              <w:spacing w:after="20"/>
              <w:ind w:left="20"/>
              <w:jc w:val="both"/>
            </w:pPr>
            <w:r>
              <w:rPr>
                <w:rFonts w:ascii="Times New Roman"/>
                <w:b w:val="false"/>
                <w:i w:val="false"/>
                <w:color w:val="000000"/>
                <w:sz w:val="20"/>
              </w:rPr>
              <w:t>
1532412002</w:t>
            </w:r>
          </w:p>
          <w:p>
            <w:pPr>
              <w:spacing w:after="20"/>
              <w:ind w:left="20"/>
              <w:jc w:val="both"/>
            </w:pPr>
            <w:r>
              <w:rPr>
                <w:rFonts w:ascii="Times New Roman"/>
                <w:b w:val="false"/>
                <w:i w:val="false"/>
                <w:color w:val="000000"/>
                <w:sz w:val="20"/>
              </w:rPr>
              <w:t>
1532413002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30119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8614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43154</w:t>
            </w:r>
          </w:p>
          <w:p>
            <w:pPr>
              <w:spacing w:after="20"/>
              <w:ind w:left="20"/>
              <w:jc w:val="both"/>
            </w:pPr>
          </w:p>
          <w:p>
            <w:pPr>
              <w:spacing w:after="20"/>
              <w:ind w:left="20"/>
              <w:jc w:val="both"/>
            </w:pPr>
          </w:p>
        </w:tc>
      </w:tr>
    </w:tbl>
    <w:bookmarkStart w:name="z8" w:id="2"/>
    <w:p>
      <w:pPr>
        <w:spacing w:after="0"/>
        <w:ind w:left="0"/>
        <w:jc w:val="left"/>
      </w:pPr>
      <w:r>
        <w:rPr>
          <w:rFonts w:ascii="Times New Roman"/>
          <w:b/>
          <w:i w:val="false"/>
          <w:color w:val="000000"/>
        </w:rPr>
        <w:t xml:space="preserve"> 2-кесте. Алға ауданы бойынша елді-мекеннің жайылымдарын бөлу (мың гектар)</w:t>
      </w:r>
    </w:p>
    <w:bookmarkEnd w:id="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Ауылдық округтің атауы</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Әкімшілік-аумақтық объектілер жіктеуішінің коды</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Елді мекеннің атауы</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Жайылымдардың жалпы алаңы, мың гектар</w:t>
            </w:r>
          </w:p>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Жайылымдардың алаңдары мен түрлері</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ауладағы ауылшаруашылығы жануарларын жаю бойынша халық мұқтажын қанағаттандыруға арналған, мың гектар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Көпшілік пайдаланатын, мың гектар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Шалғайдағы, мың гектар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Маусымдық, мың гектар</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Аридтық, мың гектар</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Екпе жайылымдар, мың гектар</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Ақай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Ақай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5811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5811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Көлтабан</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4086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4086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Бесқоспа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Есет батыр Көкіұлы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7691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7691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Қызылту</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Бестамақ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3420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3420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4658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4658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Қарабұлақ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7238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7238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Аманкелді</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3554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3554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Қарағаш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Нұрбұлақ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2285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2285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Самбай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6246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6246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Ерназар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2399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2399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1532454002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Құмсай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5813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5813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3157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3157</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Тікқайың</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2299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2299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Көктоғай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3818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3818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Қайыңдысай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4599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4599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4403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4403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Болгарка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Еркінкүш</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1335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1335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5061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5061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Талдысай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4354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4354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Қайнар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14473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14473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3301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3301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1532413002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Ақсазды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2887</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2887</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1532412002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Жерұйық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1322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1322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1532411002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4269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4269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Алға ауданы аумағында округте мәдени, аридтік және көшпелі жайылымдар жоқ. Округте 493 ауыл шаруашылығы құрылымы жұмыс істейді, олардың пайдалануында 532 415 гектар жайылым бар.</w:t>
      </w:r>
      <w:r>
        <w:br/>
      </w:r>
      <w:r>
        <w:rPr>
          <w:rFonts w:ascii="Times New Roman"/>
          <w:b w:val="false"/>
          <w:i w:val="false"/>
          <w:color w:val="000000"/>
          <w:sz w:val="28"/>
        </w:rPr>
        <w:t>
</w:t>
      </w:r>
    </w:p>
    <w:bookmarkStart w:name="z9" w:id="3"/>
    <w:p>
      <w:pPr>
        <w:spacing w:after="0"/>
        <w:ind w:left="0"/>
        <w:jc w:val="left"/>
      </w:pPr>
      <w:r>
        <w:rPr>
          <w:rFonts w:ascii="Times New Roman"/>
          <w:b/>
          <w:i w:val="false"/>
          <w:color w:val="000000"/>
        </w:rPr>
        <w:t xml:space="preserve"> 3-кесте. Алға ауданы бойынша жер учаскесіне құқық белгілейтін және сәйкестендіру құжаттары негізінде меншік иелері мен жер пайдаланушылар туралы мәліметтер</w:t>
      </w:r>
    </w:p>
    <w:bookmarkEnd w:id="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Меншік иелерінің, жер пайдаланушылардың атауы</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Бизнес сәйкестендіру нөмірі/жеке сәйкестендіру нөмірі</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Жер учаскесінің кадастрлық нөмірі</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Жайылымдар алаңы, мың гектар</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1. Ақай</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"Абылай" Ксупов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620917300887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02-022-012-153</w:t>
            </w:r>
          </w:p>
          <w:p>
            <w:pPr>
              <w:spacing w:after="20"/>
              <w:ind w:left="20"/>
              <w:jc w:val="both"/>
            </w:pPr>
          </w:p>
          <w:p>
            <w:pPr>
              <w:spacing w:after="20"/>
              <w:ind w:left="20"/>
              <w:jc w:val="both"/>
            </w:pPr>
            <w:r>
              <w:rPr>
                <w:rFonts w:ascii="Times New Roman"/>
                <w:b w:val="false"/>
                <w:i w:val="false"/>
                <w:color w:val="000000"/>
                <w:sz w:val="20"/>
              </w:rPr>
              <w:t>
02-022-012-076</w:t>
            </w:r>
          </w:p>
          <w:p>
            <w:pPr>
              <w:spacing w:after="20"/>
              <w:ind w:left="20"/>
              <w:jc w:val="both"/>
            </w:pPr>
            <w:r>
              <w:rPr>
                <w:rFonts w:ascii="Times New Roman"/>
                <w:b w:val="false"/>
                <w:i w:val="false"/>
                <w:color w:val="000000"/>
                <w:sz w:val="20"/>
              </w:rPr>
              <w:t>
02-022-012-077</w:t>
            </w:r>
          </w:p>
          <w:p>
            <w:pPr>
              <w:spacing w:after="20"/>
              <w:ind w:left="20"/>
              <w:jc w:val="both"/>
            </w:pPr>
            <w:r>
              <w:rPr>
                <w:rFonts w:ascii="Times New Roman"/>
                <w:b w:val="false"/>
                <w:i w:val="false"/>
                <w:color w:val="000000"/>
                <w:sz w:val="20"/>
              </w:rPr>
              <w:t>
02-022-012-078</w:t>
            </w:r>
          </w:p>
          <w:p>
            <w:pPr>
              <w:spacing w:after="20"/>
              <w:ind w:left="20"/>
              <w:jc w:val="both"/>
            </w:pPr>
            <w:r>
              <w:rPr>
                <w:rFonts w:ascii="Times New Roman"/>
                <w:b w:val="false"/>
                <w:i w:val="false"/>
                <w:color w:val="000000"/>
                <w:sz w:val="20"/>
              </w:rPr>
              <w:t>
02-022-012-079</w:t>
            </w:r>
          </w:p>
          <w:p>
            <w:pPr>
              <w:spacing w:after="20"/>
              <w:ind w:left="20"/>
              <w:jc w:val="both"/>
            </w:pPr>
            <w:r>
              <w:rPr>
                <w:rFonts w:ascii="Times New Roman"/>
                <w:b w:val="false"/>
                <w:i w:val="false"/>
                <w:color w:val="000000"/>
                <w:sz w:val="20"/>
              </w:rPr>
              <w:t>
02-022-012-080</w:t>
            </w:r>
          </w:p>
          <w:p>
            <w:pPr>
              <w:spacing w:after="20"/>
              <w:ind w:left="20"/>
              <w:jc w:val="both"/>
            </w:pPr>
            <w:r>
              <w:rPr>
                <w:rFonts w:ascii="Times New Roman"/>
                <w:b w:val="false"/>
                <w:i w:val="false"/>
                <w:color w:val="000000"/>
                <w:sz w:val="20"/>
              </w:rPr>
              <w:t>
02-022-012-154</w:t>
            </w:r>
          </w:p>
          <w:p>
            <w:pPr>
              <w:spacing w:after="20"/>
              <w:ind w:left="20"/>
              <w:jc w:val="both"/>
            </w:pPr>
            <w:r>
              <w:rPr>
                <w:rFonts w:ascii="Times New Roman"/>
                <w:b w:val="false"/>
                <w:i w:val="false"/>
                <w:color w:val="000000"/>
                <w:sz w:val="20"/>
              </w:rPr>
              <w:t>
02-022-012-152</w:t>
            </w:r>
          </w:p>
          <w:p>
            <w:pPr>
              <w:spacing w:after="20"/>
              <w:ind w:left="20"/>
              <w:jc w:val="both"/>
            </w:pPr>
            <w:r>
              <w:rPr>
                <w:rFonts w:ascii="Times New Roman"/>
                <w:b w:val="false"/>
                <w:i w:val="false"/>
                <w:color w:val="000000"/>
                <w:sz w:val="20"/>
              </w:rPr>
              <w:t>
02-022-012-155</w:t>
            </w:r>
          </w:p>
          <w:p>
            <w:pPr>
              <w:spacing w:after="20"/>
              <w:ind w:left="20"/>
              <w:jc w:val="both"/>
            </w:pPr>
            <w:r>
              <w:rPr>
                <w:rFonts w:ascii="Times New Roman"/>
                <w:b w:val="false"/>
                <w:i w:val="false"/>
                <w:color w:val="000000"/>
                <w:sz w:val="20"/>
              </w:rPr>
              <w:t>
02-022-012-156</w:t>
            </w:r>
          </w:p>
          <w:p>
            <w:pPr>
              <w:spacing w:after="20"/>
              <w:ind w:left="20"/>
              <w:jc w:val="both"/>
            </w:pPr>
            <w:r>
              <w:rPr>
                <w:rFonts w:ascii="Times New Roman"/>
                <w:b w:val="false"/>
                <w:i w:val="false"/>
                <w:color w:val="000000"/>
                <w:sz w:val="20"/>
              </w:rPr>
              <w:t>
02-022-012-245</w:t>
            </w:r>
          </w:p>
          <w:p>
            <w:pPr>
              <w:spacing w:after="20"/>
              <w:ind w:left="20"/>
              <w:jc w:val="both"/>
            </w:pPr>
            <w:r>
              <w:rPr>
                <w:rFonts w:ascii="Times New Roman"/>
                <w:b w:val="false"/>
                <w:i w:val="false"/>
                <w:color w:val="000000"/>
                <w:sz w:val="20"/>
              </w:rPr>
              <w:t>
02-022-012-247</w:t>
            </w:r>
          </w:p>
          <w:p>
            <w:pPr>
              <w:spacing w:after="20"/>
              <w:ind w:left="20"/>
              <w:jc w:val="both"/>
            </w:pPr>
            <w:r>
              <w:rPr>
                <w:rFonts w:ascii="Times New Roman"/>
                <w:b w:val="false"/>
                <w:i w:val="false"/>
                <w:color w:val="000000"/>
                <w:sz w:val="20"/>
              </w:rPr>
              <w:t>
02-022-012-268</w:t>
            </w:r>
          </w:p>
          <w:p>
            <w:pPr>
              <w:spacing w:after="20"/>
              <w:ind w:left="20"/>
              <w:jc w:val="both"/>
            </w:pPr>
            <w:r>
              <w:rPr>
                <w:rFonts w:ascii="Times New Roman"/>
                <w:b w:val="false"/>
                <w:i w:val="false"/>
                <w:color w:val="000000"/>
                <w:sz w:val="20"/>
              </w:rPr>
              <w:t>
02-022-012-267</w:t>
            </w:r>
          </w:p>
          <w:p>
            <w:pPr>
              <w:spacing w:after="20"/>
              <w:ind w:left="20"/>
              <w:jc w:val="both"/>
            </w:pPr>
            <w:r>
              <w:rPr>
                <w:rFonts w:ascii="Times New Roman"/>
                <w:b w:val="false"/>
                <w:i w:val="false"/>
                <w:color w:val="000000"/>
                <w:sz w:val="20"/>
              </w:rPr>
              <w:t>
02-022-012-271</w:t>
            </w:r>
          </w:p>
          <w:p>
            <w:pPr>
              <w:spacing w:after="20"/>
              <w:ind w:left="20"/>
              <w:jc w:val="both"/>
            </w:pPr>
            <w:r>
              <w:rPr>
                <w:rFonts w:ascii="Times New Roman"/>
                <w:b w:val="false"/>
                <w:i w:val="false"/>
                <w:color w:val="000000"/>
                <w:sz w:val="20"/>
              </w:rPr>
              <w:t>
02-022-012-269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15 716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"Адилбек" Телеуова Г.Ж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090764016226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02-022-014-071</w:t>
            </w:r>
          </w:p>
          <w:p>
            <w:pPr>
              <w:spacing w:after="20"/>
              <w:ind w:left="20"/>
              <w:jc w:val="both"/>
            </w:pPr>
          </w:p>
          <w:p>
            <w:pPr>
              <w:spacing w:after="20"/>
              <w:ind w:left="20"/>
              <w:jc w:val="both"/>
            </w:pPr>
            <w:r>
              <w:rPr>
                <w:rFonts w:ascii="Times New Roman"/>
                <w:b w:val="false"/>
                <w:i w:val="false"/>
                <w:color w:val="000000"/>
                <w:sz w:val="20"/>
              </w:rPr>
              <w:t>
02-022-014-116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1 751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"Айнур" Талипов 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540707300669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02-022-012-162</w:t>
            </w:r>
          </w:p>
          <w:p>
            <w:pPr>
              <w:spacing w:after="20"/>
              <w:ind w:left="20"/>
              <w:jc w:val="both"/>
            </w:pPr>
          </w:p>
          <w:p>
            <w:pPr>
              <w:spacing w:after="20"/>
              <w:ind w:left="20"/>
              <w:jc w:val="both"/>
            </w:pPr>
            <w:r>
              <w:rPr>
                <w:rFonts w:ascii="Times New Roman"/>
                <w:b w:val="false"/>
                <w:i w:val="false"/>
                <w:color w:val="000000"/>
                <w:sz w:val="20"/>
              </w:rPr>
              <w:t>
02-022-012-163</w:t>
            </w:r>
          </w:p>
          <w:p>
            <w:pPr>
              <w:spacing w:after="20"/>
              <w:ind w:left="20"/>
              <w:jc w:val="both"/>
            </w:pPr>
            <w:r>
              <w:rPr>
                <w:rFonts w:ascii="Times New Roman"/>
                <w:b w:val="false"/>
                <w:i w:val="false"/>
                <w:color w:val="000000"/>
                <w:sz w:val="20"/>
              </w:rPr>
              <w:t>
02-022-012-105</w:t>
            </w:r>
          </w:p>
          <w:p>
            <w:pPr>
              <w:spacing w:after="20"/>
              <w:ind w:left="20"/>
              <w:jc w:val="both"/>
            </w:pPr>
            <w:r>
              <w:rPr>
                <w:rFonts w:ascii="Times New Roman"/>
                <w:b w:val="false"/>
                <w:i w:val="false"/>
                <w:color w:val="000000"/>
                <w:sz w:val="20"/>
              </w:rPr>
              <w:t>
02-022-012-161</w:t>
            </w:r>
          </w:p>
          <w:p>
            <w:pPr>
              <w:spacing w:after="20"/>
              <w:ind w:left="20"/>
              <w:jc w:val="both"/>
            </w:pPr>
            <w:r>
              <w:rPr>
                <w:rFonts w:ascii="Times New Roman"/>
                <w:b w:val="false"/>
                <w:i w:val="false"/>
                <w:color w:val="000000"/>
                <w:sz w:val="20"/>
              </w:rPr>
              <w:t>
02-022-012-146</w:t>
            </w:r>
          </w:p>
          <w:p>
            <w:pPr>
              <w:spacing w:after="20"/>
              <w:ind w:left="20"/>
              <w:jc w:val="both"/>
            </w:pPr>
            <w:r>
              <w:rPr>
                <w:rFonts w:ascii="Times New Roman"/>
                <w:b w:val="false"/>
                <w:i w:val="false"/>
                <w:color w:val="000000"/>
                <w:sz w:val="20"/>
              </w:rPr>
              <w:t>
02-022-012-109</w:t>
            </w:r>
          </w:p>
          <w:p>
            <w:pPr>
              <w:spacing w:after="20"/>
              <w:ind w:left="20"/>
              <w:jc w:val="both"/>
            </w:pPr>
            <w:r>
              <w:rPr>
                <w:rFonts w:ascii="Times New Roman"/>
                <w:b w:val="false"/>
                <w:i w:val="false"/>
                <w:color w:val="000000"/>
                <w:sz w:val="20"/>
              </w:rPr>
              <w:t>
02-022-012-106</w:t>
            </w:r>
          </w:p>
          <w:p>
            <w:pPr>
              <w:spacing w:after="20"/>
              <w:ind w:left="20"/>
              <w:jc w:val="both"/>
            </w:pPr>
            <w:r>
              <w:rPr>
                <w:rFonts w:ascii="Times New Roman"/>
                <w:b w:val="false"/>
                <w:i w:val="false"/>
                <w:color w:val="000000"/>
                <w:sz w:val="20"/>
              </w:rPr>
              <w:t>
02-022-012-107</w:t>
            </w:r>
          </w:p>
          <w:p>
            <w:pPr>
              <w:spacing w:after="20"/>
              <w:ind w:left="20"/>
              <w:jc w:val="both"/>
            </w:pPr>
            <w:r>
              <w:rPr>
                <w:rFonts w:ascii="Times New Roman"/>
                <w:b w:val="false"/>
                <w:i w:val="false"/>
                <w:color w:val="000000"/>
                <w:sz w:val="20"/>
              </w:rPr>
              <w:t>
02-022-012-108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"Ауылым" Калмуханова М.А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100464021672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02-022-012-180</w:t>
            </w:r>
          </w:p>
          <w:p>
            <w:pPr>
              <w:spacing w:after="20"/>
              <w:ind w:left="20"/>
              <w:jc w:val="both"/>
            </w:pPr>
          </w:p>
          <w:p>
            <w:pPr>
              <w:spacing w:after="20"/>
              <w:ind w:left="20"/>
              <w:jc w:val="both"/>
            </w:pPr>
            <w:r>
              <w:rPr>
                <w:rFonts w:ascii="Times New Roman"/>
                <w:b w:val="false"/>
                <w:i w:val="false"/>
                <w:color w:val="000000"/>
                <w:sz w:val="20"/>
              </w:rPr>
              <w:t>
02-022-012-139</w:t>
            </w:r>
          </w:p>
          <w:p>
            <w:pPr>
              <w:spacing w:after="20"/>
              <w:ind w:left="20"/>
              <w:jc w:val="both"/>
            </w:pPr>
            <w:r>
              <w:rPr>
                <w:rFonts w:ascii="Times New Roman"/>
                <w:b w:val="false"/>
                <w:i w:val="false"/>
                <w:color w:val="000000"/>
                <w:sz w:val="20"/>
              </w:rPr>
              <w:t>
02-022-012-181</w:t>
            </w:r>
          </w:p>
          <w:p>
            <w:pPr>
              <w:spacing w:after="20"/>
              <w:ind w:left="20"/>
              <w:jc w:val="both"/>
            </w:pPr>
            <w:r>
              <w:rPr>
                <w:rFonts w:ascii="Times New Roman"/>
                <w:b w:val="false"/>
                <w:i w:val="false"/>
                <w:color w:val="000000"/>
                <w:sz w:val="20"/>
              </w:rPr>
              <w:t>
02-022-012-250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2 961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"Булаксай" Акбаев 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160264017350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02-022-012-235</w:t>
            </w:r>
          </w:p>
          <w:p>
            <w:pPr>
              <w:spacing w:after="20"/>
              <w:ind w:left="20"/>
              <w:jc w:val="both"/>
            </w:pPr>
          </w:p>
          <w:p>
            <w:pPr>
              <w:spacing w:after="20"/>
              <w:ind w:left="20"/>
              <w:jc w:val="both"/>
            </w:pPr>
            <w:r>
              <w:rPr>
                <w:rFonts w:ascii="Times New Roman"/>
                <w:b w:val="false"/>
                <w:i w:val="false"/>
                <w:color w:val="000000"/>
                <w:sz w:val="20"/>
              </w:rPr>
              <w:t>
02-022-012-234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788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"Ала қозы" Жакан М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170764020023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02-022-012-242</w:t>
            </w:r>
          </w:p>
          <w:p>
            <w:pPr>
              <w:spacing w:after="20"/>
              <w:ind w:left="20"/>
              <w:jc w:val="both"/>
            </w:pPr>
          </w:p>
          <w:p>
            <w:pPr>
              <w:spacing w:after="20"/>
              <w:ind w:left="20"/>
              <w:jc w:val="both"/>
            </w:pPr>
            <w:r>
              <w:rPr>
                <w:rFonts w:ascii="Times New Roman"/>
                <w:b w:val="false"/>
                <w:i w:val="false"/>
                <w:color w:val="000000"/>
                <w:sz w:val="20"/>
              </w:rPr>
              <w:t>
02-022-012-243</w:t>
            </w:r>
          </w:p>
          <w:p>
            <w:pPr>
              <w:spacing w:after="20"/>
              <w:ind w:left="20"/>
              <w:jc w:val="both"/>
            </w:pPr>
            <w:r>
              <w:rPr>
                <w:rFonts w:ascii="Times New Roman"/>
                <w:b w:val="false"/>
                <w:i w:val="false"/>
                <w:color w:val="000000"/>
                <w:sz w:val="20"/>
              </w:rPr>
              <w:t>
02-022-012-099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1 860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"Sarman" Жапаров Кенжегали</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190864002151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02-022-012-260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"Жас-улан" Сейтенова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400701408680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02-022-012-069</w:t>
            </w:r>
          </w:p>
          <w:p>
            <w:pPr>
              <w:spacing w:after="20"/>
              <w:ind w:left="20"/>
              <w:jc w:val="both"/>
            </w:pPr>
          </w:p>
          <w:p>
            <w:pPr>
              <w:spacing w:after="20"/>
              <w:ind w:left="20"/>
              <w:jc w:val="both"/>
            </w:pPr>
            <w:r>
              <w:rPr>
                <w:rFonts w:ascii="Times New Roman"/>
                <w:b w:val="false"/>
                <w:i w:val="false"/>
                <w:color w:val="000000"/>
                <w:sz w:val="20"/>
              </w:rPr>
              <w:t>
02-022-012-261</w:t>
            </w:r>
          </w:p>
          <w:p>
            <w:pPr>
              <w:spacing w:after="20"/>
              <w:ind w:left="20"/>
              <w:jc w:val="both"/>
            </w:pPr>
            <w:r>
              <w:rPr>
                <w:rFonts w:ascii="Times New Roman"/>
                <w:b w:val="false"/>
                <w:i w:val="false"/>
                <w:color w:val="000000"/>
                <w:sz w:val="20"/>
              </w:rPr>
              <w:t>
02-022-012-186</w:t>
            </w:r>
          </w:p>
          <w:p>
            <w:pPr>
              <w:spacing w:after="20"/>
              <w:ind w:left="20"/>
              <w:jc w:val="both"/>
            </w:pPr>
            <w:r>
              <w:rPr>
                <w:rFonts w:ascii="Times New Roman"/>
                <w:b w:val="false"/>
                <w:i w:val="false"/>
                <w:color w:val="000000"/>
                <w:sz w:val="20"/>
              </w:rPr>
              <w:t>
02-022-012-259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1 808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"Женис" Аубакиров С.Ж.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101064017652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02-022-012-202</w:t>
            </w:r>
          </w:p>
          <w:p>
            <w:pPr>
              <w:spacing w:after="20"/>
              <w:ind w:left="20"/>
              <w:jc w:val="both"/>
            </w:pPr>
          </w:p>
          <w:p>
            <w:pPr>
              <w:spacing w:after="20"/>
              <w:ind w:left="20"/>
              <w:jc w:val="both"/>
            </w:pPr>
            <w:r>
              <w:rPr>
                <w:rFonts w:ascii="Times New Roman"/>
                <w:b w:val="false"/>
                <w:i w:val="false"/>
                <w:color w:val="000000"/>
                <w:sz w:val="20"/>
              </w:rPr>
              <w:t>
02-022-012-203</w:t>
            </w:r>
          </w:p>
          <w:p>
            <w:pPr>
              <w:spacing w:after="20"/>
              <w:ind w:left="20"/>
              <w:jc w:val="both"/>
            </w:pPr>
            <w:r>
              <w:rPr>
                <w:rFonts w:ascii="Times New Roman"/>
                <w:b w:val="false"/>
                <w:i w:val="false"/>
                <w:color w:val="000000"/>
                <w:sz w:val="20"/>
              </w:rPr>
              <w:t>
02-022-012-204</w:t>
            </w:r>
          </w:p>
          <w:p>
            <w:pPr>
              <w:spacing w:after="20"/>
              <w:ind w:left="20"/>
              <w:jc w:val="both"/>
            </w:pPr>
            <w:r>
              <w:rPr>
                <w:rFonts w:ascii="Times New Roman"/>
                <w:b w:val="false"/>
                <w:i w:val="false"/>
                <w:color w:val="000000"/>
                <w:sz w:val="20"/>
              </w:rPr>
              <w:t>
02-022-012-128</w:t>
            </w:r>
          </w:p>
          <w:p>
            <w:pPr>
              <w:spacing w:after="20"/>
              <w:ind w:left="20"/>
              <w:jc w:val="both"/>
            </w:pPr>
            <w:r>
              <w:rPr>
                <w:rFonts w:ascii="Times New Roman"/>
                <w:b w:val="false"/>
                <w:i w:val="false"/>
                <w:color w:val="000000"/>
                <w:sz w:val="20"/>
              </w:rPr>
              <w:t>
02-022-012-099</w:t>
            </w:r>
          </w:p>
          <w:p>
            <w:pPr>
              <w:spacing w:after="20"/>
              <w:ind w:left="20"/>
              <w:jc w:val="both"/>
            </w:pPr>
            <w:r>
              <w:rPr>
                <w:rFonts w:ascii="Times New Roman"/>
                <w:b w:val="false"/>
                <w:i w:val="false"/>
                <w:color w:val="000000"/>
                <w:sz w:val="20"/>
              </w:rPr>
              <w:t>
02-022-012-196</w:t>
            </w:r>
          </w:p>
          <w:p>
            <w:pPr>
              <w:spacing w:after="20"/>
              <w:ind w:left="20"/>
              <w:jc w:val="both"/>
            </w:pPr>
            <w:r>
              <w:rPr>
                <w:rFonts w:ascii="Times New Roman"/>
                <w:b w:val="false"/>
                <w:i w:val="false"/>
                <w:color w:val="000000"/>
                <w:sz w:val="20"/>
              </w:rPr>
              <w:t>
02-022-012-241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1 412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"Исламбек" Тулкибаев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090464011442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02-022-012-016</w:t>
            </w:r>
          </w:p>
          <w:p>
            <w:pPr>
              <w:spacing w:after="20"/>
              <w:ind w:left="20"/>
              <w:jc w:val="both"/>
            </w:pPr>
          </w:p>
          <w:p>
            <w:pPr>
              <w:spacing w:after="20"/>
              <w:ind w:left="20"/>
              <w:jc w:val="both"/>
            </w:pPr>
            <w:r>
              <w:rPr>
                <w:rFonts w:ascii="Times New Roman"/>
                <w:b w:val="false"/>
                <w:i w:val="false"/>
                <w:color w:val="000000"/>
                <w:sz w:val="20"/>
              </w:rPr>
              <w:t>
02-022-012-017</w:t>
            </w:r>
          </w:p>
          <w:p>
            <w:pPr>
              <w:spacing w:after="20"/>
              <w:ind w:left="20"/>
              <w:jc w:val="both"/>
            </w:pPr>
            <w:r>
              <w:rPr>
                <w:rFonts w:ascii="Times New Roman"/>
                <w:b w:val="false"/>
                <w:i w:val="false"/>
                <w:color w:val="000000"/>
                <w:sz w:val="20"/>
              </w:rPr>
              <w:t>
02-022-012-018</w:t>
            </w:r>
          </w:p>
          <w:p>
            <w:pPr>
              <w:spacing w:after="20"/>
              <w:ind w:left="20"/>
              <w:jc w:val="both"/>
            </w:pPr>
            <w:r>
              <w:rPr>
                <w:rFonts w:ascii="Times New Roman"/>
                <w:b w:val="false"/>
                <w:i w:val="false"/>
                <w:color w:val="000000"/>
                <w:sz w:val="20"/>
              </w:rPr>
              <w:t>
02-022-012-019</w:t>
            </w:r>
          </w:p>
          <w:p>
            <w:pPr>
              <w:spacing w:after="20"/>
              <w:ind w:left="20"/>
              <w:jc w:val="both"/>
            </w:pPr>
            <w:r>
              <w:rPr>
                <w:rFonts w:ascii="Times New Roman"/>
                <w:b w:val="false"/>
                <w:i w:val="false"/>
                <w:color w:val="000000"/>
                <w:sz w:val="20"/>
              </w:rPr>
              <w:t>
02-022-012-136</w:t>
            </w:r>
          </w:p>
          <w:p>
            <w:pPr>
              <w:spacing w:after="20"/>
              <w:ind w:left="20"/>
              <w:jc w:val="both"/>
            </w:pPr>
            <w:r>
              <w:rPr>
                <w:rFonts w:ascii="Times New Roman"/>
                <w:b w:val="false"/>
                <w:i w:val="false"/>
                <w:color w:val="000000"/>
                <w:sz w:val="20"/>
              </w:rPr>
              <w:t>
02-022-012-137</w:t>
            </w:r>
          </w:p>
          <w:p>
            <w:pPr>
              <w:spacing w:after="20"/>
              <w:ind w:left="20"/>
              <w:jc w:val="both"/>
            </w:pPr>
            <w:r>
              <w:rPr>
                <w:rFonts w:ascii="Times New Roman"/>
                <w:b w:val="false"/>
                <w:i w:val="false"/>
                <w:color w:val="000000"/>
                <w:sz w:val="20"/>
              </w:rPr>
              <w:t>
02-022-012-148</w:t>
            </w:r>
          </w:p>
          <w:p>
            <w:pPr>
              <w:spacing w:after="20"/>
              <w:ind w:left="20"/>
              <w:jc w:val="both"/>
            </w:pPr>
            <w:r>
              <w:rPr>
                <w:rFonts w:ascii="Times New Roman"/>
                <w:b w:val="false"/>
                <w:i w:val="false"/>
                <w:color w:val="000000"/>
                <w:sz w:val="20"/>
              </w:rPr>
              <w:t>
02-022-012-149</w:t>
            </w:r>
          </w:p>
          <w:p>
            <w:pPr>
              <w:spacing w:after="20"/>
              <w:ind w:left="20"/>
              <w:jc w:val="both"/>
            </w:pPr>
            <w:r>
              <w:rPr>
                <w:rFonts w:ascii="Times New Roman"/>
                <w:b w:val="false"/>
                <w:i w:val="false"/>
                <w:color w:val="000000"/>
                <w:sz w:val="20"/>
              </w:rPr>
              <w:t>
02-022-012-251</w:t>
            </w:r>
          </w:p>
          <w:p>
            <w:pPr>
              <w:spacing w:after="20"/>
              <w:ind w:left="20"/>
              <w:jc w:val="both"/>
            </w:pPr>
            <w:r>
              <w:rPr>
                <w:rFonts w:ascii="Times New Roman"/>
                <w:b w:val="false"/>
                <w:i w:val="false"/>
                <w:color w:val="000000"/>
                <w:sz w:val="20"/>
              </w:rPr>
              <w:t>
02-022-012-252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5 271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"Кали" Калиев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141064006505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02-022-012-032</w:t>
            </w:r>
          </w:p>
          <w:p>
            <w:pPr>
              <w:spacing w:after="20"/>
              <w:ind w:left="20"/>
              <w:jc w:val="both"/>
            </w:pPr>
          </w:p>
          <w:p>
            <w:pPr>
              <w:spacing w:after="20"/>
              <w:ind w:left="20"/>
              <w:jc w:val="both"/>
            </w:pPr>
            <w:r>
              <w:rPr>
                <w:rFonts w:ascii="Times New Roman"/>
                <w:b w:val="false"/>
                <w:i w:val="false"/>
                <w:color w:val="000000"/>
                <w:sz w:val="20"/>
              </w:rPr>
              <w:t>
02-022-012-249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"Кенжемурат" Койшыбаев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900921350091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02-022-014-081</w:t>
            </w:r>
          </w:p>
          <w:p>
            <w:pPr>
              <w:spacing w:after="20"/>
              <w:ind w:left="20"/>
              <w:jc w:val="both"/>
            </w:pPr>
          </w:p>
          <w:p>
            <w:pPr>
              <w:spacing w:after="20"/>
              <w:ind w:left="20"/>
              <w:jc w:val="both"/>
            </w:pPr>
            <w:r>
              <w:rPr>
                <w:rFonts w:ascii="Times New Roman"/>
                <w:b w:val="false"/>
                <w:i w:val="false"/>
                <w:color w:val="000000"/>
                <w:sz w:val="20"/>
              </w:rPr>
              <w:t>
02-022-014-082</w:t>
            </w:r>
          </w:p>
          <w:p>
            <w:pPr>
              <w:spacing w:after="20"/>
              <w:ind w:left="20"/>
              <w:jc w:val="both"/>
            </w:pPr>
            <w:r>
              <w:rPr>
                <w:rFonts w:ascii="Times New Roman"/>
                <w:b w:val="false"/>
                <w:i w:val="false"/>
                <w:color w:val="000000"/>
                <w:sz w:val="20"/>
              </w:rPr>
              <w:t>
02-022-012-236</w:t>
            </w:r>
          </w:p>
          <w:p>
            <w:pPr>
              <w:spacing w:after="20"/>
              <w:ind w:left="20"/>
              <w:jc w:val="both"/>
            </w:pPr>
            <w:r>
              <w:rPr>
                <w:rFonts w:ascii="Times New Roman"/>
                <w:b w:val="false"/>
                <w:i w:val="false"/>
                <w:color w:val="000000"/>
                <w:sz w:val="20"/>
              </w:rPr>
              <w:t>
02-022-012-232</w:t>
            </w:r>
          </w:p>
          <w:p>
            <w:pPr>
              <w:spacing w:after="20"/>
              <w:ind w:left="20"/>
              <w:jc w:val="both"/>
            </w:pPr>
            <w:r>
              <w:rPr>
                <w:rFonts w:ascii="Times New Roman"/>
                <w:b w:val="false"/>
                <w:i w:val="false"/>
                <w:color w:val="000000"/>
                <w:sz w:val="20"/>
              </w:rPr>
              <w:t>
02-022-012-233</w:t>
            </w:r>
          </w:p>
          <w:p>
            <w:pPr>
              <w:spacing w:after="20"/>
              <w:ind w:left="20"/>
              <w:jc w:val="both"/>
            </w:pPr>
            <w:r>
              <w:rPr>
                <w:rFonts w:ascii="Times New Roman"/>
                <w:b w:val="false"/>
                <w:i w:val="false"/>
                <w:color w:val="000000"/>
                <w:sz w:val="20"/>
              </w:rPr>
              <w:t>
02-022-014-095</w:t>
            </w:r>
          </w:p>
          <w:p>
            <w:pPr>
              <w:spacing w:after="20"/>
              <w:ind w:left="20"/>
              <w:jc w:val="both"/>
            </w:pPr>
            <w:r>
              <w:rPr>
                <w:rFonts w:ascii="Times New Roman"/>
                <w:b w:val="false"/>
                <w:i w:val="false"/>
                <w:color w:val="000000"/>
                <w:sz w:val="20"/>
              </w:rPr>
              <w:t>
02-022-014-103</w:t>
            </w:r>
          </w:p>
          <w:p>
            <w:pPr>
              <w:spacing w:after="20"/>
              <w:ind w:left="20"/>
              <w:jc w:val="both"/>
            </w:pPr>
            <w:r>
              <w:rPr>
                <w:rFonts w:ascii="Times New Roman"/>
                <w:b w:val="false"/>
                <w:i w:val="false"/>
                <w:color w:val="000000"/>
                <w:sz w:val="20"/>
              </w:rPr>
              <w:t>
02-022-014-107</w:t>
            </w:r>
          </w:p>
          <w:p>
            <w:pPr>
              <w:spacing w:after="20"/>
              <w:ind w:left="20"/>
              <w:jc w:val="both"/>
            </w:pPr>
            <w:r>
              <w:rPr>
                <w:rFonts w:ascii="Times New Roman"/>
                <w:b w:val="false"/>
                <w:i w:val="false"/>
                <w:color w:val="000000"/>
                <w:sz w:val="20"/>
              </w:rPr>
              <w:t>
02-022-014-104</w:t>
            </w:r>
          </w:p>
          <w:p>
            <w:pPr>
              <w:spacing w:after="20"/>
              <w:ind w:left="20"/>
              <w:jc w:val="both"/>
            </w:pPr>
            <w:r>
              <w:rPr>
                <w:rFonts w:ascii="Times New Roman"/>
                <w:b w:val="false"/>
                <w:i w:val="false"/>
                <w:color w:val="000000"/>
                <w:sz w:val="20"/>
              </w:rPr>
              <w:t>
02-022-014-105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4 916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"Наурыз" Мурадьян С.Г.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170164013544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02-022-012-231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1 090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"Рустем-А" Ауельбаев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101264004658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02-022-014-060</w:t>
            </w:r>
          </w:p>
          <w:p>
            <w:pPr>
              <w:spacing w:after="20"/>
              <w:ind w:left="20"/>
              <w:jc w:val="both"/>
            </w:pPr>
          </w:p>
          <w:p>
            <w:pPr>
              <w:spacing w:after="20"/>
              <w:ind w:left="20"/>
              <w:jc w:val="both"/>
            </w:pPr>
            <w:r>
              <w:rPr>
                <w:rFonts w:ascii="Times New Roman"/>
                <w:b w:val="false"/>
                <w:i w:val="false"/>
                <w:color w:val="000000"/>
                <w:sz w:val="20"/>
              </w:rPr>
              <w:t>
02-022-012-257</w:t>
            </w:r>
          </w:p>
          <w:p>
            <w:pPr>
              <w:spacing w:after="20"/>
              <w:ind w:left="20"/>
              <w:jc w:val="both"/>
            </w:pPr>
            <w:r>
              <w:rPr>
                <w:rFonts w:ascii="Times New Roman"/>
                <w:b w:val="false"/>
                <w:i w:val="false"/>
                <w:color w:val="000000"/>
                <w:sz w:val="20"/>
              </w:rPr>
              <w:t>
02-022-014-115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1 937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"Серикжан" Уразов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880204301514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02-022-014-069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"Табын" Киржанов Ж.Ж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830509302313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02-022-012-151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"Талап" Адилов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140664011005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02-022-012-056</w:t>
            </w:r>
          </w:p>
          <w:p>
            <w:pPr>
              <w:spacing w:after="20"/>
              <w:ind w:left="20"/>
              <w:jc w:val="both"/>
            </w:pPr>
          </w:p>
          <w:p>
            <w:pPr>
              <w:spacing w:after="20"/>
              <w:ind w:left="20"/>
              <w:jc w:val="both"/>
            </w:pPr>
            <w:r>
              <w:rPr>
                <w:rFonts w:ascii="Times New Roman"/>
                <w:b w:val="false"/>
                <w:i w:val="false"/>
                <w:color w:val="000000"/>
                <w:sz w:val="20"/>
              </w:rPr>
              <w:t>
02-022-012-057</w:t>
            </w:r>
          </w:p>
          <w:p>
            <w:pPr>
              <w:spacing w:after="20"/>
              <w:ind w:left="20"/>
              <w:jc w:val="both"/>
            </w:pPr>
            <w:r>
              <w:rPr>
                <w:rFonts w:ascii="Times New Roman"/>
                <w:b w:val="false"/>
                <w:i w:val="false"/>
                <w:color w:val="000000"/>
                <w:sz w:val="20"/>
              </w:rPr>
              <w:t>
02-022-012-058</w:t>
            </w:r>
          </w:p>
          <w:p>
            <w:pPr>
              <w:spacing w:after="20"/>
              <w:ind w:left="20"/>
              <w:jc w:val="both"/>
            </w:pPr>
            <w:r>
              <w:rPr>
                <w:rFonts w:ascii="Times New Roman"/>
                <w:b w:val="false"/>
                <w:i w:val="false"/>
                <w:color w:val="000000"/>
                <w:sz w:val="20"/>
              </w:rPr>
              <w:t>
02-022-012-059</w:t>
            </w:r>
          </w:p>
          <w:p>
            <w:pPr>
              <w:spacing w:after="20"/>
              <w:ind w:left="20"/>
              <w:jc w:val="both"/>
            </w:pPr>
            <w:r>
              <w:rPr>
                <w:rFonts w:ascii="Times New Roman"/>
                <w:b w:val="false"/>
                <w:i w:val="false"/>
                <w:color w:val="000000"/>
                <w:sz w:val="20"/>
              </w:rPr>
              <w:t>
02-022-012-140</w:t>
            </w:r>
          </w:p>
          <w:p>
            <w:pPr>
              <w:spacing w:after="20"/>
              <w:ind w:left="20"/>
              <w:jc w:val="both"/>
            </w:pPr>
            <w:r>
              <w:rPr>
                <w:rFonts w:ascii="Times New Roman"/>
                <w:b w:val="false"/>
                <w:i w:val="false"/>
                <w:color w:val="000000"/>
                <w:sz w:val="20"/>
              </w:rPr>
              <w:t>
02-022-012-143</w:t>
            </w:r>
          </w:p>
          <w:p>
            <w:pPr>
              <w:spacing w:after="20"/>
              <w:ind w:left="20"/>
              <w:jc w:val="both"/>
            </w:pPr>
            <w:r>
              <w:rPr>
                <w:rFonts w:ascii="Times New Roman"/>
                <w:b w:val="false"/>
                <w:i w:val="false"/>
                <w:color w:val="000000"/>
                <w:sz w:val="20"/>
              </w:rPr>
              <w:t>
02-022-012-145</w:t>
            </w:r>
          </w:p>
          <w:p>
            <w:pPr>
              <w:spacing w:after="20"/>
              <w:ind w:left="20"/>
              <w:jc w:val="both"/>
            </w:pPr>
            <w:r>
              <w:rPr>
                <w:rFonts w:ascii="Times New Roman"/>
                <w:b w:val="false"/>
                <w:i w:val="false"/>
                <w:color w:val="000000"/>
                <w:sz w:val="20"/>
              </w:rPr>
              <w:t>
02-022-012-150</w:t>
            </w:r>
          </w:p>
          <w:p>
            <w:pPr>
              <w:spacing w:after="20"/>
              <w:ind w:left="20"/>
              <w:jc w:val="both"/>
            </w:pPr>
            <w:r>
              <w:rPr>
                <w:rFonts w:ascii="Times New Roman"/>
                <w:b w:val="false"/>
                <w:i w:val="false"/>
                <w:color w:val="000000"/>
                <w:sz w:val="20"/>
              </w:rPr>
              <w:t>
02-022-012-008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2 132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"Тама" Жиеналин Б.Ж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140664008987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02-022-012-190</w:t>
            </w:r>
          </w:p>
          <w:p>
            <w:pPr>
              <w:spacing w:after="20"/>
              <w:ind w:left="20"/>
              <w:jc w:val="both"/>
            </w:pPr>
          </w:p>
          <w:p>
            <w:pPr>
              <w:spacing w:after="20"/>
              <w:ind w:left="20"/>
              <w:jc w:val="both"/>
            </w:pPr>
            <w:r>
              <w:rPr>
                <w:rFonts w:ascii="Times New Roman"/>
                <w:b w:val="false"/>
                <w:i w:val="false"/>
                <w:color w:val="000000"/>
                <w:sz w:val="20"/>
              </w:rPr>
              <w:t>
02-022-012-160</w:t>
            </w:r>
          </w:p>
          <w:p>
            <w:pPr>
              <w:spacing w:after="20"/>
              <w:ind w:left="20"/>
              <w:jc w:val="both"/>
            </w:pPr>
            <w:r>
              <w:rPr>
                <w:rFonts w:ascii="Times New Roman"/>
                <w:b w:val="false"/>
                <w:i w:val="false"/>
                <w:color w:val="000000"/>
                <w:sz w:val="20"/>
              </w:rPr>
              <w:t>
02-022-012-182</w:t>
            </w:r>
          </w:p>
          <w:p>
            <w:pPr>
              <w:spacing w:after="20"/>
              <w:ind w:left="20"/>
              <w:jc w:val="both"/>
            </w:pPr>
            <w:r>
              <w:rPr>
                <w:rFonts w:ascii="Times New Roman"/>
                <w:b w:val="false"/>
                <w:i w:val="false"/>
                <w:color w:val="000000"/>
                <w:sz w:val="20"/>
              </w:rPr>
              <w:t>
02-022-012-184</w:t>
            </w:r>
          </w:p>
          <w:p>
            <w:pPr>
              <w:spacing w:after="20"/>
              <w:ind w:left="20"/>
              <w:jc w:val="both"/>
            </w:pPr>
            <w:r>
              <w:rPr>
                <w:rFonts w:ascii="Times New Roman"/>
                <w:b w:val="false"/>
                <w:i w:val="false"/>
                <w:color w:val="000000"/>
                <w:sz w:val="20"/>
              </w:rPr>
              <w:t>
02-022-012-183</w:t>
            </w:r>
          </w:p>
          <w:p>
            <w:pPr>
              <w:spacing w:after="20"/>
              <w:ind w:left="20"/>
              <w:jc w:val="both"/>
            </w:pPr>
            <w:r>
              <w:rPr>
                <w:rFonts w:ascii="Times New Roman"/>
                <w:b w:val="false"/>
                <w:i w:val="false"/>
                <w:color w:val="000000"/>
                <w:sz w:val="20"/>
              </w:rPr>
              <w:t>
02-022-012-193</w:t>
            </w:r>
          </w:p>
          <w:p>
            <w:pPr>
              <w:spacing w:after="20"/>
              <w:ind w:left="20"/>
              <w:jc w:val="both"/>
            </w:pPr>
            <w:r>
              <w:rPr>
                <w:rFonts w:ascii="Times New Roman"/>
                <w:b w:val="false"/>
                <w:i w:val="false"/>
                <w:color w:val="000000"/>
                <w:sz w:val="20"/>
              </w:rPr>
              <w:t>
02-022-012-191</w:t>
            </w:r>
          </w:p>
          <w:p>
            <w:pPr>
              <w:spacing w:after="20"/>
              <w:ind w:left="20"/>
              <w:jc w:val="both"/>
            </w:pPr>
            <w:r>
              <w:rPr>
                <w:rFonts w:ascii="Times New Roman"/>
                <w:b w:val="false"/>
                <w:i w:val="false"/>
                <w:color w:val="000000"/>
                <w:sz w:val="20"/>
              </w:rPr>
              <w:t>
02-022-012-238</w:t>
            </w:r>
          </w:p>
          <w:p>
            <w:pPr>
              <w:spacing w:after="20"/>
              <w:ind w:left="20"/>
              <w:jc w:val="both"/>
            </w:pPr>
            <w:r>
              <w:rPr>
                <w:rFonts w:ascii="Times New Roman"/>
                <w:b w:val="false"/>
                <w:i w:val="false"/>
                <w:color w:val="000000"/>
                <w:sz w:val="20"/>
              </w:rPr>
              <w:t>
02-022-012-237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1 349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"Темирали" Темиралин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800505301162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02-022-012-248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"Тогай" Купесов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720309302105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02-022-012-141</w:t>
            </w:r>
          </w:p>
          <w:p>
            <w:pPr>
              <w:spacing w:after="20"/>
              <w:ind w:left="20"/>
              <w:jc w:val="both"/>
            </w:pPr>
          </w:p>
          <w:p>
            <w:pPr>
              <w:spacing w:after="20"/>
              <w:ind w:left="20"/>
              <w:jc w:val="both"/>
            </w:pPr>
            <w:r>
              <w:rPr>
                <w:rFonts w:ascii="Times New Roman"/>
                <w:b w:val="false"/>
                <w:i w:val="false"/>
                <w:color w:val="000000"/>
                <w:sz w:val="20"/>
              </w:rPr>
              <w:t>
02-022-012-172</w:t>
            </w:r>
          </w:p>
          <w:p>
            <w:pPr>
              <w:spacing w:after="20"/>
              <w:ind w:left="20"/>
              <w:jc w:val="both"/>
            </w:pPr>
            <w:r>
              <w:rPr>
                <w:rFonts w:ascii="Times New Roman"/>
                <w:b w:val="false"/>
                <w:i w:val="false"/>
                <w:color w:val="000000"/>
                <w:sz w:val="20"/>
              </w:rPr>
              <w:t>
02-022-012-168</w:t>
            </w:r>
          </w:p>
          <w:p>
            <w:pPr>
              <w:spacing w:after="20"/>
              <w:ind w:left="20"/>
              <w:jc w:val="both"/>
            </w:pPr>
            <w:r>
              <w:rPr>
                <w:rFonts w:ascii="Times New Roman"/>
                <w:b w:val="false"/>
                <w:i w:val="false"/>
                <w:color w:val="000000"/>
                <w:sz w:val="20"/>
              </w:rPr>
              <w:t>
02-022-012-169</w:t>
            </w:r>
          </w:p>
          <w:p>
            <w:pPr>
              <w:spacing w:after="20"/>
              <w:ind w:left="20"/>
              <w:jc w:val="both"/>
            </w:pPr>
            <w:r>
              <w:rPr>
                <w:rFonts w:ascii="Times New Roman"/>
                <w:b w:val="false"/>
                <w:i w:val="false"/>
                <w:color w:val="000000"/>
                <w:sz w:val="20"/>
              </w:rPr>
              <w:t>
02-022-012-171</w:t>
            </w:r>
          </w:p>
          <w:p>
            <w:pPr>
              <w:spacing w:after="20"/>
              <w:ind w:left="20"/>
              <w:jc w:val="both"/>
            </w:pPr>
            <w:r>
              <w:rPr>
                <w:rFonts w:ascii="Times New Roman"/>
                <w:b w:val="false"/>
                <w:i w:val="false"/>
                <w:color w:val="000000"/>
                <w:sz w:val="20"/>
              </w:rPr>
              <w:t>
02-022-012-170</w:t>
            </w:r>
          </w:p>
          <w:p>
            <w:pPr>
              <w:spacing w:after="20"/>
              <w:ind w:left="20"/>
              <w:jc w:val="both"/>
            </w:pPr>
            <w:r>
              <w:rPr>
                <w:rFonts w:ascii="Times New Roman"/>
                <w:b w:val="false"/>
                <w:i w:val="false"/>
                <w:color w:val="000000"/>
                <w:sz w:val="20"/>
              </w:rPr>
              <w:t>
02-022-012-175</w:t>
            </w:r>
          </w:p>
          <w:p>
            <w:pPr>
              <w:spacing w:after="20"/>
              <w:ind w:left="20"/>
              <w:jc w:val="both"/>
            </w:pPr>
            <w:r>
              <w:rPr>
                <w:rFonts w:ascii="Times New Roman"/>
                <w:b w:val="false"/>
                <w:i w:val="false"/>
                <w:color w:val="000000"/>
                <w:sz w:val="20"/>
              </w:rPr>
              <w:t>
02-022-012-177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2 394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49 847</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2. Бесқоспа</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"Айткали-А" Алибекова З</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100664010298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02-022-016-182</w:t>
            </w:r>
          </w:p>
          <w:p>
            <w:pPr>
              <w:spacing w:after="20"/>
              <w:ind w:left="20"/>
              <w:jc w:val="both"/>
            </w:pPr>
          </w:p>
          <w:p>
            <w:pPr>
              <w:spacing w:after="20"/>
              <w:ind w:left="20"/>
              <w:jc w:val="both"/>
            </w:pPr>
            <w:r>
              <w:rPr>
                <w:rFonts w:ascii="Times New Roman"/>
                <w:b w:val="false"/>
                <w:i w:val="false"/>
                <w:color w:val="000000"/>
                <w:sz w:val="20"/>
              </w:rPr>
              <w:t>
02-022-016-183</w:t>
            </w:r>
          </w:p>
          <w:p>
            <w:pPr>
              <w:spacing w:after="20"/>
              <w:ind w:left="20"/>
              <w:jc w:val="both"/>
            </w:pPr>
            <w:r>
              <w:rPr>
                <w:rFonts w:ascii="Times New Roman"/>
                <w:b w:val="false"/>
                <w:i w:val="false"/>
                <w:color w:val="000000"/>
                <w:sz w:val="20"/>
              </w:rPr>
              <w:t>
02-022-016-252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1 155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"Акбура" Алдембергенов Е.Б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681009301258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02-022-016-277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"Аманат" Отаров Р.А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741027300836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02-022-016-378</w:t>
            </w:r>
          </w:p>
          <w:p>
            <w:pPr>
              <w:spacing w:after="20"/>
              <w:ind w:left="20"/>
              <w:jc w:val="both"/>
            </w:pPr>
          </w:p>
          <w:p>
            <w:pPr>
              <w:spacing w:after="20"/>
              <w:ind w:left="20"/>
              <w:jc w:val="both"/>
            </w:pPr>
            <w:r>
              <w:rPr>
                <w:rFonts w:ascii="Times New Roman"/>
                <w:b w:val="false"/>
                <w:i w:val="false"/>
                <w:color w:val="000000"/>
                <w:sz w:val="20"/>
              </w:rPr>
              <w:t>
02-022-016-268</w:t>
            </w:r>
          </w:p>
          <w:p>
            <w:pPr>
              <w:spacing w:after="20"/>
              <w:ind w:left="20"/>
              <w:jc w:val="both"/>
            </w:pPr>
            <w:r>
              <w:rPr>
                <w:rFonts w:ascii="Times New Roman"/>
                <w:b w:val="false"/>
                <w:i w:val="false"/>
                <w:color w:val="000000"/>
                <w:sz w:val="20"/>
              </w:rPr>
              <w:t>
02-022-016-269</w:t>
            </w:r>
          </w:p>
          <w:p>
            <w:pPr>
              <w:spacing w:after="20"/>
              <w:ind w:left="20"/>
              <w:jc w:val="both"/>
            </w:pPr>
            <w:r>
              <w:rPr>
                <w:rFonts w:ascii="Times New Roman"/>
                <w:b w:val="false"/>
                <w:i w:val="false"/>
                <w:color w:val="000000"/>
                <w:sz w:val="20"/>
              </w:rPr>
              <w:t>
02-022-016-339</w:t>
            </w:r>
          </w:p>
          <w:p>
            <w:pPr>
              <w:spacing w:after="20"/>
              <w:ind w:left="20"/>
              <w:jc w:val="both"/>
            </w:pPr>
            <w:r>
              <w:rPr>
                <w:rFonts w:ascii="Times New Roman"/>
                <w:b w:val="false"/>
                <w:i w:val="false"/>
                <w:color w:val="000000"/>
                <w:sz w:val="20"/>
              </w:rPr>
              <w:t>
02-022-016-340</w:t>
            </w:r>
          </w:p>
          <w:p>
            <w:pPr>
              <w:spacing w:after="20"/>
              <w:ind w:left="20"/>
              <w:jc w:val="both"/>
            </w:pPr>
            <w:r>
              <w:rPr>
                <w:rFonts w:ascii="Times New Roman"/>
                <w:b w:val="false"/>
                <w:i w:val="false"/>
                <w:color w:val="000000"/>
                <w:sz w:val="20"/>
              </w:rPr>
              <w:t>
02-022-016-392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1 901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"Аружан" Тулепбергенов Д.Т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810122301526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02-022-016-285</w:t>
            </w:r>
          </w:p>
          <w:p>
            <w:pPr>
              <w:spacing w:after="20"/>
              <w:ind w:left="20"/>
              <w:jc w:val="both"/>
            </w:pPr>
          </w:p>
          <w:p>
            <w:pPr>
              <w:spacing w:after="20"/>
              <w:ind w:left="20"/>
              <w:jc w:val="both"/>
            </w:pPr>
            <w:r>
              <w:rPr>
                <w:rFonts w:ascii="Times New Roman"/>
                <w:b w:val="false"/>
                <w:i w:val="false"/>
                <w:color w:val="000000"/>
                <w:sz w:val="20"/>
              </w:rPr>
              <w:t>
02-022-016-338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"Барс" Сопильняк В</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090564010369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02-022-015-012</w:t>
            </w:r>
          </w:p>
          <w:p>
            <w:pPr>
              <w:spacing w:after="20"/>
              <w:ind w:left="20"/>
              <w:jc w:val="both"/>
            </w:pPr>
          </w:p>
          <w:p>
            <w:pPr>
              <w:spacing w:after="20"/>
              <w:ind w:left="20"/>
              <w:jc w:val="both"/>
            </w:pPr>
            <w:r>
              <w:rPr>
                <w:rFonts w:ascii="Times New Roman"/>
                <w:b w:val="false"/>
                <w:i w:val="false"/>
                <w:color w:val="000000"/>
                <w:sz w:val="20"/>
              </w:rPr>
              <w:t>
02-022-016-067</w:t>
            </w:r>
          </w:p>
          <w:p>
            <w:pPr>
              <w:spacing w:after="20"/>
              <w:ind w:left="20"/>
              <w:jc w:val="both"/>
            </w:pPr>
            <w:r>
              <w:rPr>
                <w:rFonts w:ascii="Times New Roman"/>
                <w:b w:val="false"/>
                <w:i w:val="false"/>
                <w:color w:val="000000"/>
                <w:sz w:val="20"/>
              </w:rPr>
              <w:t>
02-022-016-425</w:t>
            </w:r>
          </w:p>
          <w:p>
            <w:pPr>
              <w:spacing w:after="20"/>
              <w:ind w:left="20"/>
              <w:jc w:val="both"/>
            </w:pPr>
            <w:r>
              <w:rPr>
                <w:rFonts w:ascii="Times New Roman"/>
                <w:b w:val="false"/>
                <w:i w:val="false"/>
                <w:color w:val="000000"/>
                <w:sz w:val="20"/>
              </w:rPr>
              <w:t>
02-022-016-093</w:t>
            </w:r>
          </w:p>
          <w:p>
            <w:pPr>
              <w:spacing w:after="20"/>
              <w:ind w:left="20"/>
              <w:jc w:val="both"/>
            </w:pPr>
            <w:r>
              <w:rPr>
                <w:rFonts w:ascii="Times New Roman"/>
                <w:b w:val="false"/>
                <w:i w:val="false"/>
                <w:color w:val="000000"/>
                <w:sz w:val="20"/>
              </w:rPr>
              <w:t>
02-022-016-330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"Баубек-Н" Абдикаримов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660708300654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02-022-016-412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"Бижан-булак" Кулжанов Б.С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101064006944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02-022-016-038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913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"Гиззат" Байманов А.Т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770103301196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02-022-016-364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1 051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"Есалы" Акбергенов С.К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160564023574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02-022-016-379</w:t>
            </w:r>
          </w:p>
          <w:p>
            <w:pPr>
              <w:spacing w:after="20"/>
              <w:ind w:left="20"/>
              <w:jc w:val="both"/>
            </w:pPr>
          </w:p>
          <w:p>
            <w:pPr>
              <w:spacing w:after="20"/>
              <w:ind w:left="20"/>
              <w:jc w:val="both"/>
            </w:pPr>
            <w:r>
              <w:rPr>
                <w:rFonts w:ascii="Times New Roman"/>
                <w:b w:val="false"/>
                <w:i w:val="false"/>
                <w:color w:val="000000"/>
                <w:sz w:val="20"/>
              </w:rPr>
              <w:t>
02-022-016-380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"Кайсар" Ганиев Д</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660603301324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02-022-016-288</w:t>
            </w:r>
          </w:p>
          <w:p>
            <w:pPr>
              <w:spacing w:after="20"/>
              <w:ind w:left="20"/>
              <w:jc w:val="both"/>
            </w:pPr>
          </w:p>
          <w:p>
            <w:pPr>
              <w:spacing w:after="20"/>
              <w:ind w:left="20"/>
              <w:jc w:val="both"/>
            </w:pPr>
            <w:r>
              <w:rPr>
                <w:rFonts w:ascii="Times New Roman"/>
                <w:b w:val="false"/>
                <w:i w:val="false"/>
                <w:color w:val="000000"/>
                <w:sz w:val="20"/>
              </w:rPr>
              <w:t>
02-022-016-042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"Карабура-АК"Габдасаттаров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120464010313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02-022-016-069</w:t>
            </w:r>
          </w:p>
          <w:p>
            <w:pPr>
              <w:spacing w:after="20"/>
              <w:ind w:left="20"/>
              <w:jc w:val="both"/>
            </w:pPr>
          </w:p>
          <w:p>
            <w:pPr>
              <w:spacing w:after="20"/>
              <w:ind w:left="20"/>
              <w:jc w:val="both"/>
            </w:pPr>
            <w:r>
              <w:rPr>
                <w:rFonts w:ascii="Times New Roman"/>
                <w:b w:val="false"/>
                <w:i w:val="false"/>
                <w:color w:val="000000"/>
                <w:sz w:val="20"/>
              </w:rPr>
              <w:t>
02-022-016-070</w:t>
            </w:r>
          </w:p>
          <w:p>
            <w:pPr>
              <w:spacing w:after="20"/>
              <w:ind w:left="20"/>
              <w:jc w:val="both"/>
            </w:pPr>
            <w:r>
              <w:rPr>
                <w:rFonts w:ascii="Times New Roman"/>
                <w:b w:val="false"/>
                <w:i w:val="false"/>
                <w:color w:val="000000"/>
                <w:sz w:val="20"/>
              </w:rPr>
              <w:t>
02-022-016-071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"Коспагамбет" Рзаев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491006300789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02-022-016-241</w:t>
            </w:r>
          </w:p>
          <w:p>
            <w:pPr>
              <w:spacing w:after="20"/>
              <w:ind w:left="20"/>
              <w:jc w:val="both"/>
            </w:pPr>
          </w:p>
          <w:p>
            <w:pPr>
              <w:spacing w:after="20"/>
              <w:ind w:left="20"/>
              <w:jc w:val="both"/>
            </w:pPr>
            <w:r>
              <w:rPr>
                <w:rFonts w:ascii="Times New Roman"/>
                <w:b w:val="false"/>
                <w:i w:val="false"/>
                <w:color w:val="000000"/>
                <w:sz w:val="20"/>
              </w:rPr>
              <w:t>
02-022-016-361</w:t>
            </w:r>
          </w:p>
          <w:p>
            <w:pPr>
              <w:spacing w:after="20"/>
              <w:ind w:left="20"/>
              <w:jc w:val="both"/>
            </w:pPr>
            <w:r>
              <w:rPr>
                <w:rFonts w:ascii="Times New Roman"/>
                <w:b w:val="false"/>
                <w:i w:val="false"/>
                <w:color w:val="000000"/>
                <w:sz w:val="20"/>
              </w:rPr>
              <w:t>
02-022-016-360</w:t>
            </w:r>
          </w:p>
          <w:p>
            <w:pPr>
              <w:spacing w:after="20"/>
              <w:ind w:left="20"/>
              <w:jc w:val="both"/>
            </w:pPr>
            <w:r>
              <w:rPr>
                <w:rFonts w:ascii="Times New Roman"/>
                <w:b w:val="false"/>
                <w:i w:val="false"/>
                <w:color w:val="000000"/>
                <w:sz w:val="20"/>
              </w:rPr>
              <w:t>
02-022-015-666</w:t>
            </w:r>
          </w:p>
          <w:p>
            <w:pPr>
              <w:spacing w:after="20"/>
              <w:ind w:left="20"/>
              <w:jc w:val="both"/>
            </w:pPr>
            <w:r>
              <w:rPr>
                <w:rFonts w:ascii="Times New Roman"/>
                <w:b w:val="false"/>
                <w:i w:val="false"/>
                <w:color w:val="000000"/>
                <w:sz w:val="20"/>
              </w:rPr>
              <w:t>
02-022-016-336</w:t>
            </w:r>
          </w:p>
          <w:p>
            <w:pPr>
              <w:spacing w:after="20"/>
              <w:ind w:left="20"/>
              <w:jc w:val="both"/>
            </w:pPr>
            <w:r>
              <w:rPr>
                <w:rFonts w:ascii="Times New Roman"/>
                <w:b w:val="false"/>
                <w:i w:val="false"/>
                <w:color w:val="000000"/>
                <w:sz w:val="20"/>
              </w:rPr>
              <w:t>
02-022-015-665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2 040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"Максат" Жалимов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090564003455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02-022-016-036</w:t>
            </w:r>
          </w:p>
          <w:p>
            <w:pPr>
              <w:spacing w:after="20"/>
              <w:ind w:left="20"/>
              <w:jc w:val="both"/>
            </w:pPr>
          </w:p>
          <w:p>
            <w:pPr>
              <w:spacing w:after="20"/>
              <w:ind w:left="20"/>
              <w:jc w:val="both"/>
            </w:pPr>
            <w:r>
              <w:rPr>
                <w:rFonts w:ascii="Times New Roman"/>
                <w:b w:val="false"/>
                <w:i w:val="false"/>
                <w:color w:val="000000"/>
                <w:sz w:val="20"/>
              </w:rPr>
              <w:t>
02-022-016-037</w:t>
            </w:r>
          </w:p>
          <w:p>
            <w:pPr>
              <w:spacing w:after="20"/>
              <w:ind w:left="20"/>
              <w:jc w:val="both"/>
            </w:pPr>
            <w:r>
              <w:rPr>
                <w:rFonts w:ascii="Times New Roman"/>
                <w:b w:val="false"/>
                <w:i w:val="false"/>
                <w:color w:val="000000"/>
                <w:sz w:val="20"/>
              </w:rPr>
              <w:t>
02-022-016-177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"Мендибай-Карагаш"</w:t>
            </w:r>
          </w:p>
          <w:p>
            <w:pPr>
              <w:spacing w:after="20"/>
              <w:ind w:left="20"/>
              <w:jc w:val="both"/>
            </w:pPr>
          </w:p>
          <w:p>
            <w:pPr>
              <w:spacing w:after="20"/>
              <w:ind w:left="20"/>
              <w:jc w:val="both"/>
            </w:pPr>
            <w:r>
              <w:rPr>
                <w:rFonts w:ascii="Times New Roman"/>
                <w:b w:val="false"/>
                <w:i w:val="false"/>
                <w:color w:val="000000"/>
                <w:sz w:val="20"/>
              </w:rPr>
              <w:t>
Баймагамбетова А</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070264026033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02-022-016-421</w:t>
            </w:r>
          </w:p>
          <w:p>
            <w:pPr>
              <w:spacing w:after="20"/>
              <w:ind w:left="20"/>
              <w:jc w:val="both"/>
            </w:pPr>
          </w:p>
          <w:p>
            <w:pPr>
              <w:spacing w:after="20"/>
              <w:ind w:left="20"/>
              <w:jc w:val="both"/>
            </w:pPr>
            <w:r>
              <w:rPr>
                <w:rFonts w:ascii="Times New Roman"/>
                <w:b w:val="false"/>
                <w:i w:val="false"/>
                <w:color w:val="000000"/>
                <w:sz w:val="20"/>
              </w:rPr>
              <w:t>
02-022-016-433</w:t>
            </w:r>
          </w:p>
          <w:p>
            <w:pPr>
              <w:spacing w:after="20"/>
              <w:ind w:left="20"/>
              <w:jc w:val="both"/>
            </w:pPr>
            <w:r>
              <w:rPr>
                <w:rFonts w:ascii="Times New Roman"/>
                <w:b w:val="false"/>
                <w:i w:val="false"/>
                <w:color w:val="000000"/>
                <w:sz w:val="20"/>
              </w:rPr>
              <w:t>
02-022-016-431</w:t>
            </w:r>
          </w:p>
          <w:p>
            <w:pPr>
              <w:spacing w:after="20"/>
              <w:ind w:left="20"/>
              <w:jc w:val="both"/>
            </w:pPr>
            <w:r>
              <w:rPr>
                <w:rFonts w:ascii="Times New Roman"/>
                <w:b w:val="false"/>
                <w:i w:val="false"/>
                <w:color w:val="000000"/>
                <w:sz w:val="20"/>
              </w:rPr>
              <w:t>
02-022-016-212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9 851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"Нурлыбай" Ахметов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751212301910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02-022-016-016</w:t>
            </w:r>
          </w:p>
          <w:p>
            <w:pPr>
              <w:spacing w:after="20"/>
              <w:ind w:left="20"/>
              <w:jc w:val="both"/>
            </w:pPr>
          </w:p>
          <w:p>
            <w:pPr>
              <w:spacing w:after="20"/>
              <w:ind w:left="20"/>
              <w:jc w:val="both"/>
            </w:pPr>
            <w:r>
              <w:rPr>
                <w:rFonts w:ascii="Times New Roman"/>
                <w:b w:val="false"/>
                <w:i w:val="false"/>
                <w:color w:val="000000"/>
                <w:sz w:val="20"/>
              </w:rPr>
              <w:t>
02-022-016-289</w:t>
            </w:r>
          </w:p>
          <w:p>
            <w:pPr>
              <w:spacing w:after="20"/>
              <w:ind w:left="20"/>
              <w:jc w:val="both"/>
            </w:pPr>
            <w:r>
              <w:rPr>
                <w:rFonts w:ascii="Times New Roman"/>
                <w:b w:val="false"/>
                <w:i w:val="false"/>
                <w:color w:val="000000"/>
                <w:sz w:val="20"/>
              </w:rPr>
              <w:t>
02-022-016-290</w:t>
            </w:r>
          </w:p>
          <w:p>
            <w:pPr>
              <w:spacing w:after="20"/>
              <w:ind w:left="20"/>
              <w:jc w:val="both"/>
            </w:pPr>
            <w:r>
              <w:rPr>
                <w:rFonts w:ascii="Times New Roman"/>
                <w:b w:val="false"/>
                <w:i w:val="false"/>
                <w:color w:val="000000"/>
                <w:sz w:val="20"/>
              </w:rPr>
              <w:t>
02-022-016-295</w:t>
            </w:r>
          </w:p>
          <w:p>
            <w:pPr>
              <w:spacing w:after="20"/>
              <w:ind w:left="20"/>
              <w:jc w:val="both"/>
            </w:pPr>
            <w:r>
              <w:rPr>
                <w:rFonts w:ascii="Times New Roman"/>
                <w:b w:val="false"/>
                <w:i w:val="false"/>
                <w:color w:val="000000"/>
                <w:sz w:val="20"/>
              </w:rPr>
              <w:t>
02-022-016-296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951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"Отегул-1" Жакупов У</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040864019463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02-022-016-146</w:t>
            </w:r>
          </w:p>
          <w:p>
            <w:pPr>
              <w:spacing w:after="20"/>
              <w:ind w:left="20"/>
              <w:jc w:val="both"/>
            </w:pPr>
          </w:p>
          <w:p>
            <w:pPr>
              <w:spacing w:after="20"/>
              <w:ind w:left="20"/>
              <w:jc w:val="both"/>
            </w:pPr>
            <w:r>
              <w:rPr>
                <w:rFonts w:ascii="Times New Roman"/>
                <w:b w:val="false"/>
                <w:i w:val="false"/>
                <w:color w:val="000000"/>
                <w:sz w:val="20"/>
              </w:rPr>
              <w:t>
02-022-016-220</w:t>
            </w:r>
          </w:p>
          <w:p>
            <w:pPr>
              <w:spacing w:after="20"/>
              <w:ind w:left="20"/>
              <w:jc w:val="both"/>
            </w:pPr>
            <w:r>
              <w:rPr>
                <w:rFonts w:ascii="Times New Roman"/>
                <w:b w:val="false"/>
                <w:i w:val="false"/>
                <w:color w:val="000000"/>
                <w:sz w:val="20"/>
              </w:rPr>
              <w:t>
02-022-016-243</w:t>
            </w:r>
          </w:p>
          <w:p>
            <w:pPr>
              <w:spacing w:after="20"/>
              <w:ind w:left="20"/>
              <w:jc w:val="both"/>
            </w:pPr>
            <w:r>
              <w:rPr>
                <w:rFonts w:ascii="Times New Roman"/>
                <w:b w:val="false"/>
                <w:i w:val="false"/>
                <w:color w:val="000000"/>
                <w:sz w:val="20"/>
              </w:rPr>
              <w:t>
02-022-016-227</w:t>
            </w:r>
          </w:p>
          <w:p>
            <w:pPr>
              <w:spacing w:after="20"/>
              <w:ind w:left="20"/>
              <w:jc w:val="both"/>
            </w:pPr>
            <w:r>
              <w:rPr>
                <w:rFonts w:ascii="Times New Roman"/>
                <w:b w:val="false"/>
                <w:i w:val="false"/>
                <w:color w:val="000000"/>
                <w:sz w:val="20"/>
              </w:rPr>
              <w:t>
02-022-016-228</w:t>
            </w:r>
          </w:p>
          <w:p>
            <w:pPr>
              <w:spacing w:after="20"/>
              <w:ind w:left="20"/>
              <w:jc w:val="both"/>
            </w:pPr>
            <w:r>
              <w:rPr>
                <w:rFonts w:ascii="Times New Roman"/>
                <w:b w:val="false"/>
                <w:i w:val="false"/>
                <w:color w:val="000000"/>
                <w:sz w:val="20"/>
              </w:rPr>
              <w:t>
02-022-016-229</w:t>
            </w:r>
          </w:p>
          <w:p>
            <w:pPr>
              <w:spacing w:after="20"/>
              <w:ind w:left="20"/>
              <w:jc w:val="both"/>
            </w:pPr>
            <w:r>
              <w:rPr>
                <w:rFonts w:ascii="Times New Roman"/>
                <w:b w:val="false"/>
                <w:i w:val="false"/>
                <w:color w:val="000000"/>
                <w:sz w:val="20"/>
              </w:rPr>
              <w:t>
02-022-016-327</w:t>
            </w:r>
          </w:p>
          <w:p>
            <w:pPr>
              <w:spacing w:after="20"/>
              <w:ind w:left="20"/>
              <w:jc w:val="both"/>
            </w:pPr>
            <w:r>
              <w:rPr>
                <w:rFonts w:ascii="Times New Roman"/>
                <w:b w:val="false"/>
                <w:i w:val="false"/>
                <w:color w:val="000000"/>
                <w:sz w:val="20"/>
              </w:rPr>
              <w:t>
02-022-016-328</w:t>
            </w:r>
          </w:p>
          <w:p>
            <w:pPr>
              <w:spacing w:after="20"/>
              <w:ind w:left="20"/>
              <w:jc w:val="both"/>
            </w:pPr>
            <w:r>
              <w:rPr>
                <w:rFonts w:ascii="Times New Roman"/>
                <w:b w:val="false"/>
                <w:i w:val="false"/>
                <w:color w:val="000000"/>
                <w:sz w:val="20"/>
              </w:rPr>
              <w:t>
02-022-016-329</w:t>
            </w:r>
          </w:p>
          <w:p>
            <w:pPr>
              <w:spacing w:after="20"/>
              <w:ind w:left="20"/>
              <w:jc w:val="both"/>
            </w:pPr>
            <w:r>
              <w:rPr>
                <w:rFonts w:ascii="Times New Roman"/>
                <w:b w:val="false"/>
                <w:i w:val="false"/>
                <w:color w:val="000000"/>
                <w:sz w:val="20"/>
              </w:rPr>
              <w:t>
02-022-016-080</w:t>
            </w:r>
          </w:p>
          <w:p>
            <w:pPr>
              <w:spacing w:after="20"/>
              <w:ind w:left="20"/>
              <w:jc w:val="both"/>
            </w:pPr>
            <w:r>
              <w:rPr>
                <w:rFonts w:ascii="Times New Roman"/>
                <w:b w:val="false"/>
                <w:i w:val="false"/>
                <w:color w:val="000000"/>
                <w:sz w:val="20"/>
              </w:rPr>
              <w:t>
02-022-016-345</w:t>
            </w:r>
          </w:p>
          <w:p>
            <w:pPr>
              <w:spacing w:after="20"/>
              <w:ind w:left="20"/>
              <w:jc w:val="both"/>
            </w:pPr>
            <w:r>
              <w:rPr>
                <w:rFonts w:ascii="Times New Roman"/>
                <w:b w:val="false"/>
                <w:i w:val="false"/>
                <w:color w:val="000000"/>
                <w:sz w:val="20"/>
              </w:rPr>
              <w:t>
02-022-016-393</w:t>
            </w:r>
          </w:p>
          <w:p>
            <w:pPr>
              <w:spacing w:after="20"/>
              <w:ind w:left="20"/>
              <w:jc w:val="both"/>
            </w:pPr>
            <w:r>
              <w:rPr>
                <w:rFonts w:ascii="Times New Roman"/>
                <w:b w:val="false"/>
                <w:i w:val="false"/>
                <w:color w:val="000000"/>
                <w:sz w:val="20"/>
              </w:rPr>
              <w:t>
02-022-016-394</w:t>
            </w:r>
          </w:p>
          <w:p>
            <w:pPr>
              <w:spacing w:after="20"/>
              <w:ind w:left="20"/>
              <w:jc w:val="both"/>
            </w:pPr>
            <w:r>
              <w:rPr>
                <w:rFonts w:ascii="Times New Roman"/>
                <w:b w:val="false"/>
                <w:i w:val="false"/>
                <w:color w:val="000000"/>
                <w:sz w:val="20"/>
              </w:rPr>
              <w:t>
02-022-016-075</w:t>
            </w:r>
          </w:p>
          <w:p>
            <w:pPr>
              <w:spacing w:after="20"/>
              <w:ind w:left="20"/>
              <w:jc w:val="both"/>
            </w:pPr>
            <w:r>
              <w:rPr>
                <w:rFonts w:ascii="Times New Roman"/>
                <w:b w:val="false"/>
                <w:i w:val="false"/>
                <w:color w:val="000000"/>
                <w:sz w:val="20"/>
              </w:rPr>
              <w:t>
02-022-016-319</w:t>
            </w:r>
          </w:p>
          <w:p>
            <w:pPr>
              <w:spacing w:after="20"/>
              <w:ind w:left="20"/>
              <w:jc w:val="both"/>
            </w:pPr>
            <w:r>
              <w:rPr>
                <w:rFonts w:ascii="Times New Roman"/>
                <w:b w:val="false"/>
                <w:i w:val="false"/>
                <w:color w:val="000000"/>
                <w:sz w:val="20"/>
              </w:rPr>
              <w:t>
02-022-016-318</w:t>
            </w:r>
          </w:p>
          <w:p>
            <w:pPr>
              <w:spacing w:after="20"/>
              <w:ind w:left="20"/>
              <w:jc w:val="both"/>
            </w:pPr>
            <w:r>
              <w:rPr>
                <w:rFonts w:ascii="Times New Roman"/>
                <w:b w:val="false"/>
                <w:i w:val="false"/>
                <w:color w:val="000000"/>
                <w:sz w:val="20"/>
              </w:rPr>
              <w:t>
02-022-016-346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7 295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"Разия" Тайманова А.А.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160864001326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02-022-016-151</w:t>
            </w:r>
          </w:p>
          <w:p>
            <w:pPr>
              <w:spacing w:after="20"/>
              <w:ind w:left="20"/>
              <w:jc w:val="both"/>
            </w:pPr>
          </w:p>
          <w:p>
            <w:pPr>
              <w:spacing w:after="20"/>
              <w:ind w:left="20"/>
              <w:jc w:val="both"/>
            </w:pPr>
            <w:r>
              <w:rPr>
                <w:rFonts w:ascii="Times New Roman"/>
                <w:b w:val="false"/>
                <w:i w:val="false"/>
                <w:color w:val="000000"/>
                <w:sz w:val="20"/>
              </w:rPr>
              <w:t>
02-022-016-344</w:t>
            </w:r>
          </w:p>
          <w:p>
            <w:pPr>
              <w:spacing w:after="20"/>
              <w:ind w:left="20"/>
              <w:jc w:val="both"/>
            </w:pPr>
            <w:r>
              <w:rPr>
                <w:rFonts w:ascii="Times New Roman"/>
                <w:b w:val="false"/>
                <w:i w:val="false"/>
                <w:color w:val="000000"/>
                <w:sz w:val="20"/>
              </w:rPr>
              <w:t>
02-022-016-111</w:t>
            </w:r>
          </w:p>
          <w:p>
            <w:pPr>
              <w:spacing w:after="20"/>
              <w:ind w:left="20"/>
              <w:jc w:val="both"/>
            </w:pPr>
            <w:r>
              <w:rPr>
                <w:rFonts w:ascii="Times New Roman"/>
                <w:b w:val="false"/>
                <w:i w:val="false"/>
                <w:color w:val="000000"/>
                <w:sz w:val="20"/>
              </w:rPr>
              <w:t>
02-022-016-112</w:t>
            </w:r>
          </w:p>
          <w:p>
            <w:pPr>
              <w:spacing w:after="20"/>
              <w:ind w:left="20"/>
              <w:jc w:val="both"/>
            </w:pPr>
            <w:r>
              <w:rPr>
                <w:rFonts w:ascii="Times New Roman"/>
                <w:b w:val="false"/>
                <w:i w:val="false"/>
                <w:color w:val="000000"/>
                <w:sz w:val="20"/>
              </w:rPr>
              <w:t>
02-022-016-178</w:t>
            </w:r>
          </w:p>
          <w:p>
            <w:pPr>
              <w:spacing w:after="20"/>
              <w:ind w:left="20"/>
              <w:jc w:val="both"/>
            </w:pPr>
            <w:r>
              <w:rPr>
                <w:rFonts w:ascii="Times New Roman"/>
                <w:b w:val="false"/>
                <w:i w:val="false"/>
                <w:color w:val="000000"/>
                <w:sz w:val="20"/>
              </w:rPr>
              <w:t>
02-022-016-179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1 186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"Санжар-Т" Токсанбаев Т.Т.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160464023550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02-022-016-374</w:t>
            </w:r>
          </w:p>
          <w:p>
            <w:pPr>
              <w:spacing w:after="20"/>
              <w:ind w:left="20"/>
              <w:jc w:val="both"/>
            </w:pPr>
          </w:p>
          <w:p>
            <w:pPr>
              <w:spacing w:after="20"/>
              <w:ind w:left="20"/>
              <w:jc w:val="both"/>
            </w:pPr>
            <w:r>
              <w:rPr>
                <w:rFonts w:ascii="Times New Roman"/>
                <w:b w:val="false"/>
                <w:i w:val="false"/>
                <w:color w:val="000000"/>
                <w:sz w:val="20"/>
              </w:rPr>
              <w:t>
02-022-016-397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866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"Санкибай" Шилмагамбетов 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390508300794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02-022-016-019</w:t>
            </w:r>
          </w:p>
          <w:p>
            <w:pPr>
              <w:spacing w:after="20"/>
              <w:ind w:left="20"/>
              <w:jc w:val="both"/>
            </w:pPr>
          </w:p>
          <w:p>
            <w:pPr>
              <w:spacing w:after="20"/>
              <w:ind w:left="20"/>
              <w:jc w:val="both"/>
            </w:pPr>
            <w:r>
              <w:rPr>
                <w:rFonts w:ascii="Times New Roman"/>
                <w:b w:val="false"/>
                <w:i w:val="false"/>
                <w:color w:val="000000"/>
                <w:sz w:val="20"/>
              </w:rPr>
              <w:t>
02-022-016-104</w:t>
            </w:r>
          </w:p>
          <w:p>
            <w:pPr>
              <w:spacing w:after="20"/>
              <w:ind w:left="20"/>
              <w:jc w:val="both"/>
            </w:pPr>
            <w:r>
              <w:rPr>
                <w:rFonts w:ascii="Times New Roman"/>
                <w:b w:val="false"/>
                <w:i w:val="false"/>
                <w:color w:val="000000"/>
                <w:sz w:val="20"/>
              </w:rPr>
              <w:t>
02-022-016-154</w:t>
            </w:r>
          </w:p>
          <w:p>
            <w:pPr>
              <w:spacing w:after="20"/>
              <w:ind w:left="20"/>
              <w:jc w:val="both"/>
            </w:pPr>
            <w:r>
              <w:rPr>
                <w:rFonts w:ascii="Times New Roman"/>
                <w:b w:val="false"/>
                <w:i w:val="false"/>
                <w:color w:val="000000"/>
                <w:sz w:val="20"/>
              </w:rPr>
              <w:t>
02-022-016-215</w:t>
            </w:r>
          </w:p>
          <w:p>
            <w:pPr>
              <w:spacing w:after="20"/>
              <w:ind w:left="20"/>
              <w:jc w:val="both"/>
            </w:pPr>
            <w:r>
              <w:rPr>
                <w:rFonts w:ascii="Times New Roman"/>
                <w:b w:val="false"/>
                <w:i w:val="false"/>
                <w:color w:val="000000"/>
                <w:sz w:val="20"/>
              </w:rPr>
              <w:t>
02-022-016-216</w:t>
            </w:r>
          </w:p>
          <w:p>
            <w:pPr>
              <w:spacing w:after="20"/>
              <w:ind w:left="20"/>
              <w:jc w:val="both"/>
            </w:pPr>
            <w:r>
              <w:rPr>
                <w:rFonts w:ascii="Times New Roman"/>
                <w:b w:val="false"/>
                <w:i w:val="false"/>
                <w:color w:val="000000"/>
                <w:sz w:val="20"/>
              </w:rPr>
              <w:t>
02-022-016-370</w:t>
            </w:r>
          </w:p>
          <w:p>
            <w:pPr>
              <w:spacing w:after="20"/>
              <w:ind w:left="20"/>
              <w:jc w:val="both"/>
            </w:pPr>
            <w:r>
              <w:rPr>
                <w:rFonts w:ascii="Times New Roman"/>
                <w:b w:val="false"/>
                <w:i w:val="false"/>
                <w:color w:val="000000"/>
                <w:sz w:val="20"/>
              </w:rPr>
              <w:t>
02-022-016-427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4 439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"Серикжан" Бетейн Х</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300626300462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02-022-016-130</w:t>
            </w:r>
          </w:p>
          <w:p>
            <w:pPr>
              <w:spacing w:after="20"/>
              <w:ind w:left="20"/>
              <w:jc w:val="both"/>
            </w:pPr>
          </w:p>
          <w:p>
            <w:pPr>
              <w:spacing w:after="20"/>
              <w:ind w:left="20"/>
              <w:jc w:val="both"/>
            </w:pPr>
            <w:r>
              <w:rPr>
                <w:rFonts w:ascii="Times New Roman"/>
                <w:b w:val="false"/>
                <w:i w:val="false"/>
                <w:color w:val="000000"/>
                <w:sz w:val="20"/>
              </w:rPr>
              <w:t>
02-022-016-131</w:t>
            </w:r>
          </w:p>
          <w:p>
            <w:pPr>
              <w:spacing w:after="20"/>
              <w:ind w:left="20"/>
              <w:jc w:val="both"/>
            </w:pPr>
            <w:r>
              <w:rPr>
                <w:rFonts w:ascii="Times New Roman"/>
                <w:b w:val="false"/>
                <w:i w:val="false"/>
                <w:color w:val="000000"/>
                <w:sz w:val="20"/>
              </w:rPr>
              <w:t>
02-022-016-199</w:t>
            </w:r>
          </w:p>
          <w:p>
            <w:pPr>
              <w:spacing w:after="20"/>
              <w:ind w:left="20"/>
              <w:jc w:val="both"/>
            </w:pPr>
            <w:r>
              <w:rPr>
                <w:rFonts w:ascii="Times New Roman"/>
                <w:b w:val="false"/>
                <w:i w:val="false"/>
                <w:color w:val="000000"/>
                <w:sz w:val="20"/>
              </w:rPr>
              <w:t>
02-022-016-200</w:t>
            </w:r>
          </w:p>
          <w:p>
            <w:pPr>
              <w:spacing w:after="20"/>
              <w:ind w:left="20"/>
              <w:jc w:val="both"/>
            </w:pPr>
            <w:r>
              <w:rPr>
                <w:rFonts w:ascii="Times New Roman"/>
                <w:b w:val="false"/>
                <w:i w:val="false"/>
                <w:color w:val="000000"/>
                <w:sz w:val="20"/>
              </w:rPr>
              <w:t>
02-022-016-291</w:t>
            </w:r>
          </w:p>
          <w:p>
            <w:pPr>
              <w:spacing w:after="20"/>
              <w:ind w:left="20"/>
              <w:jc w:val="both"/>
            </w:pPr>
            <w:r>
              <w:rPr>
                <w:rFonts w:ascii="Times New Roman"/>
                <w:b w:val="false"/>
                <w:i w:val="false"/>
                <w:color w:val="000000"/>
                <w:sz w:val="20"/>
              </w:rPr>
              <w:t>
02-022-016-292</w:t>
            </w:r>
          </w:p>
          <w:p>
            <w:pPr>
              <w:spacing w:after="20"/>
              <w:ind w:left="20"/>
              <w:jc w:val="both"/>
            </w:pPr>
            <w:r>
              <w:rPr>
                <w:rFonts w:ascii="Times New Roman"/>
                <w:b w:val="false"/>
                <w:i w:val="false"/>
                <w:color w:val="000000"/>
                <w:sz w:val="20"/>
              </w:rPr>
              <w:t>
02-022-016-333</w:t>
            </w:r>
          </w:p>
          <w:p>
            <w:pPr>
              <w:spacing w:after="20"/>
              <w:ind w:left="20"/>
              <w:jc w:val="both"/>
            </w:pPr>
            <w:r>
              <w:rPr>
                <w:rFonts w:ascii="Times New Roman"/>
                <w:b w:val="false"/>
                <w:i w:val="false"/>
                <w:color w:val="000000"/>
                <w:sz w:val="20"/>
              </w:rPr>
              <w:t>
02-022-016-332</w:t>
            </w:r>
          </w:p>
          <w:p>
            <w:pPr>
              <w:spacing w:after="20"/>
              <w:ind w:left="20"/>
              <w:jc w:val="both"/>
            </w:pPr>
            <w:r>
              <w:rPr>
                <w:rFonts w:ascii="Times New Roman"/>
                <w:b w:val="false"/>
                <w:i w:val="false"/>
                <w:color w:val="000000"/>
                <w:sz w:val="20"/>
              </w:rPr>
              <w:t>
02-022-016-280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"Тайбурыл" Калданов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741027401404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02-022-016-385</w:t>
            </w:r>
          </w:p>
          <w:p>
            <w:pPr>
              <w:spacing w:after="20"/>
              <w:ind w:left="20"/>
              <w:jc w:val="both"/>
            </w:pPr>
          </w:p>
          <w:p>
            <w:pPr>
              <w:spacing w:after="20"/>
              <w:ind w:left="20"/>
              <w:jc w:val="both"/>
            </w:pPr>
            <w:r>
              <w:rPr>
                <w:rFonts w:ascii="Times New Roman"/>
                <w:b w:val="false"/>
                <w:i w:val="false"/>
                <w:color w:val="000000"/>
                <w:sz w:val="20"/>
              </w:rPr>
              <w:t>
02-022-016-387</w:t>
            </w:r>
          </w:p>
          <w:p>
            <w:pPr>
              <w:spacing w:after="20"/>
              <w:ind w:left="20"/>
              <w:jc w:val="both"/>
            </w:pPr>
            <w:r>
              <w:rPr>
                <w:rFonts w:ascii="Times New Roman"/>
                <w:b w:val="false"/>
                <w:i w:val="false"/>
                <w:color w:val="000000"/>
                <w:sz w:val="20"/>
              </w:rPr>
              <w:t>
02-022-016-386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1 170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"Тапай" Тапаев Т.С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801112301552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02-022-016-163</w:t>
            </w:r>
          </w:p>
          <w:p>
            <w:pPr>
              <w:spacing w:after="20"/>
              <w:ind w:left="20"/>
              <w:jc w:val="both"/>
            </w:pPr>
          </w:p>
          <w:p>
            <w:pPr>
              <w:spacing w:after="20"/>
              <w:ind w:left="20"/>
              <w:jc w:val="both"/>
            </w:pPr>
            <w:r>
              <w:rPr>
                <w:rFonts w:ascii="Times New Roman"/>
                <w:b w:val="false"/>
                <w:i w:val="false"/>
                <w:color w:val="000000"/>
                <w:sz w:val="20"/>
              </w:rPr>
              <w:t>
02-022-016-164</w:t>
            </w:r>
          </w:p>
          <w:p>
            <w:pPr>
              <w:spacing w:after="20"/>
              <w:ind w:left="20"/>
              <w:jc w:val="both"/>
            </w:pPr>
            <w:r>
              <w:rPr>
                <w:rFonts w:ascii="Times New Roman"/>
                <w:b w:val="false"/>
                <w:i w:val="false"/>
                <w:color w:val="000000"/>
                <w:sz w:val="20"/>
              </w:rPr>
              <w:t>
02-022-016-165</w:t>
            </w:r>
          </w:p>
          <w:p>
            <w:pPr>
              <w:spacing w:after="20"/>
              <w:ind w:left="20"/>
              <w:jc w:val="both"/>
            </w:pPr>
            <w:r>
              <w:rPr>
                <w:rFonts w:ascii="Times New Roman"/>
                <w:b w:val="false"/>
                <w:i w:val="false"/>
                <w:color w:val="000000"/>
                <w:sz w:val="20"/>
              </w:rPr>
              <w:t>
02-022-016-321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978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"Тилеу" Мандрыкин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101264002156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02-022-016-138</w:t>
            </w:r>
          </w:p>
          <w:p>
            <w:pPr>
              <w:spacing w:after="20"/>
              <w:ind w:left="20"/>
              <w:jc w:val="both"/>
            </w:pPr>
          </w:p>
          <w:p>
            <w:pPr>
              <w:spacing w:after="20"/>
              <w:ind w:left="20"/>
              <w:jc w:val="both"/>
            </w:pPr>
            <w:r>
              <w:rPr>
                <w:rFonts w:ascii="Times New Roman"/>
                <w:b w:val="false"/>
                <w:i w:val="false"/>
                <w:color w:val="000000"/>
                <w:sz w:val="20"/>
              </w:rPr>
              <w:t>
02-022-016-139</w:t>
            </w:r>
          </w:p>
          <w:p>
            <w:pPr>
              <w:spacing w:after="20"/>
              <w:ind w:left="20"/>
              <w:jc w:val="both"/>
            </w:pPr>
            <w:r>
              <w:rPr>
                <w:rFonts w:ascii="Times New Roman"/>
                <w:b w:val="false"/>
                <w:i w:val="false"/>
                <w:color w:val="000000"/>
                <w:sz w:val="20"/>
              </w:rPr>
              <w:t>
02-022-016-140</w:t>
            </w:r>
          </w:p>
          <w:p>
            <w:pPr>
              <w:spacing w:after="20"/>
              <w:ind w:left="20"/>
              <w:jc w:val="both"/>
            </w:pPr>
            <w:r>
              <w:rPr>
                <w:rFonts w:ascii="Times New Roman"/>
                <w:b w:val="false"/>
                <w:i w:val="false"/>
                <w:color w:val="000000"/>
                <w:sz w:val="20"/>
              </w:rPr>
              <w:t>
02-022-016-257</w:t>
            </w:r>
          </w:p>
          <w:p>
            <w:pPr>
              <w:spacing w:after="20"/>
              <w:ind w:left="20"/>
              <w:jc w:val="both"/>
            </w:pPr>
            <w:r>
              <w:rPr>
                <w:rFonts w:ascii="Times New Roman"/>
                <w:b w:val="false"/>
                <w:i w:val="false"/>
                <w:color w:val="000000"/>
                <w:sz w:val="20"/>
              </w:rPr>
              <w:t>
02-022-016-406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"Тлеужан-Катпары" Ерназаров К(часть)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101264000060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02-022-016-196</w:t>
            </w:r>
          </w:p>
          <w:p>
            <w:pPr>
              <w:spacing w:after="20"/>
              <w:ind w:left="20"/>
              <w:jc w:val="both"/>
            </w:pPr>
          </w:p>
          <w:p>
            <w:pPr>
              <w:spacing w:after="20"/>
              <w:ind w:left="20"/>
              <w:jc w:val="both"/>
            </w:pPr>
            <w:r>
              <w:rPr>
                <w:rFonts w:ascii="Times New Roman"/>
                <w:b w:val="false"/>
                <w:i w:val="false"/>
                <w:color w:val="000000"/>
                <w:sz w:val="20"/>
              </w:rPr>
              <w:t>
02-022-016-253</w:t>
            </w:r>
          </w:p>
          <w:p>
            <w:pPr>
              <w:spacing w:after="20"/>
              <w:ind w:left="20"/>
              <w:jc w:val="both"/>
            </w:pPr>
            <w:r>
              <w:rPr>
                <w:rFonts w:ascii="Times New Roman"/>
                <w:b w:val="false"/>
                <w:i w:val="false"/>
                <w:color w:val="000000"/>
                <w:sz w:val="20"/>
              </w:rPr>
              <w:t>
02-022-016-254</w:t>
            </w:r>
          </w:p>
          <w:p>
            <w:pPr>
              <w:spacing w:after="20"/>
              <w:ind w:left="20"/>
              <w:jc w:val="both"/>
            </w:pPr>
            <w:r>
              <w:rPr>
                <w:rFonts w:ascii="Times New Roman"/>
                <w:b w:val="false"/>
                <w:i w:val="false"/>
                <w:color w:val="000000"/>
                <w:sz w:val="20"/>
              </w:rPr>
              <w:t>
02-022-016-255</w:t>
            </w:r>
          </w:p>
          <w:p>
            <w:pPr>
              <w:spacing w:after="20"/>
              <w:ind w:left="20"/>
              <w:jc w:val="both"/>
            </w:pPr>
            <w:r>
              <w:rPr>
                <w:rFonts w:ascii="Times New Roman"/>
                <w:b w:val="false"/>
                <w:i w:val="false"/>
                <w:color w:val="000000"/>
                <w:sz w:val="20"/>
              </w:rPr>
              <w:t>
02-022-016-331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1 280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"Шайжан" Сарымсаков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760316302329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02-022-016-434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"Шокей" Жантлеуов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550909301777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02-022-016-001</w:t>
            </w:r>
          </w:p>
          <w:p>
            <w:pPr>
              <w:spacing w:after="20"/>
              <w:ind w:left="20"/>
              <w:jc w:val="both"/>
            </w:pPr>
          </w:p>
          <w:p>
            <w:pPr>
              <w:spacing w:after="20"/>
              <w:ind w:left="20"/>
              <w:jc w:val="both"/>
            </w:pPr>
            <w:r>
              <w:rPr>
                <w:rFonts w:ascii="Times New Roman"/>
                <w:b w:val="false"/>
                <w:i w:val="false"/>
                <w:color w:val="000000"/>
                <w:sz w:val="20"/>
              </w:rPr>
              <w:t>
02-022-016-320</w:t>
            </w:r>
          </w:p>
          <w:p>
            <w:pPr>
              <w:spacing w:after="20"/>
              <w:ind w:left="20"/>
              <w:jc w:val="both"/>
            </w:pPr>
            <w:r>
              <w:rPr>
                <w:rFonts w:ascii="Times New Roman"/>
                <w:b w:val="false"/>
                <w:i w:val="false"/>
                <w:color w:val="000000"/>
                <w:sz w:val="20"/>
              </w:rPr>
              <w:t>
02-022-016-606</w:t>
            </w:r>
          </w:p>
          <w:p>
            <w:pPr>
              <w:spacing w:after="20"/>
              <w:ind w:left="20"/>
              <w:jc w:val="both"/>
            </w:pPr>
            <w:r>
              <w:rPr>
                <w:rFonts w:ascii="Times New Roman"/>
                <w:b w:val="false"/>
                <w:i w:val="false"/>
                <w:color w:val="000000"/>
                <w:sz w:val="20"/>
              </w:rPr>
              <w:t>
02-022-016-381</w:t>
            </w:r>
          </w:p>
          <w:p>
            <w:pPr>
              <w:spacing w:after="20"/>
              <w:ind w:left="20"/>
              <w:jc w:val="both"/>
            </w:pPr>
            <w:r>
              <w:rPr>
                <w:rFonts w:ascii="Times New Roman"/>
                <w:b w:val="false"/>
                <w:i w:val="false"/>
                <w:color w:val="000000"/>
                <w:sz w:val="20"/>
              </w:rPr>
              <w:t>
02-022-016-369</w:t>
            </w:r>
          </w:p>
          <w:p>
            <w:pPr>
              <w:spacing w:after="20"/>
              <w:ind w:left="20"/>
              <w:jc w:val="both"/>
            </w:pPr>
            <w:r>
              <w:rPr>
                <w:rFonts w:ascii="Times New Roman"/>
                <w:b w:val="false"/>
                <w:i w:val="false"/>
                <w:color w:val="000000"/>
                <w:sz w:val="20"/>
              </w:rPr>
              <w:t>
02-022-016-399</w:t>
            </w:r>
          </w:p>
          <w:p>
            <w:pPr>
              <w:spacing w:after="20"/>
              <w:ind w:left="20"/>
              <w:jc w:val="both"/>
            </w:pPr>
            <w:r>
              <w:rPr>
                <w:rFonts w:ascii="Times New Roman"/>
                <w:b w:val="false"/>
                <w:i w:val="false"/>
                <w:color w:val="000000"/>
                <w:sz w:val="20"/>
              </w:rPr>
              <w:t>
02-022-016-002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3 207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"Шолак" Сапаров Б.К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650724300902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02-022-016-266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1 291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"Шуиниш" Сеитов Т.К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090564000410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02-022-016-223</w:t>
            </w:r>
          </w:p>
          <w:p>
            <w:pPr>
              <w:spacing w:after="20"/>
              <w:ind w:left="20"/>
              <w:jc w:val="both"/>
            </w:pPr>
          </w:p>
          <w:p>
            <w:pPr>
              <w:spacing w:after="20"/>
              <w:ind w:left="20"/>
              <w:jc w:val="both"/>
            </w:pPr>
            <w:r>
              <w:rPr>
                <w:rFonts w:ascii="Times New Roman"/>
                <w:b w:val="false"/>
                <w:i w:val="false"/>
                <w:color w:val="000000"/>
                <w:sz w:val="20"/>
              </w:rPr>
              <w:t>
02-022-016-279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"Юрдан" Исмагулов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140464024634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01-022-016-203</w:t>
            </w:r>
          </w:p>
          <w:p>
            <w:pPr>
              <w:spacing w:after="20"/>
              <w:ind w:left="20"/>
              <w:jc w:val="both"/>
            </w:pPr>
          </w:p>
          <w:p>
            <w:pPr>
              <w:spacing w:after="20"/>
              <w:ind w:left="20"/>
              <w:jc w:val="both"/>
            </w:pPr>
            <w:r>
              <w:rPr>
                <w:rFonts w:ascii="Times New Roman"/>
                <w:b w:val="false"/>
                <w:i w:val="false"/>
                <w:color w:val="000000"/>
                <w:sz w:val="20"/>
              </w:rPr>
              <w:t>
02-022-016-284</w:t>
            </w:r>
          </w:p>
          <w:p>
            <w:pPr>
              <w:spacing w:after="20"/>
              <w:ind w:left="20"/>
              <w:jc w:val="both"/>
            </w:pPr>
            <w:r>
              <w:rPr>
                <w:rFonts w:ascii="Times New Roman"/>
                <w:b w:val="false"/>
                <w:i w:val="false"/>
                <w:color w:val="000000"/>
                <w:sz w:val="20"/>
              </w:rPr>
              <w:t>
02-022-016-337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1 812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50 721</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"Equipment Support"</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"Тулпар" АҚ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940240001067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02-022-016-014</w:t>
            </w:r>
          </w:p>
          <w:p>
            <w:pPr>
              <w:spacing w:after="20"/>
              <w:ind w:left="20"/>
              <w:jc w:val="both"/>
            </w:pPr>
          </w:p>
          <w:p>
            <w:pPr>
              <w:spacing w:after="20"/>
              <w:ind w:left="20"/>
              <w:jc w:val="both"/>
            </w:pPr>
            <w:r>
              <w:rPr>
                <w:rFonts w:ascii="Times New Roman"/>
                <w:b w:val="false"/>
                <w:i w:val="false"/>
                <w:color w:val="000000"/>
                <w:sz w:val="20"/>
              </w:rPr>
              <w:t>
02-022-035-001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3 101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"EVRASI CORP"</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160540011708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02-022-016-072</w:t>
            </w:r>
          </w:p>
          <w:p>
            <w:pPr>
              <w:spacing w:after="20"/>
              <w:ind w:left="20"/>
              <w:jc w:val="both"/>
            </w:pPr>
          </w:p>
          <w:p>
            <w:pPr>
              <w:spacing w:after="20"/>
              <w:ind w:left="20"/>
              <w:jc w:val="both"/>
            </w:pPr>
            <w:r>
              <w:rPr>
                <w:rFonts w:ascii="Times New Roman"/>
                <w:b w:val="false"/>
                <w:i w:val="false"/>
                <w:color w:val="000000"/>
                <w:sz w:val="20"/>
              </w:rPr>
              <w:t>
02-022-016-073</w:t>
            </w:r>
          </w:p>
          <w:p>
            <w:pPr>
              <w:spacing w:after="20"/>
              <w:ind w:left="20"/>
              <w:jc w:val="both"/>
            </w:pPr>
            <w:r>
              <w:rPr>
                <w:rFonts w:ascii="Times New Roman"/>
                <w:b w:val="false"/>
                <w:i w:val="false"/>
                <w:color w:val="000000"/>
                <w:sz w:val="20"/>
              </w:rPr>
              <w:t>
02-022-016-074</w:t>
            </w:r>
          </w:p>
          <w:p>
            <w:pPr>
              <w:spacing w:after="20"/>
              <w:ind w:left="20"/>
              <w:jc w:val="both"/>
            </w:pPr>
            <w:r>
              <w:rPr>
                <w:rFonts w:ascii="Times New Roman"/>
                <w:b w:val="false"/>
                <w:i w:val="false"/>
                <w:color w:val="000000"/>
                <w:sz w:val="20"/>
              </w:rPr>
              <w:t>
02-022-016-226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1 455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"ADM INVESTMENT"</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020440007689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02-022-016-401</w:t>
            </w:r>
          </w:p>
          <w:p>
            <w:pPr>
              <w:spacing w:after="20"/>
              <w:ind w:left="20"/>
              <w:jc w:val="both"/>
            </w:pPr>
          </w:p>
          <w:p>
            <w:pPr>
              <w:spacing w:after="20"/>
              <w:ind w:left="20"/>
              <w:jc w:val="both"/>
            </w:pPr>
            <w:r>
              <w:rPr>
                <w:rFonts w:ascii="Times New Roman"/>
                <w:b w:val="false"/>
                <w:i w:val="false"/>
                <w:color w:val="000000"/>
                <w:sz w:val="20"/>
              </w:rPr>
              <w:t>
02-022-016-402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1 775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ЖШС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8 131</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3. Бестамақ</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"Актасты" Акылбеков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561117300887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02-022-016-020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"Би-Болат" Байкенова М.Г.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691113301215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02-022-016-031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"Заря" Якимова Г.Н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080664014829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02-022-016-116</w:t>
            </w:r>
          </w:p>
          <w:p>
            <w:pPr>
              <w:spacing w:after="20"/>
              <w:ind w:left="20"/>
              <w:jc w:val="both"/>
            </w:pPr>
          </w:p>
          <w:p>
            <w:pPr>
              <w:spacing w:after="20"/>
              <w:ind w:left="20"/>
              <w:jc w:val="both"/>
            </w:pPr>
            <w:r>
              <w:rPr>
                <w:rFonts w:ascii="Times New Roman"/>
                <w:b w:val="false"/>
                <w:i w:val="false"/>
                <w:color w:val="000000"/>
                <w:sz w:val="20"/>
              </w:rPr>
              <w:t>
02-022-016-104</w:t>
            </w:r>
          </w:p>
          <w:p>
            <w:pPr>
              <w:spacing w:after="20"/>
              <w:ind w:left="20"/>
              <w:jc w:val="both"/>
            </w:pPr>
            <w:r>
              <w:rPr>
                <w:rFonts w:ascii="Times New Roman"/>
                <w:b w:val="false"/>
                <w:i w:val="false"/>
                <w:color w:val="000000"/>
                <w:sz w:val="20"/>
              </w:rPr>
              <w:t>
02-022-024-128</w:t>
            </w:r>
          </w:p>
          <w:p>
            <w:pPr>
              <w:spacing w:after="20"/>
              <w:ind w:left="20"/>
              <w:jc w:val="both"/>
            </w:pPr>
            <w:r>
              <w:rPr>
                <w:rFonts w:ascii="Times New Roman"/>
                <w:b w:val="false"/>
                <w:i w:val="false"/>
                <w:color w:val="000000"/>
                <w:sz w:val="20"/>
              </w:rPr>
              <w:t>
02-022-022-143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"Жаңа дәуір" Алдашев А.А.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170264019294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02-022-016-382</w:t>
            </w:r>
          </w:p>
          <w:p>
            <w:pPr>
              <w:spacing w:after="20"/>
              <w:ind w:left="20"/>
              <w:jc w:val="both"/>
            </w:pPr>
          </w:p>
          <w:p>
            <w:pPr>
              <w:spacing w:after="20"/>
              <w:ind w:left="20"/>
              <w:jc w:val="both"/>
            </w:pPr>
            <w:r>
              <w:rPr>
                <w:rFonts w:ascii="Times New Roman"/>
                <w:b w:val="false"/>
                <w:i w:val="false"/>
                <w:color w:val="000000"/>
                <w:sz w:val="20"/>
              </w:rPr>
              <w:t>
02-022-016-383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1 983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"Катпар" Кушеров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090864013861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02-022-016-258</w:t>
            </w:r>
          </w:p>
          <w:p>
            <w:pPr>
              <w:spacing w:after="20"/>
              <w:ind w:left="20"/>
              <w:jc w:val="both"/>
            </w:pPr>
          </w:p>
          <w:p>
            <w:pPr>
              <w:spacing w:after="20"/>
              <w:ind w:left="20"/>
              <w:jc w:val="both"/>
            </w:pPr>
            <w:r>
              <w:rPr>
                <w:rFonts w:ascii="Times New Roman"/>
                <w:b w:val="false"/>
                <w:i w:val="false"/>
                <w:color w:val="000000"/>
                <w:sz w:val="20"/>
              </w:rPr>
              <w:t>
02-022-016-259</w:t>
            </w:r>
          </w:p>
          <w:p>
            <w:pPr>
              <w:spacing w:after="20"/>
              <w:ind w:left="20"/>
              <w:jc w:val="both"/>
            </w:pPr>
            <w:r>
              <w:rPr>
                <w:rFonts w:ascii="Times New Roman"/>
                <w:b w:val="false"/>
                <w:i w:val="false"/>
                <w:color w:val="000000"/>
                <w:sz w:val="20"/>
              </w:rPr>
              <w:t>
02-022-016-322</w:t>
            </w:r>
          </w:p>
          <w:p>
            <w:pPr>
              <w:spacing w:after="20"/>
              <w:ind w:left="20"/>
              <w:jc w:val="both"/>
            </w:pPr>
            <w:r>
              <w:rPr>
                <w:rFonts w:ascii="Times New Roman"/>
                <w:b w:val="false"/>
                <w:i w:val="false"/>
                <w:color w:val="000000"/>
                <w:sz w:val="20"/>
              </w:rPr>
              <w:t>
02-022-016-323</w:t>
            </w:r>
          </w:p>
          <w:p>
            <w:pPr>
              <w:spacing w:after="20"/>
              <w:ind w:left="20"/>
              <w:jc w:val="both"/>
            </w:pPr>
            <w:r>
              <w:rPr>
                <w:rFonts w:ascii="Times New Roman"/>
                <w:b w:val="false"/>
                <w:i w:val="false"/>
                <w:color w:val="000000"/>
                <w:sz w:val="20"/>
              </w:rPr>
              <w:t>
02-022-016-232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946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"Разия" Жумагулов 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160864001326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02-022-016-081</w:t>
            </w:r>
          </w:p>
          <w:p>
            <w:pPr>
              <w:spacing w:after="20"/>
              <w:ind w:left="20"/>
              <w:jc w:val="both"/>
            </w:pPr>
          </w:p>
          <w:p>
            <w:pPr>
              <w:spacing w:after="20"/>
              <w:ind w:left="20"/>
              <w:jc w:val="both"/>
            </w:pPr>
            <w:r>
              <w:rPr>
                <w:rFonts w:ascii="Times New Roman"/>
                <w:b w:val="false"/>
                <w:i w:val="false"/>
                <w:color w:val="000000"/>
                <w:sz w:val="20"/>
              </w:rPr>
              <w:t>
02-022-016-205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1 596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"Табантал" Исенов 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551121300639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02-022-016-032</w:t>
            </w:r>
          </w:p>
          <w:p>
            <w:pPr>
              <w:spacing w:after="20"/>
              <w:ind w:left="20"/>
              <w:jc w:val="both"/>
            </w:pPr>
          </w:p>
          <w:p>
            <w:pPr>
              <w:spacing w:after="20"/>
              <w:ind w:left="20"/>
              <w:jc w:val="both"/>
            </w:pPr>
            <w:r>
              <w:rPr>
                <w:rFonts w:ascii="Times New Roman"/>
                <w:b w:val="false"/>
                <w:i w:val="false"/>
                <w:color w:val="000000"/>
                <w:sz w:val="20"/>
              </w:rPr>
              <w:t>
02-022-016-033</w:t>
            </w:r>
          </w:p>
          <w:p>
            <w:pPr>
              <w:spacing w:after="20"/>
              <w:ind w:left="20"/>
              <w:jc w:val="both"/>
            </w:pPr>
            <w:r>
              <w:rPr>
                <w:rFonts w:ascii="Times New Roman"/>
                <w:b w:val="false"/>
                <w:i w:val="false"/>
                <w:color w:val="000000"/>
                <w:sz w:val="20"/>
              </w:rPr>
              <w:t>
02-022-016-189</w:t>
            </w:r>
          </w:p>
          <w:p>
            <w:pPr>
              <w:spacing w:after="20"/>
              <w:ind w:left="20"/>
              <w:jc w:val="both"/>
            </w:pPr>
            <w:r>
              <w:rPr>
                <w:rFonts w:ascii="Times New Roman"/>
                <w:b w:val="false"/>
                <w:i w:val="false"/>
                <w:color w:val="000000"/>
                <w:sz w:val="20"/>
              </w:rPr>
              <w:t>
02-022-016-190</w:t>
            </w:r>
          </w:p>
          <w:p>
            <w:pPr>
              <w:spacing w:after="20"/>
              <w:ind w:left="20"/>
              <w:jc w:val="both"/>
            </w:pPr>
            <w:r>
              <w:rPr>
                <w:rFonts w:ascii="Times New Roman"/>
                <w:b w:val="false"/>
                <w:i w:val="false"/>
                <w:color w:val="000000"/>
                <w:sz w:val="20"/>
              </w:rPr>
              <w:t>
02-022-016-391</w:t>
            </w:r>
          </w:p>
          <w:p>
            <w:pPr>
              <w:spacing w:after="20"/>
              <w:ind w:left="20"/>
              <w:jc w:val="both"/>
            </w:pPr>
            <w:r>
              <w:rPr>
                <w:rFonts w:ascii="Times New Roman"/>
                <w:b w:val="false"/>
                <w:i w:val="false"/>
                <w:color w:val="000000"/>
                <w:sz w:val="20"/>
              </w:rPr>
              <w:t>
02-022-016-128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1 762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"Тлеужан-катпар" Ерназаров</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101264000060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02-022-016-195</w:t>
            </w:r>
          </w:p>
          <w:p>
            <w:pPr>
              <w:spacing w:after="20"/>
              <w:ind w:left="20"/>
              <w:jc w:val="both"/>
            </w:pPr>
          </w:p>
          <w:p>
            <w:pPr>
              <w:spacing w:after="20"/>
              <w:ind w:left="20"/>
              <w:jc w:val="both"/>
            </w:pPr>
            <w:r>
              <w:rPr>
                <w:rFonts w:ascii="Times New Roman"/>
                <w:b w:val="false"/>
                <w:i w:val="false"/>
                <w:color w:val="000000"/>
                <w:sz w:val="20"/>
              </w:rPr>
              <w:t>
02-022-016-312</w:t>
            </w:r>
          </w:p>
          <w:p>
            <w:pPr>
              <w:spacing w:after="20"/>
              <w:ind w:left="20"/>
              <w:jc w:val="both"/>
            </w:pPr>
            <w:r>
              <w:rPr>
                <w:rFonts w:ascii="Times New Roman"/>
                <w:b w:val="false"/>
                <w:i w:val="false"/>
                <w:color w:val="000000"/>
                <w:sz w:val="20"/>
              </w:rPr>
              <w:t>
02-022-016-326</w:t>
            </w:r>
          </w:p>
          <w:p>
            <w:pPr>
              <w:spacing w:after="20"/>
              <w:ind w:left="20"/>
              <w:jc w:val="both"/>
            </w:pPr>
            <w:r>
              <w:rPr>
                <w:rFonts w:ascii="Times New Roman"/>
                <w:b w:val="false"/>
                <w:i w:val="false"/>
                <w:color w:val="000000"/>
                <w:sz w:val="20"/>
              </w:rPr>
              <w:t>
02-022-016-325</w:t>
            </w:r>
          </w:p>
          <w:p>
            <w:pPr>
              <w:spacing w:after="20"/>
              <w:ind w:left="20"/>
              <w:jc w:val="both"/>
            </w:pPr>
            <w:r>
              <w:rPr>
                <w:rFonts w:ascii="Times New Roman"/>
                <w:b w:val="false"/>
                <w:i w:val="false"/>
                <w:color w:val="000000"/>
                <w:sz w:val="20"/>
              </w:rPr>
              <w:t>
02-022-016-800</w:t>
            </w:r>
          </w:p>
          <w:p>
            <w:pPr>
              <w:spacing w:after="20"/>
              <w:ind w:left="20"/>
              <w:jc w:val="both"/>
            </w:pPr>
            <w:r>
              <w:rPr>
                <w:rFonts w:ascii="Times New Roman"/>
                <w:b w:val="false"/>
                <w:i w:val="false"/>
                <w:color w:val="000000"/>
                <w:sz w:val="20"/>
              </w:rPr>
              <w:t>
02-022-016-237</w:t>
            </w:r>
          </w:p>
          <w:p>
            <w:pPr>
              <w:spacing w:after="20"/>
              <w:ind w:left="20"/>
              <w:jc w:val="both"/>
            </w:pPr>
            <w:r>
              <w:rPr>
                <w:rFonts w:ascii="Times New Roman"/>
                <w:b w:val="false"/>
                <w:i w:val="false"/>
                <w:color w:val="000000"/>
                <w:sz w:val="20"/>
              </w:rPr>
              <w:t>
02-022-016-237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1 990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"Юрдан" ИсмагуловАйат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140464024634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02-022-016-405</w:t>
            </w:r>
          </w:p>
          <w:p>
            <w:pPr>
              <w:spacing w:after="20"/>
              <w:ind w:left="20"/>
              <w:jc w:val="both"/>
            </w:pPr>
          </w:p>
          <w:p>
            <w:pPr>
              <w:spacing w:after="20"/>
              <w:ind w:left="20"/>
              <w:jc w:val="both"/>
            </w:pPr>
            <w:r>
              <w:rPr>
                <w:rFonts w:ascii="Times New Roman"/>
                <w:b w:val="false"/>
                <w:i w:val="false"/>
                <w:color w:val="000000"/>
                <w:sz w:val="20"/>
              </w:rPr>
              <w:t>
02-022-016-203</w:t>
            </w:r>
          </w:p>
          <w:p>
            <w:pPr>
              <w:spacing w:after="20"/>
              <w:ind w:left="20"/>
              <w:jc w:val="both"/>
            </w:pPr>
            <w:r>
              <w:rPr>
                <w:rFonts w:ascii="Times New Roman"/>
                <w:b w:val="false"/>
                <w:i w:val="false"/>
                <w:color w:val="000000"/>
                <w:sz w:val="20"/>
              </w:rPr>
              <w:t>
02-022-016-283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1 071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 xml:space="preserve"> 11 563</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"Акмерей-К"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040240008930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02-022-016-133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1 867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"Актеп"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101040012899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02-022-024-163</w:t>
            </w:r>
          </w:p>
          <w:p>
            <w:pPr>
              <w:spacing w:after="20"/>
              <w:ind w:left="20"/>
              <w:jc w:val="both"/>
            </w:pPr>
          </w:p>
          <w:p>
            <w:pPr>
              <w:spacing w:after="20"/>
              <w:ind w:left="20"/>
              <w:jc w:val="both"/>
            </w:pPr>
            <w:r>
              <w:rPr>
                <w:rFonts w:ascii="Times New Roman"/>
                <w:b w:val="false"/>
                <w:i w:val="false"/>
                <w:color w:val="000000"/>
                <w:sz w:val="20"/>
              </w:rPr>
              <w:t>
02-022-024-167</w:t>
            </w:r>
          </w:p>
          <w:p>
            <w:pPr>
              <w:spacing w:after="20"/>
              <w:ind w:left="20"/>
              <w:jc w:val="both"/>
            </w:pPr>
            <w:r>
              <w:rPr>
                <w:rFonts w:ascii="Times New Roman"/>
                <w:b w:val="false"/>
                <w:i w:val="false"/>
                <w:color w:val="000000"/>
                <w:sz w:val="20"/>
              </w:rPr>
              <w:t>
02-022-024-165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 Парижская коммуна XXI"</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020640003465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02-022-024-096</w:t>
            </w:r>
          </w:p>
          <w:p>
            <w:pPr>
              <w:spacing w:after="20"/>
              <w:ind w:left="20"/>
              <w:jc w:val="both"/>
            </w:pPr>
          </w:p>
          <w:p>
            <w:pPr>
              <w:spacing w:after="20"/>
              <w:ind w:left="20"/>
              <w:jc w:val="both"/>
            </w:pPr>
            <w:r>
              <w:rPr>
                <w:rFonts w:ascii="Times New Roman"/>
                <w:b w:val="false"/>
                <w:i w:val="false"/>
                <w:color w:val="000000"/>
                <w:sz w:val="20"/>
              </w:rPr>
              <w:t>
02-022-024-112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2 019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ЖШС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4 820</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4. Қарабұлақ</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"Арай-М" Мирманова Роза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671116402619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02-022-020-289</w:t>
            </w:r>
          </w:p>
          <w:p>
            <w:pPr>
              <w:spacing w:after="20"/>
              <w:ind w:left="20"/>
              <w:jc w:val="both"/>
            </w:pPr>
          </w:p>
          <w:p>
            <w:pPr>
              <w:spacing w:after="20"/>
              <w:ind w:left="20"/>
              <w:jc w:val="both"/>
            </w:pPr>
            <w:r>
              <w:rPr>
                <w:rFonts w:ascii="Times New Roman"/>
                <w:b w:val="false"/>
                <w:i w:val="false"/>
                <w:color w:val="000000"/>
                <w:sz w:val="20"/>
              </w:rPr>
              <w:t>
02-022-020-290</w:t>
            </w:r>
          </w:p>
          <w:p>
            <w:pPr>
              <w:spacing w:after="20"/>
              <w:ind w:left="20"/>
              <w:jc w:val="both"/>
            </w:pPr>
            <w:r>
              <w:rPr>
                <w:rFonts w:ascii="Times New Roman"/>
                <w:b w:val="false"/>
                <w:i w:val="false"/>
                <w:color w:val="000000"/>
                <w:sz w:val="20"/>
              </w:rPr>
              <w:t>
02-022-020-291</w:t>
            </w:r>
          </w:p>
          <w:p>
            <w:pPr>
              <w:spacing w:after="20"/>
              <w:ind w:left="20"/>
              <w:jc w:val="both"/>
            </w:pPr>
            <w:r>
              <w:rPr>
                <w:rFonts w:ascii="Times New Roman"/>
                <w:b w:val="false"/>
                <w:i w:val="false"/>
                <w:color w:val="000000"/>
                <w:sz w:val="20"/>
              </w:rPr>
              <w:t>
02-022-020-292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1 468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"Бек-Арыс" Кулбалаев А.М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090164002353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02-022-020-112</w:t>
            </w:r>
          </w:p>
          <w:p>
            <w:pPr>
              <w:spacing w:after="20"/>
              <w:ind w:left="20"/>
              <w:jc w:val="both"/>
            </w:pPr>
          </w:p>
          <w:p>
            <w:pPr>
              <w:spacing w:after="20"/>
              <w:ind w:left="20"/>
              <w:jc w:val="both"/>
            </w:pPr>
            <w:r>
              <w:rPr>
                <w:rFonts w:ascii="Times New Roman"/>
                <w:b w:val="false"/>
                <w:i w:val="false"/>
                <w:color w:val="000000"/>
                <w:sz w:val="20"/>
              </w:rPr>
              <w:t>
02-022-020-113</w:t>
            </w:r>
          </w:p>
          <w:p>
            <w:pPr>
              <w:spacing w:after="20"/>
              <w:ind w:left="20"/>
              <w:jc w:val="both"/>
            </w:pPr>
            <w:r>
              <w:rPr>
                <w:rFonts w:ascii="Times New Roman"/>
                <w:b w:val="false"/>
                <w:i w:val="false"/>
                <w:color w:val="000000"/>
                <w:sz w:val="20"/>
              </w:rPr>
              <w:t>
02-022-020-274</w:t>
            </w:r>
          </w:p>
          <w:p>
            <w:pPr>
              <w:spacing w:after="20"/>
              <w:ind w:left="20"/>
              <w:jc w:val="both"/>
            </w:pPr>
            <w:r>
              <w:rPr>
                <w:rFonts w:ascii="Times New Roman"/>
                <w:b w:val="false"/>
                <w:i w:val="false"/>
                <w:color w:val="000000"/>
                <w:sz w:val="20"/>
              </w:rPr>
              <w:t>
02-022-020-275</w:t>
            </w:r>
          </w:p>
          <w:p>
            <w:pPr>
              <w:spacing w:after="20"/>
              <w:ind w:left="20"/>
              <w:jc w:val="both"/>
            </w:pPr>
            <w:r>
              <w:rPr>
                <w:rFonts w:ascii="Times New Roman"/>
                <w:b w:val="false"/>
                <w:i w:val="false"/>
                <w:color w:val="000000"/>
                <w:sz w:val="20"/>
              </w:rPr>
              <w:t>
02-022-020-276</w:t>
            </w:r>
          </w:p>
          <w:p>
            <w:pPr>
              <w:spacing w:after="20"/>
              <w:ind w:left="20"/>
              <w:jc w:val="both"/>
            </w:pPr>
            <w:r>
              <w:rPr>
                <w:rFonts w:ascii="Times New Roman"/>
                <w:b w:val="false"/>
                <w:i w:val="false"/>
                <w:color w:val="000000"/>
                <w:sz w:val="20"/>
              </w:rPr>
              <w:t>
02-022-020-277</w:t>
            </w:r>
          </w:p>
          <w:p>
            <w:pPr>
              <w:spacing w:after="20"/>
              <w:ind w:left="20"/>
              <w:jc w:val="both"/>
            </w:pPr>
            <w:r>
              <w:rPr>
                <w:rFonts w:ascii="Times New Roman"/>
                <w:b w:val="false"/>
                <w:i w:val="false"/>
                <w:color w:val="000000"/>
                <w:sz w:val="20"/>
              </w:rPr>
              <w:t>
02-022-020-278</w:t>
            </w:r>
          </w:p>
          <w:p>
            <w:pPr>
              <w:spacing w:after="20"/>
              <w:ind w:left="20"/>
              <w:jc w:val="both"/>
            </w:pPr>
            <w:r>
              <w:rPr>
                <w:rFonts w:ascii="Times New Roman"/>
                <w:b w:val="false"/>
                <w:i w:val="false"/>
                <w:color w:val="000000"/>
                <w:sz w:val="20"/>
              </w:rPr>
              <w:t>
02-022-020-279</w:t>
            </w:r>
          </w:p>
          <w:p>
            <w:pPr>
              <w:spacing w:after="20"/>
              <w:ind w:left="20"/>
              <w:jc w:val="both"/>
            </w:pPr>
            <w:r>
              <w:rPr>
                <w:rFonts w:ascii="Times New Roman"/>
                <w:b w:val="false"/>
                <w:i w:val="false"/>
                <w:color w:val="000000"/>
                <w:sz w:val="20"/>
              </w:rPr>
              <w:t>
02-022-020-284</w:t>
            </w:r>
          </w:p>
          <w:p>
            <w:pPr>
              <w:spacing w:after="20"/>
              <w:ind w:left="20"/>
              <w:jc w:val="both"/>
            </w:pPr>
            <w:r>
              <w:rPr>
                <w:rFonts w:ascii="Times New Roman"/>
                <w:b w:val="false"/>
                <w:i w:val="false"/>
                <w:color w:val="000000"/>
                <w:sz w:val="20"/>
              </w:rPr>
              <w:t>
02-022-020-322</w:t>
            </w:r>
          </w:p>
          <w:p>
            <w:pPr>
              <w:spacing w:after="20"/>
              <w:ind w:left="20"/>
              <w:jc w:val="both"/>
            </w:pPr>
            <w:r>
              <w:rPr>
                <w:rFonts w:ascii="Times New Roman"/>
                <w:b w:val="false"/>
                <w:i w:val="false"/>
                <w:color w:val="000000"/>
                <w:sz w:val="20"/>
              </w:rPr>
              <w:t>
02-022-020-331</w:t>
            </w:r>
          </w:p>
          <w:p>
            <w:pPr>
              <w:spacing w:after="20"/>
              <w:ind w:left="20"/>
              <w:jc w:val="both"/>
            </w:pPr>
            <w:r>
              <w:rPr>
                <w:rFonts w:ascii="Times New Roman"/>
                <w:b w:val="false"/>
                <w:i w:val="false"/>
                <w:color w:val="000000"/>
                <w:sz w:val="20"/>
              </w:rPr>
              <w:t>
02-022-020-323</w:t>
            </w:r>
          </w:p>
          <w:p>
            <w:pPr>
              <w:spacing w:after="20"/>
              <w:ind w:left="20"/>
              <w:jc w:val="both"/>
            </w:pPr>
            <w:r>
              <w:rPr>
                <w:rFonts w:ascii="Times New Roman"/>
                <w:b w:val="false"/>
                <w:i w:val="false"/>
                <w:color w:val="000000"/>
                <w:sz w:val="20"/>
              </w:rPr>
              <w:t>
02-022-020-352</w:t>
            </w:r>
          </w:p>
          <w:p>
            <w:pPr>
              <w:spacing w:after="20"/>
              <w:ind w:left="20"/>
              <w:jc w:val="both"/>
            </w:pPr>
            <w:r>
              <w:rPr>
                <w:rFonts w:ascii="Times New Roman"/>
                <w:b w:val="false"/>
                <w:i w:val="false"/>
                <w:color w:val="000000"/>
                <w:sz w:val="20"/>
              </w:rPr>
              <w:t>
02-022-020-351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1 177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"Зеріп" Махатов А.Ж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600718300702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02-022-020-318</w:t>
            </w:r>
          </w:p>
          <w:p>
            <w:pPr>
              <w:spacing w:after="20"/>
              <w:ind w:left="20"/>
              <w:jc w:val="both"/>
            </w:pPr>
          </w:p>
          <w:p>
            <w:pPr>
              <w:spacing w:after="20"/>
              <w:ind w:left="20"/>
              <w:jc w:val="both"/>
            </w:pPr>
            <w:r>
              <w:rPr>
                <w:rFonts w:ascii="Times New Roman"/>
                <w:b w:val="false"/>
                <w:i w:val="false"/>
                <w:color w:val="000000"/>
                <w:sz w:val="20"/>
              </w:rPr>
              <w:t>
02-022-020-095</w:t>
            </w:r>
          </w:p>
          <w:p>
            <w:pPr>
              <w:spacing w:after="20"/>
              <w:ind w:left="20"/>
              <w:jc w:val="both"/>
            </w:pPr>
            <w:r>
              <w:rPr>
                <w:rFonts w:ascii="Times New Roman"/>
                <w:b w:val="false"/>
                <w:i w:val="false"/>
                <w:color w:val="000000"/>
                <w:sz w:val="20"/>
              </w:rPr>
              <w:t>
02-022-020-319</w:t>
            </w:r>
          </w:p>
          <w:p>
            <w:pPr>
              <w:spacing w:after="20"/>
              <w:ind w:left="20"/>
              <w:jc w:val="both"/>
            </w:pPr>
            <w:r>
              <w:rPr>
                <w:rFonts w:ascii="Times New Roman"/>
                <w:b w:val="false"/>
                <w:i w:val="false"/>
                <w:color w:val="000000"/>
                <w:sz w:val="20"/>
              </w:rPr>
              <w:t>
02-022-020-282</w:t>
            </w:r>
          </w:p>
          <w:p>
            <w:pPr>
              <w:spacing w:after="20"/>
              <w:ind w:left="20"/>
              <w:jc w:val="both"/>
            </w:pPr>
            <w:r>
              <w:rPr>
                <w:rFonts w:ascii="Times New Roman"/>
                <w:b w:val="false"/>
                <w:i w:val="false"/>
                <w:color w:val="000000"/>
                <w:sz w:val="20"/>
              </w:rPr>
              <w:t>
02-022-020-264</w:t>
            </w:r>
          </w:p>
          <w:p>
            <w:pPr>
              <w:spacing w:after="20"/>
              <w:ind w:left="20"/>
              <w:jc w:val="both"/>
            </w:pPr>
            <w:r>
              <w:rPr>
                <w:rFonts w:ascii="Times New Roman"/>
                <w:b w:val="false"/>
                <w:i w:val="false"/>
                <w:color w:val="000000"/>
                <w:sz w:val="20"/>
              </w:rPr>
              <w:t>
02-022-020-152</w:t>
            </w:r>
          </w:p>
          <w:p>
            <w:pPr>
              <w:spacing w:after="20"/>
              <w:ind w:left="20"/>
              <w:jc w:val="both"/>
            </w:pPr>
            <w:r>
              <w:rPr>
                <w:rFonts w:ascii="Times New Roman"/>
                <w:b w:val="false"/>
                <w:i w:val="false"/>
                <w:color w:val="000000"/>
                <w:sz w:val="20"/>
              </w:rPr>
              <w:t>
02-022-020-317</w:t>
            </w:r>
          </w:p>
          <w:p>
            <w:pPr>
              <w:spacing w:after="20"/>
              <w:ind w:left="20"/>
              <w:jc w:val="both"/>
            </w:pPr>
            <w:r>
              <w:rPr>
                <w:rFonts w:ascii="Times New Roman"/>
                <w:b w:val="false"/>
                <w:i w:val="false"/>
                <w:color w:val="000000"/>
                <w:sz w:val="20"/>
              </w:rPr>
              <w:t>
02-022-020-231</w:t>
            </w:r>
          </w:p>
          <w:p>
            <w:pPr>
              <w:spacing w:after="20"/>
              <w:ind w:left="20"/>
              <w:jc w:val="both"/>
            </w:pPr>
            <w:r>
              <w:rPr>
                <w:rFonts w:ascii="Times New Roman"/>
                <w:b w:val="false"/>
                <w:i w:val="false"/>
                <w:color w:val="000000"/>
                <w:sz w:val="20"/>
              </w:rPr>
              <w:t>
02-022-020-316</w:t>
            </w:r>
          </w:p>
          <w:p>
            <w:pPr>
              <w:spacing w:after="20"/>
              <w:ind w:left="20"/>
              <w:jc w:val="both"/>
            </w:pPr>
            <w:r>
              <w:rPr>
                <w:rFonts w:ascii="Times New Roman"/>
                <w:b w:val="false"/>
                <w:i w:val="false"/>
                <w:color w:val="000000"/>
                <w:sz w:val="20"/>
              </w:rPr>
              <w:t>
02-022-020-347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2 534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"Каирбек" Калдыгарин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090464021975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02-022-020-335</w:t>
            </w:r>
          </w:p>
          <w:p>
            <w:pPr>
              <w:spacing w:after="20"/>
              <w:ind w:left="20"/>
              <w:jc w:val="both"/>
            </w:pPr>
          </w:p>
          <w:p>
            <w:pPr>
              <w:spacing w:after="20"/>
              <w:ind w:left="20"/>
              <w:jc w:val="both"/>
            </w:pPr>
            <w:r>
              <w:rPr>
                <w:rFonts w:ascii="Times New Roman"/>
                <w:b w:val="false"/>
                <w:i w:val="false"/>
                <w:color w:val="000000"/>
                <w:sz w:val="20"/>
              </w:rPr>
              <w:t>
02-022-020-336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"Каир-А" Каиров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760727302452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02-022-020-162</w:t>
            </w:r>
          </w:p>
          <w:p>
            <w:pPr>
              <w:spacing w:after="20"/>
              <w:ind w:left="20"/>
              <w:jc w:val="both"/>
            </w:pPr>
          </w:p>
          <w:p>
            <w:pPr>
              <w:spacing w:after="20"/>
              <w:ind w:left="20"/>
              <w:jc w:val="both"/>
            </w:pPr>
            <w:r>
              <w:rPr>
                <w:rFonts w:ascii="Times New Roman"/>
                <w:b w:val="false"/>
                <w:i w:val="false"/>
                <w:color w:val="000000"/>
                <w:sz w:val="20"/>
              </w:rPr>
              <w:t>
02-022-020-218</w:t>
            </w:r>
          </w:p>
          <w:p>
            <w:pPr>
              <w:spacing w:after="20"/>
              <w:ind w:left="20"/>
              <w:jc w:val="both"/>
            </w:pPr>
            <w:r>
              <w:rPr>
                <w:rFonts w:ascii="Times New Roman"/>
                <w:b w:val="false"/>
                <w:i w:val="false"/>
                <w:color w:val="000000"/>
                <w:sz w:val="20"/>
              </w:rPr>
              <w:t>
02-022-020-251</w:t>
            </w:r>
          </w:p>
          <w:p>
            <w:pPr>
              <w:spacing w:after="20"/>
              <w:ind w:left="20"/>
              <w:jc w:val="both"/>
            </w:pPr>
            <w:r>
              <w:rPr>
                <w:rFonts w:ascii="Times New Roman"/>
                <w:b w:val="false"/>
                <w:i w:val="false"/>
                <w:color w:val="000000"/>
                <w:sz w:val="20"/>
              </w:rPr>
              <w:t>
02-022-020-252</w:t>
            </w:r>
          </w:p>
          <w:p>
            <w:pPr>
              <w:spacing w:after="20"/>
              <w:ind w:left="20"/>
              <w:jc w:val="both"/>
            </w:pPr>
            <w:r>
              <w:rPr>
                <w:rFonts w:ascii="Times New Roman"/>
                <w:b w:val="false"/>
                <w:i w:val="false"/>
                <w:color w:val="000000"/>
                <w:sz w:val="20"/>
              </w:rPr>
              <w:t>
02-022-020-253</w:t>
            </w:r>
          </w:p>
          <w:p>
            <w:pPr>
              <w:spacing w:after="20"/>
              <w:ind w:left="20"/>
              <w:jc w:val="both"/>
            </w:pPr>
            <w:r>
              <w:rPr>
                <w:rFonts w:ascii="Times New Roman"/>
                <w:b w:val="false"/>
                <w:i w:val="false"/>
                <w:color w:val="000000"/>
                <w:sz w:val="20"/>
              </w:rPr>
              <w:t>
02-022-020-267</w:t>
            </w:r>
          </w:p>
          <w:p>
            <w:pPr>
              <w:spacing w:after="20"/>
              <w:ind w:left="20"/>
              <w:jc w:val="both"/>
            </w:pPr>
            <w:r>
              <w:rPr>
                <w:rFonts w:ascii="Times New Roman"/>
                <w:b w:val="false"/>
                <w:i w:val="false"/>
                <w:color w:val="000000"/>
                <w:sz w:val="20"/>
              </w:rPr>
              <w:t>
02-022-020-268</w:t>
            </w:r>
          </w:p>
          <w:p>
            <w:pPr>
              <w:spacing w:after="20"/>
              <w:ind w:left="20"/>
              <w:jc w:val="both"/>
            </w:pPr>
            <w:r>
              <w:rPr>
                <w:rFonts w:ascii="Times New Roman"/>
                <w:b w:val="false"/>
                <w:i w:val="false"/>
                <w:color w:val="000000"/>
                <w:sz w:val="20"/>
              </w:rPr>
              <w:t>
02-022-020-269</w:t>
            </w:r>
          </w:p>
          <w:p>
            <w:pPr>
              <w:spacing w:after="20"/>
              <w:ind w:left="20"/>
              <w:jc w:val="both"/>
            </w:pPr>
            <w:r>
              <w:rPr>
                <w:rFonts w:ascii="Times New Roman"/>
                <w:b w:val="false"/>
                <w:i w:val="false"/>
                <w:color w:val="000000"/>
                <w:sz w:val="20"/>
              </w:rPr>
              <w:t>
02-022-020-288</w:t>
            </w:r>
          </w:p>
          <w:p>
            <w:pPr>
              <w:spacing w:after="20"/>
              <w:ind w:left="20"/>
              <w:jc w:val="both"/>
            </w:pPr>
            <w:r>
              <w:rPr>
                <w:rFonts w:ascii="Times New Roman"/>
                <w:b w:val="false"/>
                <w:i w:val="false"/>
                <w:color w:val="000000"/>
                <w:sz w:val="20"/>
              </w:rPr>
              <w:t>
02-022-020-293</w:t>
            </w:r>
          </w:p>
          <w:p>
            <w:pPr>
              <w:spacing w:after="20"/>
              <w:ind w:left="20"/>
              <w:jc w:val="both"/>
            </w:pPr>
            <w:r>
              <w:rPr>
                <w:rFonts w:ascii="Times New Roman"/>
                <w:b w:val="false"/>
                <w:i w:val="false"/>
                <w:color w:val="000000"/>
                <w:sz w:val="20"/>
              </w:rPr>
              <w:t>
02-022-020-354</w:t>
            </w:r>
          </w:p>
          <w:p>
            <w:pPr>
              <w:spacing w:after="20"/>
              <w:ind w:left="20"/>
              <w:jc w:val="both"/>
            </w:pPr>
            <w:r>
              <w:rPr>
                <w:rFonts w:ascii="Times New Roman"/>
                <w:b w:val="false"/>
                <w:i w:val="false"/>
                <w:color w:val="000000"/>
                <w:sz w:val="20"/>
              </w:rPr>
              <w:t>
02-022-020-355</w:t>
            </w:r>
          </w:p>
          <w:p>
            <w:pPr>
              <w:spacing w:after="20"/>
              <w:ind w:left="20"/>
              <w:jc w:val="both"/>
            </w:pPr>
            <w:r>
              <w:rPr>
                <w:rFonts w:ascii="Times New Roman"/>
                <w:b w:val="false"/>
                <w:i w:val="false"/>
                <w:color w:val="000000"/>
                <w:sz w:val="20"/>
              </w:rPr>
              <w:t>
02-022-020-367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2 220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"Нуржан" Мендыбеков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090564014133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02-022-020-043</w:t>
            </w:r>
          </w:p>
          <w:p>
            <w:pPr>
              <w:spacing w:after="20"/>
              <w:ind w:left="20"/>
              <w:jc w:val="both"/>
            </w:pPr>
          </w:p>
          <w:p>
            <w:pPr>
              <w:spacing w:after="20"/>
              <w:ind w:left="20"/>
              <w:jc w:val="both"/>
            </w:pPr>
            <w:r>
              <w:rPr>
                <w:rFonts w:ascii="Times New Roman"/>
                <w:b w:val="false"/>
                <w:i w:val="false"/>
                <w:color w:val="000000"/>
                <w:sz w:val="20"/>
              </w:rPr>
              <w:t>
02-022-020-044</w:t>
            </w:r>
          </w:p>
          <w:p>
            <w:pPr>
              <w:spacing w:after="20"/>
              <w:ind w:left="20"/>
              <w:jc w:val="both"/>
            </w:pPr>
            <w:r>
              <w:rPr>
                <w:rFonts w:ascii="Times New Roman"/>
                <w:b w:val="false"/>
                <w:i w:val="false"/>
                <w:color w:val="000000"/>
                <w:sz w:val="20"/>
              </w:rPr>
              <w:t>
02-022-020-295</w:t>
            </w:r>
          </w:p>
          <w:p>
            <w:pPr>
              <w:spacing w:after="20"/>
              <w:ind w:left="20"/>
              <w:jc w:val="both"/>
            </w:pPr>
            <w:r>
              <w:rPr>
                <w:rFonts w:ascii="Times New Roman"/>
                <w:b w:val="false"/>
                <w:i w:val="false"/>
                <w:color w:val="000000"/>
                <w:sz w:val="20"/>
              </w:rPr>
              <w:t>
02-022-020-315</w:t>
            </w:r>
          </w:p>
          <w:p>
            <w:pPr>
              <w:spacing w:after="20"/>
              <w:ind w:left="20"/>
              <w:jc w:val="both"/>
            </w:pPr>
            <w:r>
              <w:rPr>
                <w:rFonts w:ascii="Times New Roman"/>
                <w:b w:val="false"/>
                <w:i w:val="false"/>
                <w:color w:val="000000"/>
                <w:sz w:val="20"/>
              </w:rPr>
              <w:t>
02-022-020-271</w:t>
            </w:r>
          </w:p>
          <w:p>
            <w:pPr>
              <w:spacing w:after="20"/>
              <w:ind w:left="20"/>
              <w:jc w:val="both"/>
            </w:pPr>
            <w:r>
              <w:rPr>
                <w:rFonts w:ascii="Times New Roman"/>
                <w:b w:val="false"/>
                <w:i w:val="false"/>
                <w:color w:val="000000"/>
                <w:sz w:val="20"/>
              </w:rPr>
              <w:t>
02-022-020-294</w:t>
            </w:r>
          </w:p>
          <w:p>
            <w:pPr>
              <w:spacing w:after="20"/>
              <w:ind w:left="20"/>
              <w:jc w:val="both"/>
            </w:pPr>
            <w:r>
              <w:rPr>
                <w:rFonts w:ascii="Times New Roman"/>
                <w:b w:val="false"/>
                <w:i w:val="false"/>
                <w:color w:val="000000"/>
                <w:sz w:val="20"/>
              </w:rPr>
              <w:t>
02-022-020-358</w:t>
            </w:r>
          </w:p>
          <w:p>
            <w:pPr>
              <w:spacing w:after="20"/>
              <w:ind w:left="20"/>
              <w:jc w:val="both"/>
            </w:pPr>
            <w:r>
              <w:rPr>
                <w:rFonts w:ascii="Times New Roman"/>
                <w:b w:val="false"/>
                <w:i w:val="false"/>
                <w:color w:val="000000"/>
                <w:sz w:val="20"/>
              </w:rPr>
              <w:t>
02-022-020-314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2 169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"Реймкул" Калдыгулов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610412303235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02-022-020-041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2 977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"Рысбек" Махатов Р.У</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791101301459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02-022-020-097</w:t>
            </w:r>
          </w:p>
          <w:p>
            <w:pPr>
              <w:spacing w:after="20"/>
              <w:ind w:left="20"/>
              <w:jc w:val="both"/>
            </w:pPr>
          </w:p>
          <w:p>
            <w:pPr>
              <w:spacing w:after="20"/>
              <w:ind w:left="20"/>
              <w:jc w:val="both"/>
            </w:pPr>
            <w:r>
              <w:rPr>
                <w:rFonts w:ascii="Times New Roman"/>
                <w:b w:val="false"/>
                <w:i w:val="false"/>
                <w:color w:val="000000"/>
                <w:sz w:val="20"/>
              </w:rPr>
              <w:t>
02-022-020-276</w:t>
            </w:r>
          </w:p>
          <w:p>
            <w:pPr>
              <w:spacing w:after="20"/>
              <w:ind w:left="20"/>
              <w:jc w:val="both"/>
            </w:pPr>
            <w:r>
              <w:rPr>
                <w:rFonts w:ascii="Times New Roman"/>
                <w:b w:val="false"/>
                <w:i w:val="false"/>
                <w:color w:val="000000"/>
                <w:sz w:val="20"/>
              </w:rPr>
              <w:t>
02-022-020-320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"Сержан" Калдыбеков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760502300889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02-022-020-201</w:t>
            </w:r>
          </w:p>
          <w:p>
            <w:pPr>
              <w:spacing w:after="20"/>
              <w:ind w:left="20"/>
              <w:jc w:val="both"/>
            </w:pPr>
          </w:p>
          <w:p>
            <w:pPr>
              <w:spacing w:after="20"/>
              <w:ind w:left="20"/>
              <w:jc w:val="both"/>
            </w:pPr>
            <w:r>
              <w:rPr>
                <w:rFonts w:ascii="Times New Roman"/>
                <w:b w:val="false"/>
                <w:i w:val="false"/>
                <w:color w:val="000000"/>
                <w:sz w:val="20"/>
              </w:rPr>
              <w:t>
02-022-020-202</w:t>
            </w:r>
          </w:p>
          <w:p>
            <w:pPr>
              <w:spacing w:after="20"/>
              <w:ind w:left="20"/>
              <w:jc w:val="both"/>
            </w:pPr>
            <w:r>
              <w:rPr>
                <w:rFonts w:ascii="Times New Roman"/>
                <w:b w:val="false"/>
                <w:i w:val="false"/>
                <w:color w:val="000000"/>
                <w:sz w:val="20"/>
              </w:rPr>
              <w:t>
02-022-020-203</w:t>
            </w:r>
          </w:p>
          <w:p>
            <w:pPr>
              <w:spacing w:after="20"/>
              <w:ind w:left="20"/>
              <w:jc w:val="both"/>
            </w:pPr>
            <w:r>
              <w:rPr>
                <w:rFonts w:ascii="Times New Roman"/>
                <w:b w:val="false"/>
                <w:i w:val="false"/>
                <w:color w:val="000000"/>
                <w:sz w:val="20"/>
              </w:rPr>
              <w:t>
02-022-020-334</w:t>
            </w:r>
          </w:p>
          <w:p>
            <w:pPr>
              <w:spacing w:after="20"/>
              <w:ind w:left="20"/>
              <w:jc w:val="both"/>
            </w:pPr>
            <w:r>
              <w:rPr>
                <w:rFonts w:ascii="Times New Roman"/>
                <w:b w:val="false"/>
                <w:i w:val="false"/>
                <w:color w:val="000000"/>
                <w:sz w:val="20"/>
              </w:rPr>
              <w:t>
02-022-020-333</w:t>
            </w:r>
          </w:p>
          <w:p>
            <w:pPr>
              <w:spacing w:after="20"/>
              <w:ind w:left="20"/>
              <w:jc w:val="both"/>
            </w:pPr>
            <w:r>
              <w:rPr>
                <w:rFonts w:ascii="Times New Roman"/>
                <w:b w:val="false"/>
                <w:i w:val="false"/>
                <w:color w:val="000000"/>
                <w:sz w:val="20"/>
              </w:rPr>
              <w:t>
02-022-020-346</w:t>
            </w:r>
          </w:p>
          <w:p>
            <w:pPr>
              <w:spacing w:after="20"/>
              <w:ind w:left="20"/>
              <w:jc w:val="both"/>
            </w:pPr>
            <w:r>
              <w:rPr>
                <w:rFonts w:ascii="Times New Roman"/>
                <w:b w:val="false"/>
                <w:i w:val="false"/>
                <w:color w:val="000000"/>
                <w:sz w:val="20"/>
              </w:rPr>
              <w:t>
02-022-020-348</w:t>
            </w:r>
          </w:p>
          <w:p>
            <w:pPr>
              <w:spacing w:after="20"/>
              <w:ind w:left="20"/>
              <w:jc w:val="both"/>
            </w:pPr>
            <w:r>
              <w:rPr>
                <w:rFonts w:ascii="Times New Roman"/>
                <w:b w:val="false"/>
                <w:i w:val="false"/>
                <w:color w:val="000000"/>
                <w:sz w:val="20"/>
              </w:rPr>
              <w:t>
02-022-020-362</w:t>
            </w:r>
          </w:p>
          <w:p>
            <w:pPr>
              <w:spacing w:after="20"/>
              <w:ind w:left="20"/>
              <w:jc w:val="both"/>
            </w:pPr>
            <w:r>
              <w:rPr>
                <w:rFonts w:ascii="Times New Roman"/>
                <w:b w:val="false"/>
                <w:i w:val="false"/>
                <w:color w:val="000000"/>
                <w:sz w:val="20"/>
              </w:rPr>
              <w:t>
02-022-020-361</w:t>
            </w:r>
          </w:p>
          <w:p>
            <w:pPr>
              <w:spacing w:after="20"/>
              <w:ind w:left="20"/>
              <w:jc w:val="both"/>
            </w:pPr>
            <w:r>
              <w:rPr>
                <w:rFonts w:ascii="Times New Roman"/>
                <w:b w:val="false"/>
                <w:i w:val="false"/>
                <w:color w:val="000000"/>
                <w:sz w:val="20"/>
              </w:rPr>
              <w:t>
02-022-020-360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1 717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"Тан" Карасаев 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150764013572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02-022-020-340</w:t>
            </w:r>
          </w:p>
          <w:p>
            <w:pPr>
              <w:spacing w:after="20"/>
              <w:ind w:left="20"/>
              <w:jc w:val="both"/>
            </w:pPr>
          </w:p>
          <w:p>
            <w:pPr>
              <w:spacing w:after="20"/>
              <w:ind w:left="20"/>
              <w:jc w:val="both"/>
            </w:pPr>
            <w:r>
              <w:rPr>
                <w:rFonts w:ascii="Times New Roman"/>
                <w:b w:val="false"/>
                <w:i w:val="false"/>
                <w:color w:val="000000"/>
                <w:sz w:val="20"/>
              </w:rPr>
              <w:t>
02-022-020-341</w:t>
            </w:r>
          </w:p>
          <w:p>
            <w:pPr>
              <w:spacing w:after="20"/>
              <w:ind w:left="20"/>
              <w:jc w:val="both"/>
            </w:pPr>
            <w:r>
              <w:rPr>
                <w:rFonts w:ascii="Times New Roman"/>
                <w:b w:val="false"/>
                <w:i w:val="false"/>
                <w:color w:val="000000"/>
                <w:sz w:val="20"/>
              </w:rPr>
              <w:t>
02-022-020-338</w:t>
            </w:r>
          </w:p>
          <w:p>
            <w:pPr>
              <w:spacing w:after="20"/>
              <w:ind w:left="20"/>
              <w:jc w:val="both"/>
            </w:pPr>
            <w:r>
              <w:rPr>
                <w:rFonts w:ascii="Times New Roman"/>
                <w:b w:val="false"/>
                <w:i w:val="false"/>
                <w:color w:val="000000"/>
                <w:sz w:val="20"/>
              </w:rPr>
              <w:t>
02-022-020-339</w:t>
            </w:r>
          </w:p>
          <w:p>
            <w:pPr>
              <w:spacing w:after="20"/>
              <w:ind w:left="20"/>
              <w:jc w:val="both"/>
            </w:pPr>
            <w:r>
              <w:rPr>
                <w:rFonts w:ascii="Times New Roman"/>
                <w:b w:val="false"/>
                <w:i w:val="false"/>
                <w:color w:val="000000"/>
                <w:sz w:val="20"/>
              </w:rPr>
              <w:t>
02-022-020-365</w:t>
            </w:r>
          </w:p>
          <w:p>
            <w:pPr>
              <w:spacing w:after="20"/>
              <w:ind w:left="20"/>
              <w:jc w:val="both"/>
            </w:pPr>
            <w:r>
              <w:rPr>
                <w:rFonts w:ascii="Times New Roman"/>
                <w:b w:val="false"/>
                <w:i w:val="false"/>
                <w:color w:val="000000"/>
                <w:sz w:val="20"/>
              </w:rPr>
              <w:t>
02-022-020-364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1 145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"Фариза" Калдыгулов Р.С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790224300526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02-022-020-332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2 023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18 470</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"Құламан Агро" (Ружанская)</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180440006365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02-022-020-369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3 264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"Рустем-КС"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980240004646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02-022-020-016</w:t>
            </w:r>
          </w:p>
          <w:p>
            <w:pPr>
              <w:spacing w:after="20"/>
              <w:ind w:left="20"/>
              <w:jc w:val="both"/>
            </w:pPr>
          </w:p>
          <w:p>
            <w:pPr>
              <w:spacing w:after="20"/>
              <w:ind w:left="20"/>
              <w:jc w:val="both"/>
            </w:pPr>
            <w:r>
              <w:rPr>
                <w:rFonts w:ascii="Times New Roman"/>
                <w:b w:val="false"/>
                <w:i w:val="false"/>
                <w:color w:val="000000"/>
                <w:sz w:val="20"/>
              </w:rPr>
              <w:t>
02-022-020-272</w:t>
            </w:r>
          </w:p>
          <w:p>
            <w:pPr>
              <w:spacing w:after="20"/>
              <w:ind w:left="20"/>
              <w:jc w:val="both"/>
            </w:pPr>
            <w:r>
              <w:rPr>
                <w:rFonts w:ascii="Times New Roman"/>
                <w:b w:val="false"/>
                <w:i w:val="false"/>
                <w:color w:val="000000"/>
                <w:sz w:val="20"/>
              </w:rPr>
              <w:t>
02-022-020-014</w:t>
            </w:r>
          </w:p>
          <w:p>
            <w:pPr>
              <w:spacing w:after="20"/>
              <w:ind w:left="20"/>
              <w:jc w:val="both"/>
            </w:pPr>
            <w:r>
              <w:rPr>
                <w:rFonts w:ascii="Times New Roman"/>
                <w:b w:val="false"/>
                <w:i w:val="false"/>
                <w:color w:val="000000"/>
                <w:sz w:val="20"/>
              </w:rPr>
              <w:t>
02-022-020-299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2 312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ЖШС</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5 576</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ПК "Айбек"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070840005021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02-022-020-345</w:t>
            </w:r>
          </w:p>
          <w:p>
            <w:pPr>
              <w:spacing w:after="20"/>
              <w:ind w:left="20"/>
              <w:jc w:val="both"/>
            </w:pPr>
          </w:p>
          <w:p>
            <w:pPr>
              <w:spacing w:after="20"/>
              <w:ind w:left="20"/>
              <w:jc w:val="both"/>
            </w:pPr>
            <w:r>
              <w:rPr>
                <w:rFonts w:ascii="Times New Roman"/>
                <w:b w:val="false"/>
                <w:i w:val="false"/>
                <w:color w:val="000000"/>
                <w:sz w:val="20"/>
              </w:rPr>
              <w:t>
02-022-020-343</w:t>
            </w:r>
          </w:p>
          <w:p>
            <w:pPr>
              <w:spacing w:after="20"/>
              <w:ind w:left="20"/>
              <w:jc w:val="both"/>
            </w:pPr>
            <w:r>
              <w:rPr>
                <w:rFonts w:ascii="Times New Roman"/>
                <w:b w:val="false"/>
                <w:i w:val="false"/>
                <w:color w:val="000000"/>
                <w:sz w:val="20"/>
              </w:rPr>
              <w:t>
02-022-020-342</w:t>
            </w:r>
          </w:p>
          <w:p>
            <w:pPr>
              <w:spacing w:after="20"/>
              <w:ind w:left="20"/>
              <w:jc w:val="both"/>
            </w:pPr>
            <w:r>
              <w:rPr>
                <w:rFonts w:ascii="Times New Roman"/>
                <w:b w:val="false"/>
                <w:i w:val="false"/>
                <w:color w:val="000000"/>
                <w:sz w:val="20"/>
              </w:rPr>
              <w:t>
02-022-020-344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9 203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ПК</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9 203</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5. Қарағаш</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"Айдана" Нугманов 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710108300431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02-022-008-140</w:t>
            </w:r>
          </w:p>
          <w:p>
            <w:pPr>
              <w:spacing w:after="20"/>
              <w:ind w:left="20"/>
              <w:jc w:val="both"/>
            </w:pPr>
          </w:p>
          <w:p>
            <w:pPr>
              <w:spacing w:after="20"/>
              <w:ind w:left="20"/>
              <w:jc w:val="both"/>
            </w:pPr>
            <w:r>
              <w:rPr>
                <w:rFonts w:ascii="Times New Roman"/>
                <w:b w:val="false"/>
                <w:i w:val="false"/>
                <w:color w:val="000000"/>
                <w:sz w:val="20"/>
              </w:rPr>
              <w:t>
02-022-008-141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3 472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"Ак-Жол" Сейтов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680308301984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02-022-008-031</w:t>
            </w:r>
          </w:p>
          <w:p>
            <w:pPr>
              <w:spacing w:after="20"/>
              <w:ind w:left="20"/>
              <w:jc w:val="both"/>
            </w:pPr>
          </w:p>
          <w:p>
            <w:pPr>
              <w:spacing w:after="20"/>
              <w:ind w:left="20"/>
              <w:jc w:val="both"/>
            </w:pPr>
            <w:r>
              <w:rPr>
                <w:rFonts w:ascii="Times New Roman"/>
                <w:b w:val="false"/>
                <w:i w:val="false"/>
                <w:color w:val="000000"/>
                <w:sz w:val="20"/>
              </w:rPr>
              <w:t>
02-022-008-032</w:t>
            </w:r>
          </w:p>
          <w:p>
            <w:pPr>
              <w:spacing w:after="20"/>
              <w:ind w:left="20"/>
              <w:jc w:val="both"/>
            </w:pPr>
            <w:r>
              <w:rPr>
                <w:rFonts w:ascii="Times New Roman"/>
                <w:b w:val="false"/>
                <w:i w:val="false"/>
                <w:color w:val="000000"/>
                <w:sz w:val="20"/>
              </w:rPr>
              <w:t>
02-022-008-124</w:t>
            </w:r>
          </w:p>
          <w:p>
            <w:pPr>
              <w:spacing w:after="20"/>
              <w:ind w:left="20"/>
              <w:jc w:val="both"/>
            </w:pPr>
            <w:r>
              <w:rPr>
                <w:rFonts w:ascii="Times New Roman"/>
                <w:b w:val="false"/>
                <w:i w:val="false"/>
                <w:color w:val="000000"/>
                <w:sz w:val="20"/>
              </w:rPr>
              <w:t>
02-022-008-125</w:t>
            </w:r>
          </w:p>
          <w:p>
            <w:pPr>
              <w:spacing w:after="20"/>
              <w:ind w:left="20"/>
              <w:jc w:val="both"/>
            </w:pPr>
            <w:r>
              <w:rPr>
                <w:rFonts w:ascii="Times New Roman"/>
                <w:b w:val="false"/>
                <w:i w:val="false"/>
                <w:color w:val="000000"/>
                <w:sz w:val="20"/>
              </w:rPr>
              <w:t>
02-022-008-283</w:t>
            </w:r>
          </w:p>
          <w:p>
            <w:pPr>
              <w:spacing w:after="20"/>
              <w:ind w:left="20"/>
              <w:jc w:val="both"/>
            </w:pPr>
            <w:r>
              <w:rPr>
                <w:rFonts w:ascii="Times New Roman"/>
                <w:b w:val="false"/>
                <w:i w:val="false"/>
                <w:color w:val="000000"/>
                <w:sz w:val="20"/>
              </w:rPr>
              <w:t>
02-022-008-284</w:t>
            </w:r>
          </w:p>
          <w:p>
            <w:pPr>
              <w:spacing w:after="20"/>
              <w:ind w:left="20"/>
              <w:jc w:val="both"/>
            </w:pPr>
            <w:r>
              <w:rPr>
                <w:rFonts w:ascii="Times New Roman"/>
                <w:b w:val="false"/>
                <w:i w:val="false"/>
                <w:color w:val="000000"/>
                <w:sz w:val="20"/>
              </w:rPr>
              <w:t>
02-022-007-396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1 350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"Аккорд" Пилич 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650615300404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02-022-008-015</w:t>
            </w:r>
          </w:p>
          <w:p>
            <w:pPr>
              <w:spacing w:after="20"/>
              <w:ind w:left="20"/>
              <w:jc w:val="both"/>
            </w:pPr>
          </w:p>
          <w:p>
            <w:pPr>
              <w:spacing w:after="20"/>
              <w:ind w:left="20"/>
              <w:jc w:val="both"/>
            </w:pPr>
            <w:r>
              <w:rPr>
                <w:rFonts w:ascii="Times New Roman"/>
                <w:b w:val="false"/>
                <w:i w:val="false"/>
                <w:color w:val="000000"/>
                <w:sz w:val="20"/>
              </w:rPr>
              <w:t>
02-022-008-016</w:t>
            </w:r>
          </w:p>
          <w:p>
            <w:pPr>
              <w:spacing w:after="20"/>
              <w:ind w:left="20"/>
              <w:jc w:val="both"/>
            </w:pPr>
            <w:r>
              <w:rPr>
                <w:rFonts w:ascii="Times New Roman"/>
                <w:b w:val="false"/>
                <w:i w:val="false"/>
                <w:color w:val="000000"/>
                <w:sz w:val="20"/>
              </w:rPr>
              <w:t>
02-022-008-128</w:t>
            </w:r>
          </w:p>
          <w:p>
            <w:pPr>
              <w:spacing w:after="20"/>
              <w:ind w:left="20"/>
              <w:jc w:val="both"/>
            </w:pPr>
            <w:r>
              <w:rPr>
                <w:rFonts w:ascii="Times New Roman"/>
                <w:b w:val="false"/>
                <w:i w:val="false"/>
                <w:color w:val="000000"/>
                <w:sz w:val="20"/>
              </w:rPr>
              <w:t>
02-022-008-304</w:t>
            </w:r>
          </w:p>
          <w:p>
            <w:pPr>
              <w:spacing w:after="20"/>
              <w:ind w:left="20"/>
              <w:jc w:val="both"/>
            </w:pPr>
            <w:r>
              <w:rPr>
                <w:rFonts w:ascii="Times New Roman"/>
                <w:b w:val="false"/>
                <w:i w:val="false"/>
                <w:color w:val="000000"/>
                <w:sz w:val="20"/>
              </w:rPr>
              <w:t>
02-022-008-331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"Аманбай" Тажгарин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560418301185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02-022-008-130</w:t>
            </w:r>
          </w:p>
          <w:p>
            <w:pPr>
              <w:spacing w:after="20"/>
              <w:ind w:left="20"/>
              <w:jc w:val="both"/>
            </w:pPr>
          </w:p>
          <w:p>
            <w:pPr>
              <w:spacing w:after="20"/>
              <w:ind w:left="20"/>
              <w:jc w:val="both"/>
            </w:pPr>
            <w:r>
              <w:rPr>
                <w:rFonts w:ascii="Times New Roman"/>
                <w:b w:val="false"/>
                <w:i w:val="false"/>
                <w:color w:val="000000"/>
                <w:sz w:val="20"/>
              </w:rPr>
              <w:t>
02-022-008-131</w:t>
            </w:r>
          </w:p>
          <w:p>
            <w:pPr>
              <w:spacing w:after="20"/>
              <w:ind w:left="20"/>
              <w:jc w:val="both"/>
            </w:pPr>
            <w:r>
              <w:rPr>
                <w:rFonts w:ascii="Times New Roman"/>
                <w:b w:val="false"/>
                <w:i w:val="false"/>
                <w:color w:val="000000"/>
                <w:sz w:val="20"/>
              </w:rPr>
              <w:t>
02-022-008-261</w:t>
            </w:r>
          </w:p>
          <w:p>
            <w:pPr>
              <w:spacing w:after="20"/>
              <w:ind w:left="20"/>
              <w:jc w:val="both"/>
            </w:pPr>
            <w:r>
              <w:rPr>
                <w:rFonts w:ascii="Times New Roman"/>
                <w:b w:val="false"/>
                <w:i w:val="false"/>
                <w:color w:val="000000"/>
                <w:sz w:val="20"/>
              </w:rPr>
              <w:t>
02-022-008-262</w:t>
            </w:r>
          </w:p>
          <w:p>
            <w:pPr>
              <w:spacing w:after="20"/>
              <w:ind w:left="20"/>
              <w:jc w:val="both"/>
            </w:pPr>
            <w:r>
              <w:rPr>
                <w:rFonts w:ascii="Times New Roman"/>
                <w:b w:val="false"/>
                <w:i w:val="false"/>
                <w:color w:val="000000"/>
                <w:sz w:val="20"/>
              </w:rPr>
              <w:t>
02-022-008-269</w:t>
            </w:r>
          </w:p>
          <w:p>
            <w:pPr>
              <w:spacing w:after="20"/>
              <w:ind w:left="20"/>
              <w:jc w:val="both"/>
            </w:pPr>
            <w:r>
              <w:rPr>
                <w:rFonts w:ascii="Times New Roman"/>
                <w:b w:val="false"/>
                <w:i w:val="false"/>
                <w:color w:val="000000"/>
                <w:sz w:val="20"/>
              </w:rPr>
              <w:t>
02-022-008-312</w:t>
            </w:r>
          </w:p>
          <w:p>
            <w:pPr>
              <w:spacing w:after="20"/>
              <w:ind w:left="20"/>
              <w:jc w:val="both"/>
            </w:pPr>
            <w:r>
              <w:rPr>
                <w:rFonts w:ascii="Times New Roman"/>
                <w:b w:val="false"/>
                <w:i w:val="false"/>
                <w:color w:val="000000"/>
                <w:sz w:val="20"/>
              </w:rPr>
              <w:t>
02-022-007-309</w:t>
            </w:r>
          </w:p>
          <w:p>
            <w:pPr>
              <w:spacing w:after="20"/>
              <w:ind w:left="20"/>
              <w:jc w:val="both"/>
            </w:pPr>
            <w:r>
              <w:rPr>
                <w:rFonts w:ascii="Times New Roman"/>
                <w:b w:val="false"/>
                <w:i w:val="false"/>
                <w:color w:val="000000"/>
                <w:sz w:val="20"/>
              </w:rPr>
              <w:t>
02-022-008-297</w:t>
            </w:r>
          </w:p>
          <w:p>
            <w:pPr>
              <w:spacing w:after="20"/>
              <w:ind w:left="20"/>
              <w:jc w:val="both"/>
            </w:pPr>
            <w:r>
              <w:rPr>
                <w:rFonts w:ascii="Times New Roman"/>
                <w:b w:val="false"/>
                <w:i w:val="false"/>
                <w:color w:val="000000"/>
                <w:sz w:val="20"/>
              </w:rPr>
              <w:t>
02-022-008-293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2 041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"Аманжол" Байбатыров 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100764002766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02-022-008-321</w:t>
            </w:r>
          </w:p>
          <w:p>
            <w:pPr>
              <w:spacing w:after="20"/>
              <w:ind w:left="20"/>
              <w:jc w:val="both"/>
            </w:pPr>
          </w:p>
          <w:p>
            <w:pPr>
              <w:spacing w:after="20"/>
              <w:ind w:left="20"/>
              <w:jc w:val="both"/>
            </w:pPr>
            <w:r>
              <w:rPr>
                <w:rFonts w:ascii="Times New Roman"/>
                <w:b w:val="false"/>
                <w:i w:val="false"/>
                <w:color w:val="000000"/>
                <w:sz w:val="20"/>
              </w:rPr>
              <w:t>
02-022-008-322</w:t>
            </w:r>
          </w:p>
          <w:p>
            <w:pPr>
              <w:spacing w:after="20"/>
              <w:ind w:left="20"/>
              <w:jc w:val="both"/>
            </w:pPr>
            <w:r>
              <w:rPr>
                <w:rFonts w:ascii="Times New Roman"/>
                <w:b w:val="false"/>
                <w:i w:val="false"/>
                <w:color w:val="000000"/>
                <w:sz w:val="20"/>
              </w:rPr>
              <w:t>
02-022-008-320</w:t>
            </w:r>
          </w:p>
          <w:p>
            <w:pPr>
              <w:spacing w:after="20"/>
              <w:ind w:left="20"/>
              <w:jc w:val="both"/>
            </w:pPr>
            <w:r>
              <w:rPr>
                <w:rFonts w:ascii="Times New Roman"/>
                <w:b w:val="false"/>
                <w:i w:val="false"/>
                <w:color w:val="000000"/>
                <w:sz w:val="20"/>
              </w:rPr>
              <w:t>
02-022-008-340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"Арай-М" Мирманова 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671116402619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02-022-008-170</w:t>
            </w:r>
          </w:p>
          <w:p>
            <w:pPr>
              <w:spacing w:after="20"/>
              <w:ind w:left="20"/>
              <w:jc w:val="both"/>
            </w:pPr>
          </w:p>
          <w:p>
            <w:pPr>
              <w:spacing w:after="20"/>
              <w:ind w:left="20"/>
              <w:jc w:val="both"/>
            </w:pPr>
            <w:r>
              <w:rPr>
                <w:rFonts w:ascii="Times New Roman"/>
                <w:b w:val="false"/>
                <w:i w:val="false"/>
                <w:color w:val="000000"/>
                <w:sz w:val="20"/>
              </w:rPr>
              <w:t>
02-022-008-206</w:t>
            </w:r>
          </w:p>
          <w:p>
            <w:pPr>
              <w:spacing w:after="20"/>
              <w:ind w:left="20"/>
              <w:jc w:val="both"/>
            </w:pPr>
            <w:r>
              <w:rPr>
                <w:rFonts w:ascii="Times New Roman"/>
                <w:b w:val="false"/>
                <w:i w:val="false"/>
                <w:color w:val="000000"/>
                <w:sz w:val="20"/>
              </w:rPr>
              <w:t>
02-022-008-207</w:t>
            </w:r>
          </w:p>
          <w:p>
            <w:pPr>
              <w:spacing w:after="20"/>
              <w:ind w:left="20"/>
              <w:jc w:val="both"/>
            </w:pPr>
            <w:r>
              <w:rPr>
                <w:rFonts w:ascii="Times New Roman"/>
                <w:b w:val="false"/>
                <w:i w:val="false"/>
                <w:color w:val="000000"/>
                <w:sz w:val="20"/>
              </w:rPr>
              <w:t>
02-022-008-241</w:t>
            </w:r>
          </w:p>
          <w:p>
            <w:pPr>
              <w:spacing w:after="20"/>
              <w:ind w:left="20"/>
              <w:jc w:val="both"/>
            </w:pPr>
            <w:r>
              <w:rPr>
                <w:rFonts w:ascii="Times New Roman"/>
                <w:b w:val="false"/>
                <w:i w:val="false"/>
                <w:color w:val="000000"/>
                <w:sz w:val="20"/>
              </w:rPr>
              <w:t>
02-022-008-338</w:t>
            </w:r>
          </w:p>
          <w:p>
            <w:pPr>
              <w:spacing w:after="20"/>
              <w:ind w:left="20"/>
              <w:jc w:val="both"/>
            </w:pPr>
            <w:r>
              <w:rPr>
                <w:rFonts w:ascii="Times New Roman"/>
                <w:b w:val="false"/>
                <w:i w:val="false"/>
                <w:color w:val="000000"/>
                <w:sz w:val="20"/>
              </w:rPr>
              <w:t>
02-022-008-339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1 843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"Бесата" Атраубаев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090464013052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02-022-008-055</w:t>
            </w:r>
          </w:p>
          <w:p>
            <w:pPr>
              <w:spacing w:after="20"/>
              <w:ind w:left="20"/>
              <w:jc w:val="both"/>
            </w:pPr>
          </w:p>
          <w:p>
            <w:pPr>
              <w:spacing w:after="20"/>
              <w:ind w:left="20"/>
              <w:jc w:val="both"/>
            </w:pPr>
            <w:r>
              <w:rPr>
                <w:rFonts w:ascii="Times New Roman"/>
                <w:b w:val="false"/>
                <w:i w:val="false"/>
                <w:color w:val="000000"/>
                <w:sz w:val="20"/>
              </w:rPr>
              <w:t>
02-022-008-326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1 935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"Бажа" Есетов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140664002175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02-022-024-015</w:t>
            </w:r>
          </w:p>
          <w:p>
            <w:pPr>
              <w:spacing w:after="20"/>
              <w:ind w:left="20"/>
              <w:jc w:val="both"/>
            </w:pPr>
          </w:p>
          <w:p>
            <w:pPr>
              <w:spacing w:after="20"/>
              <w:ind w:left="20"/>
              <w:jc w:val="both"/>
            </w:pPr>
            <w:r>
              <w:rPr>
                <w:rFonts w:ascii="Times New Roman"/>
                <w:b w:val="false"/>
                <w:i w:val="false"/>
                <w:color w:val="000000"/>
                <w:sz w:val="20"/>
              </w:rPr>
              <w:t>
02-022-024-016</w:t>
            </w:r>
          </w:p>
          <w:p>
            <w:pPr>
              <w:spacing w:after="20"/>
              <w:ind w:left="20"/>
              <w:jc w:val="both"/>
            </w:pPr>
            <w:r>
              <w:rPr>
                <w:rFonts w:ascii="Times New Roman"/>
                <w:b w:val="false"/>
                <w:i w:val="false"/>
                <w:color w:val="000000"/>
                <w:sz w:val="20"/>
              </w:rPr>
              <w:t>
02-022-024-017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"Вадим" Пилич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681221300044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02-022-008-061</w:t>
            </w:r>
          </w:p>
          <w:p>
            <w:pPr>
              <w:spacing w:after="20"/>
              <w:ind w:left="20"/>
              <w:jc w:val="both"/>
            </w:pPr>
          </w:p>
          <w:p>
            <w:pPr>
              <w:spacing w:after="20"/>
              <w:ind w:left="20"/>
              <w:jc w:val="both"/>
            </w:pPr>
            <w:r>
              <w:rPr>
                <w:rFonts w:ascii="Times New Roman"/>
                <w:b w:val="false"/>
                <w:i w:val="false"/>
                <w:color w:val="000000"/>
                <w:sz w:val="20"/>
              </w:rPr>
              <w:t>
02-022-008-134</w:t>
            </w:r>
          </w:p>
          <w:p>
            <w:pPr>
              <w:spacing w:after="20"/>
              <w:ind w:left="20"/>
              <w:jc w:val="both"/>
            </w:pPr>
            <w:r>
              <w:rPr>
                <w:rFonts w:ascii="Times New Roman"/>
                <w:b w:val="false"/>
                <w:i w:val="false"/>
                <w:color w:val="000000"/>
                <w:sz w:val="20"/>
              </w:rPr>
              <w:t>
02-022-008-221</w:t>
            </w:r>
          </w:p>
          <w:p>
            <w:pPr>
              <w:spacing w:after="20"/>
              <w:ind w:left="20"/>
              <w:jc w:val="both"/>
            </w:pPr>
            <w:r>
              <w:rPr>
                <w:rFonts w:ascii="Times New Roman"/>
                <w:b w:val="false"/>
                <w:i w:val="false"/>
                <w:color w:val="000000"/>
                <w:sz w:val="20"/>
              </w:rPr>
              <w:t>
02-022-008-222</w:t>
            </w:r>
          </w:p>
          <w:p>
            <w:pPr>
              <w:spacing w:after="20"/>
              <w:ind w:left="20"/>
              <w:jc w:val="both"/>
            </w:pPr>
            <w:r>
              <w:rPr>
                <w:rFonts w:ascii="Times New Roman"/>
                <w:b w:val="false"/>
                <w:i w:val="false"/>
                <w:color w:val="000000"/>
                <w:sz w:val="20"/>
              </w:rPr>
              <w:t>
02-022-008-281</w:t>
            </w:r>
          </w:p>
          <w:p>
            <w:pPr>
              <w:spacing w:after="20"/>
              <w:ind w:left="20"/>
              <w:jc w:val="both"/>
            </w:pPr>
            <w:r>
              <w:rPr>
                <w:rFonts w:ascii="Times New Roman"/>
                <w:b w:val="false"/>
                <w:i w:val="false"/>
                <w:color w:val="000000"/>
                <w:sz w:val="20"/>
              </w:rPr>
              <w:t>
02-022-008-282</w:t>
            </w:r>
          </w:p>
          <w:p>
            <w:pPr>
              <w:spacing w:after="20"/>
              <w:ind w:left="20"/>
              <w:jc w:val="both"/>
            </w:pPr>
            <w:r>
              <w:rPr>
                <w:rFonts w:ascii="Times New Roman"/>
                <w:b w:val="false"/>
                <w:i w:val="false"/>
                <w:color w:val="000000"/>
                <w:sz w:val="20"/>
              </w:rPr>
              <w:t>
02-022-007-266</w:t>
            </w:r>
          </w:p>
          <w:p>
            <w:pPr>
              <w:spacing w:after="20"/>
              <w:ind w:left="20"/>
              <w:jc w:val="both"/>
            </w:pPr>
            <w:r>
              <w:rPr>
                <w:rFonts w:ascii="Times New Roman"/>
                <w:b w:val="false"/>
                <w:i w:val="false"/>
                <w:color w:val="000000"/>
                <w:sz w:val="20"/>
              </w:rPr>
              <w:t>
02-022-008-286</w:t>
            </w:r>
          </w:p>
          <w:p>
            <w:pPr>
              <w:spacing w:after="20"/>
              <w:ind w:left="20"/>
              <w:jc w:val="both"/>
            </w:pPr>
            <w:r>
              <w:rPr>
                <w:rFonts w:ascii="Times New Roman"/>
                <w:b w:val="false"/>
                <w:i w:val="false"/>
                <w:color w:val="000000"/>
                <w:sz w:val="20"/>
              </w:rPr>
              <w:t>
02-022-008-249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2 514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"Виталий" Жанболат 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930813300569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02-022-008-079</w:t>
            </w:r>
          </w:p>
          <w:p>
            <w:pPr>
              <w:spacing w:after="20"/>
              <w:ind w:left="20"/>
              <w:jc w:val="both"/>
            </w:pPr>
          </w:p>
          <w:p>
            <w:pPr>
              <w:spacing w:after="20"/>
              <w:ind w:left="20"/>
              <w:jc w:val="both"/>
            </w:pPr>
            <w:r>
              <w:rPr>
                <w:rFonts w:ascii="Times New Roman"/>
                <w:b w:val="false"/>
                <w:i w:val="false"/>
                <w:color w:val="000000"/>
                <w:sz w:val="20"/>
              </w:rPr>
              <w:t>
02-022-008-329</w:t>
            </w:r>
          </w:p>
          <w:p>
            <w:pPr>
              <w:spacing w:after="20"/>
              <w:ind w:left="20"/>
              <w:jc w:val="both"/>
            </w:pPr>
            <w:r>
              <w:rPr>
                <w:rFonts w:ascii="Times New Roman"/>
                <w:b w:val="false"/>
                <w:i w:val="false"/>
                <w:color w:val="000000"/>
                <w:sz w:val="20"/>
              </w:rPr>
              <w:t>
02-022-008-330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1 601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"Жана-Булак" Айтонов К.М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090564016843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02-022-008-187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1 177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"Жансая" Базаргалиев М.А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141064026321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02-022-008-258</w:t>
            </w:r>
          </w:p>
          <w:p>
            <w:pPr>
              <w:spacing w:after="20"/>
              <w:ind w:left="20"/>
              <w:jc w:val="both"/>
            </w:pPr>
          </w:p>
          <w:p>
            <w:pPr>
              <w:spacing w:after="20"/>
              <w:ind w:left="20"/>
              <w:jc w:val="both"/>
            </w:pPr>
            <w:r>
              <w:rPr>
                <w:rFonts w:ascii="Times New Roman"/>
                <w:b w:val="false"/>
                <w:i w:val="false"/>
                <w:color w:val="000000"/>
                <w:sz w:val="20"/>
              </w:rPr>
              <w:t>
02-022-008-328</w:t>
            </w:r>
          </w:p>
          <w:p>
            <w:pPr>
              <w:spacing w:after="20"/>
              <w:ind w:left="20"/>
              <w:jc w:val="both"/>
            </w:pPr>
            <w:r>
              <w:rPr>
                <w:rFonts w:ascii="Times New Roman"/>
                <w:b w:val="false"/>
                <w:i w:val="false"/>
                <w:color w:val="000000"/>
                <w:sz w:val="20"/>
              </w:rPr>
              <w:t>
02-022-008-327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3 634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"Каршыга" Жетенов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721216302003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02-022-008-090</w:t>
            </w:r>
          </w:p>
          <w:p>
            <w:pPr>
              <w:spacing w:after="20"/>
              <w:ind w:left="20"/>
              <w:jc w:val="both"/>
            </w:pPr>
          </w:p>
          <w:p>
            <w:pPr>
              <w:spacing w:after="20"/>
              <w:ind w:left="20"/>
              <w:jc w:val="both"/>
            </w:pPr>
            <w:r>
              <w:rPr>
                <w:rFonts w:ascii="Times New Roman"/>
                <w:b w:val="false"/>
                <w:i w:val="false"/>
                <w:color w:val="000000"/>
                <w:sz w:val="20"/>
              </w:rPr>
              <w:t>
02-022-008-091</w:t>
            </w:r>
          </w:p>
          <w:p>
            <w:pPr>
              <w:spacing w:after="20"/>
              <w:ind w:left="20"/>
              <w:jc w:val="both"/>
            </w:pPr>
            <w:r>
              <w:rPr>
                <w:rFonts w:ascii="Times New Roman"/>
                <w:b w:val="false"/>
                <w:i w:val="false"/>
                <w:color w:val="000000"/>
                <w:sz w:val="20"/>
              </w:rPr>
              <w:t>
02-022-008-136</w:t>
            </w:r>
          </w:p>
          <w:p>
            <w:pPr>
              <w:spacing w:after="20"/>
              <w:ind w:left="20"/>
              <w:jc w:val="both"/>
            </w:pPr>
            <w:r>
              <w:rPr>
                <w:rFonts w:ascii="Times New Roman"/>
                <w:b w:val="false"/>
                <w:i w:val="false"/>
                <w:color w:val="000000"/>
                <w:sz w:val="20"/>
              </w:rPr>
              <w:t>
02-022-008-137</w:t>
            </w:r>
          </w:p>
          <w:p>
            <w:pPr>
              <w:spacing w:after="20"/>
              <w:ind w:left="20"/>
              <w:jc w:val="both"/>
            </w:pPr>
            <w:r>
              <w:rPr>
                <w:rFonts w:ascii="Times New Roman"/>
                <w:b w:val="false"/>
                <w:i w:val="false"/>
                <w:color w:val="000000"/>
                <w:sz w:val="20"/>
              </w:rPr>
              <w:t>
02-022-008-138</w:t>
            </w:r>
          </w:p>
          <w:p>
            <w:pPr>
              <w:spacing w:after="20"/>
              <w:ind w:left="20"/>
              <w:jc w:val="both"/>
            </w:pPr>
            <w:r>
              <w:rPr>
                <w:rFonts w:ascii="Times New Roman"/>
                <w:b w:val="false"/>
                <w:i w:val="false"/>
                <w:color w:val="000000"/>
                <w:sz w:val="20"/>
              </w:rPr>
              <w:t>
02-022-008-259</w:t>
            </w:r>
          </w:p>
          <w:p>
            <w:pPr>
              <w:spacing w:after="20"/>
              <w:ind w:left="20"/>
              <w:jc w:val="both"/>
            </w:pPr>
            <w:r>
              <w:rPr>
                <w:rFonts w:ascii="Times New Roman"/>
                <w:b w:val="false"/>
                <w:i w:val="false"/>
                <w:color w:val="000000"/>
                <w:sz w:val="20"/>
              </w:rPr>
              <w:t>
02-022-007-260</w:t>
            </w:r>
          </w:p>
          <w:p>
            <w:pPr>
              <w:spacing w:after="20"/>
              <w:ind w:left="20"/>
              <w:jc w:val="both"/>
            </w:pPr>
            <w:r>
              <w:rPr>
                <w:rFonts w:ascii="Times New Roman"/>
                <w:b w:val="false"/>
                <w:i w:val="false"/>
                <w:color w:val="000000"/>
                <w:sz w:val="20"/>
              </w:rPr>
              <w:t>
02-022-008-302</w:t>
            </w:r>
          </w:p>
          <w:p>
            <w:pPr>
              <w:spacing w:after="20"/>
              <w:ind w:left="20"/>
              <w:jc w:val="both"/>
            </w:pPr>
            <w:r>
              <w:rPr>
                <w:rFonts w:ascii="Times New Roman"/>
                <w:b w:val="false"/>
                <w:i w:val="false"/>
                <w:color w:val="000000"/>
                <w:sz w:val="20"/>
              </w:rPr>
              <w:t>
02-022-008-248</w:t>
            </w:r>
          </w:p>
          <w:p>
            <w:pPr>
              <w:spacing w:after="20"/>
              <w:ind w:left="20"/>
              <w:jc w:val="both"/>
            </w:pPr>
            <w:r>
              <w:rPr>
                <w:rFonts w:ascii="Times New Roman"/>
                <w:b w:val="false"/>
                <w:i w:val="false"/>
                <w:color w:val="000000"/>
                <w:sz w:val="20"/>
              </w:rPr>
              <w:t>
02-022-008-247</w:t>
            </w:r>
          </w:p>
          <w:p>
            <w:pPr>
              <w:spacing w:after="20"/>
              <w:ind w:left="20"/>
              <w:jc w:val="both"/>
            </w:pPr>
            <w:r>
              <w:rPr>
                <w:rFonts w:ascii="Times New Roman"/>
                <w:b w:val="false"/>
                <w:i w:val="false"/>
                <w:color w:val="000000"/>
                <w:sz w:val="20"/>
              </w:rPr>
              <w:t>
02-022-008-233</w:t>
            </w:r>
          </w:p>
          <w:p>
            <w:pPr>
              <w:spacing w:after="20"/>
              <w:ind w:left="20"/>
              <w:jc w:val="both"/>
            </w:pPr>
            <w:r>
              <w:rPr>
                <w:rFonts w:ascii="Times New Roman"/>
                <w:b w:val="false"/>
                <w:i w:val="false"/>
                <w:color w:val="000000"/>
                <w:sz w:val="20"/>
              </w:rPr>
              <w:t>
02-022-007-401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3 456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"К-Берекет" Казтурганов 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390822300810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02-022-008-182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"Колос-П" Пилич А.И</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090364019137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02-022-008-129</w:t>
            </w:r>
          </w:p>
          <w:p>
            <w:pPr>
              <w:spacing w:after="20"/>
              <w:ind w:left="20"/>
              <w:jc w:val="both"/>
            </w:pPr>
          </w:p>
          <w:p>
            <w:pPr>
              <w:spacing w:after="20"/>
              <w:ind w:left="20"/>
              <w:jc w:val="both"/>
            </w:pPr>
            <w:r>
              <w:rPr>
                <w:rFonts w:ascii="Times New Roman"/>
                <w:b w:val="false"/>
                <w:i w:val="false"/>
                <w:color w:val="000000"/>
                <w:sz w:val="20"/>
              </w:rPr>
              <w:t>
02-022-008-291</w:t>
            </w:r>
          </w:p>
          <w:p>
            <w:pPr>
              <w:spacing w:after="20"/>
              <w:ind w:left="20"/>
              <w:jc w:val="both"/>
            </w:pPr>
            <w:r>
              <w:rPr>
                <w:rFonts w:ascii="Times New Roman"/>
                <w:b w:val="false"/>
                <w:i w:val="false"/>
                <w:color w:val="000000"/>
                <w:sz w:val="20"/>
              </w:rPr>
              <w:t>
02-022-008-045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"Коля" Тұрышбенбет Т.Б.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980129301191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02-022-008-093</w:t>
            </w:r>
          </w:p>
          <w:p>
            <w:pPr>
              <w:spacing w:after="20"/>
              <w:ind w:left="20"/>
              <w:jc w:val="both"/>
            </w:pPr>
          </w:p>
          <w:p>
            <w:pPr>
              <w:spacing w:after="20"/>
              <w:ind w:left="20"/>
              <w:jc w:val="both"/>
            </w:pPr>
            <w:r>
              <w:rPr>
                <w:rFonts w:ascii="Times New Roman"/>
                <w:b w:val="false"/>
                <w:i w:val="false"/>
                <w:color w:val="000000"/>
                <w:sz w:val="20"/>
              </w:rPr>
              <w:t>
02-022-008-199</w:t>
            </w:r>
          </w:p>
          <w:p>
            <w:pPr>
              <w:spacing w:after="20"/>
              <w:ind w:left="20"/>
              <w:jc w:val="both"/>
            </w:pPr>
            <w:r>
              <w:rPr>
                <w:rFonts w:ascii="Times New Roman"/>
                <w:b w:val="false"/>
                <w:i w:val="false"/>
                <w:color w:val="000000"/>
                <w:sz w:val="20"/>
              </w:rPr>
              <w:t>
02-022-008-254</w:t>
            </w:r>
          </w:p>
          <w:p>
            <w:pPr>
              <w:spacing w:after="20"/>
              <w:ind w:left="20"/>
              <w:jc w:val="both"/>
            </w:pPr>
            <w:r>
              <w:rPr>
                <w:rFonts w:ascii="Times New Roman"/>
                <w:b w:val="false"/>
                <w:i w:val="false"/>
                <w:color w:val="000000"/>
                <w:sz w:val="20"/>
              </w:rPr>
              <w:t>
02-022-008-268</w:t>
            </w:r>
          </w:p>
          <w:p>
            <w:pPr>
              <w:spacing w:after="20"/>
              <w:ind w:left="20"/>
              <w:jc w:val="both"/>
            </w:pPr>
            <w:r>
              <w:rPr>
                <w:rFonts w:ascii="Times New Roman"/>
                <w:b w:val="false"/>
                <w:i w:val="false"/>
                <w:color w:val="000000"/>
                <w:sz w:val="20"/>
              </w:rPr>
              <w:t>
02-022-008-290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1 618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"Кулагер" Жуманов А.Х</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100664007088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02-022-008-217</w:t>
            </w:r>
          </w:p>
          <w:p>
            <w:pPr>
              <w:spacing w:after="20"/>
              <w:ind w:left="20"/>
              <w:jc w:val="both"/>
            </w:pPr>
          </w:p>
          <w:p>
            <w:pPr>
              <w:spacing w:after="20"/>
              <w:ind w:left="20"/>
              <w:jc w:val="both"/>
            </w:pPr>
            <w:r>
              <w:rPr>
                <w:rFonts w:ascii="Times New Roman"/>
                <w:b w:val="false"/>
                <w:i w:val="false"/>
                <w:color w:val="000000"/>
                <w:sz w:val="20"/>
              </w:rPr>
              <w:t>
02-022-008-216</w:t>
            </w:r>
          </w:p>
          <w:p>
            <w:pPr>
              <w:spacing w:after="20"/>
              <w:ind w:left="20"/>
              <w:jc w:val="both"/>
            </w:pPr>
            <w:r>
              <w:rPr>
                <w:rFonts w:ascii="Times New Roman"/>
                <w:b w:val="false"/>
                <w:i w:val="false"/>
                <w:color w:val="000000"/>
                <w:sz w:val="20"/>
              </w:rPr>
              <w:t>
02-022-008-218</w:t>
            </w:r>
          </w:p>
          <w:p>
            <w:pPr>
              <w:spacing w:after="20"/>
              <w:ind w:left="20"/>
              <w:jc w:val="both"/>
            </w:pPr>
            <w:r>
              <w:rPr>
                <w:rFonts w:ascii="Times New Roman"/>
                <w:b w:val="false"/>
                <w:i w:val="false"/>
                <w:color w:val="000000"/>
                <w:sz w:val="20"/>
              </w:rPr>
              <w:t>
02-022-008-219</w:t>
            </w:r>
          </w:p>
          <w:p>
            <w:pPr>
              <w:spacing w:after="20"/>
              <w:ind w:left="20"/>
              <w:jc w:val="both"/>
            </w:pPr>
            <w:r>
              <w:rPr>
                <w:rFonts w:ascii="Times New Roman"/>
                <w:b w:val="false"/>
                <w:i w:val="false"/>
                <w:color w:val="000000"/>
                <w:sz w:val="20"/>
              </w:rPr>
              <w:t>
02-022-008-220</w:t>
            </w:r>
          </w:p>
          <w:p>
            <w:pPr>
              <w:spacing w:after="20"/>
              <w:ind w:left="20"/>
              <w:jc w:val="both"/>
            </w:pPr>
            <w:r>
              <w:rPr>
                <w:rFonts w:ascii="Times New Roman"/>
                <w:b w:val="false"/>
                <w:i w:val="false"/>
                <w:color w:val="000000"/>
                <w:sz w:val="20"/>
              </w:rPr>
              <w:t>
02-022-008-375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596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"Любаша" Пилич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100164017356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02-022-008-092</w:t>
            </w:r>
          </w:p>
          <w:p>
            <w:pPr>
              <w:spacing w:after="20"/>
              <w:ind w:left="20"/>
              <w:jc w:val="both"/>
            </w:pPr>
          </w:p>
          <w:p>
            <w:pPr>
              <w:spacing w:after="20"/>
              <w:ind w:left="20"/>
              <w:jc w:val="both"/>
            </w:pPr>
            <w:r>
              <w:rPr>
                <w:rFonts w:ascii="Times New Roman"/>
                <w:b w:val="false"/>
                <w:i w:val="false"/>
                <w:color w:val="000000"/>
                <w:sz w:val="20"/>
              </w:rPr>
              <w:t>
02-022-008-306</w:t>
            </w:r>
          </w:p>
          <w:p>
            <w:pPr>
              <w:spacing w:after="20"/>
              <w:ind w:left="20"/>
              <w:jc w:val="both"/>
            </w:pPr>
            <w:r>
              <w:rPr>
                <w:rFonts w:ascii="Times New Roman"/>
                <w:b w:val="false"/>
                <w:i w:val="false"/>
                <w:color w:val="000000"/>
                <w:sz w:val="20"/>
              </w:rPr>
              <w:t>
02-022-008-298</w:t>
            </w:r>
          </w:p>
          <w:p>
            <w:pPr>
              <w:spacing w:after="20"/>
              <w:ind w:left="20"/>
              <w:jc w:val="both"/>
            </w:pPr>
            <w:r>
              <w:rPr>
                <w:rFonts w:ascii="Times New Roman"/>
                <w:b w:val="false"/>
                <w:i w:val="false"/>
                <w:color w:val="000000"/>
                <w:sz w:val="20"/>
              </w:rPr>
              <w:t>
02-022-008-305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"Н-Азамат" Нургалиев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090564009068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02-022-008-161</w:t>
            </w:r>
          </w:p>
          <w:p>
            <w:pPr>
              <w:spacing w:after="20"/>
              <w:ind w:left="20"/>
              <w:jc w:val="both"/>
            </w:pPr>
          </w:p>
          <w:p>
            <w:pPr>
              <w:spacing w:after="20"/>
              <w:ind w:left="20"/>
              <w:jc w:val="both"/>
            </w:pPr>
            <w:r>
              <w:rPr>
                <w:rFonts w:ascii="Times New Roman"/>
                <w:b w:val="false"/>
                <w:i w:val="false"/>
                <w:color w:val="000000"/>
                <w:sz w:val="20"/>
              </w:rPr>
              <w:t>
02-022-008-210</w:t>
            </w:r>
          </w:p>
          <w:p>
            <w:pPr>
              <w:spacing w:after="20"/>
              <w:ind w:left="20"/>
              <w:jc w:val="both"/>
            </w:pPr>
            <w:r>
              <w:rPr>
                <w:rFonts w:ascii="Times New Roman"/>
                <w:b w:val="false"/>
                <w:i w:val="false"/>
                <w:color w:val="000000"/>
                <w:sz w:val="20"/>
              </w:rPr>
              <w:t>
02-022-008-299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"Нур-Сери-Мараби" Нургелдин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800102301436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02-022-008-334</w:t>
            </w:r>
          </w:p>
          <w:p>
            <w:pPr>
              <w:spacing w:after="20"/>
              <w:ind w:left="20"/>
              <w:jc w:val="both"/>
            </w:pPr>
          </w:p>
          <w:p>
            <w:pPr>
              <w:spacing w:after="20"/>
              <w:ind w:left="20"/>
              <w:jc w:val="both"/>
            </w:pPr>
            <w:r>
              <w:rPr>
                <w:rFonts w:ascii="Times New Roman"/>
                <w:b w:val="false"/>
                <w:i w:val="false"/>
                <w:color w:val="000000"/>
                <w:sz w:val="20"/>
              </w:rPr>
              <w:t>
02-022-008-336</w:t>
            </w:r>
          </w:p>
          <w:p>
            <w:pPr>
              <w:spacing w:after="20"/>
              <w:ind w:left="20"/>
              <w:jc w:val="both"/>
            </w:pPr>
            <w:r>
              <w:rPr>
                <w:rFonts w:ascii="Times New Roman"/>
                <w:b w:val="false"/>
                <w:i w:val="false"/>
                <w:color w:val="000000"/>
                <w:sz w:val="20"/>
              </w:rPr>
              <w:t>
02-022-008-337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1 292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"Патимат" Омаров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100364018708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02-022-008-200</w:t>
            </w:r>
          </w:p>
          <w:p>
            <w:pPr>
              <w:spacing w:after="20"/>
              <w:ind w:left="20"/>
              <w:jc w:val="both"/>
            </w:pPr>
          </w:p>
          <w:p>
            <w:pPr>
              <w:spacing w:after="20"/>
              <w:ind w:left="20"/>
              <w:jc w:val="both"/>
            </w:pPr>
            <w:r>
              <w:rPr>
                <w:rFonts w:ascii="Times New Roman"/>
                <w:b w:val="false"/>
                <w:i w:val="false"/>
                <w:color w:val="000000"/>
                <w:sz w:val="20"/>
              </w:rPr>
              <w:t>
02-022-008-201</w:t>
            </w:r>
          </w:p>
          <w:p>
            <w:pPr>
              <w:spacing w:after="20"/>
              <w:ind w:left="20"/>
              <w:jc w:val="both"/>
            </w:pPr>
            <w:r>
              <w:rPr>
                <w:rFonts w:ascii="Times New Roman"/>
                <w:b w:val="false"/>
                <w:i w:val="false"/>
                <w:color w:val="000000"/>
                <w:sz w:val="20"/>
              </w:rPr>
              <w:t>
02-022-008-196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1 583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"Рассвет-2" Жабасов Д</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150764028779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02-022-008-313</w:t>
            </w:r>
          </w:p>
          <w:p>
            <w:pPr>
              <w:spacing w:after="20"/>
              <w:ind w:left="20"/>
              <w:jc w:val="both"/>
            </w:pPr>
          </w:p>
          <w:p>
            <w:pPr>
              <w:spacing w:after="20"/>
              <w:ind w:left="20"/>
              <w:jc w:val="both"/>
            </w:pPr>
            <w:r>
              <w:rPr>
                <w:rFonts w:ascii="Times New Roman"/>
                <w:b w:val="false"/>
                <w:i w:val="false"/>
                <w:color w:val="000000"/>
                <w:sz w:val="20"/>
              </w:rPr>
              <w:t>
02-022-008-181</w:t>
            </w:r>
          </w:p>
          <w:p>
            <w:pPr>
              <w:spacing w:after="20"/>
              <w:ind w:left="20"/>
              <w:jc w:val="both"/>
            </w:pPr>
            <w:r>
              <w:rPr>
                <w:rFonts w:ascii="Times New Roman"/>
                <w:b w:val="false"/>
                <w:i w:val="false"/>
                <w:color w:val="000000"/>
                <w:sz w:val="20"/>
              </w:rPr>
              <w:t>
02-022-008-314</w:t>
            </w:r>
          </w:p>
          <w:p>
            <w:pPr>
              <w:spacing w:after="20"/>
              <w:ind w:left="20"/>
              <w:jc w:val="both"/>
            </w:pPr>
            <w:r>
              <w:rPr>
                <w:rFonts w:ascii="Times New Roman"/>
                <w:b w:val="false"/>
                <w:i w:val="false"/>
                <w:color w:val="000000"/>
                <w:sz w:val="20"/>
              </w:rPr>
              <w:t>
02-022-008-198</w:t>
            </w:r>
          </w:p>
          <w:p>
            <w:pPr>
              <w:spacing w:after="20"/>
              <w:ind w:left="20"/>
              <w:jc w:val="both"/>
            </w:pPr>
            <w:r>
              <w:rPr>
                <w:rFonts w:ascii="Times New Roman"/>
                <w:b w:val="false"/>
                <w:i w:val="false"/>
                <w:color w:val="000000"/>
                <w:sz w:val="20"/>
              </w:rPr>
              <w:t>
02-022-008-220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1 112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"Шанырак-Ая" Закирова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150564012854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02-022-008-294</w:t>
            </w:r>
          </w:p>
          <w:p>
            <w:pPr>
              <w:spacing w:after="20"/>
              <w:ind w:left="20"/>
              <w:jc w:val="both"/>
            </w:pPr>
          </w:p>
          <w:p>
            <w:pPr>
              <w:spacing w:after="20"/>
              <w:ind w:left="20"/>
              <w:jc w:val="both"/>
            </w:pPr>
            <w:r>
              <w:rPr>
                <w:rFonts w:ascii="Times New Roman"/>
                <w:b w:val="false"/>
                <w:i w:val="false"/>
                <w:color w:val="000000"/>
                <w:sz w:val="20"/>
              </w:rPr>
              <w:t>
02-022-008-295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35 369</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6. Қарақобда</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 Сералиев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570906301447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02-022-006-064</w:t>
            </w:r>
          </w:p>
          <w:p>
            <w:pPr>
              <w:spacing w:after="20"/>
              <w:ind w:left="20"/>
              <w:jc w:val="both"/>
            </w:pPr>
          </w:p>
          <w:p>
            <w:pPr>
              <w:spacing w:after="20"/>
              <w:ind w:left="20"/>
              <w:jc w:val="both"/>
            </w:pPr>
            <w:r>
              <w:rPr>
                <w:rFonts w:ascii="Times New Roman"/>
                <w:b w:val="false"/>
                <w:i w:val="false"/>
                <w:color w:val="000000"/>
                <w:sz w:val="20"/>
              </w:rPr>
              <w:t>
02-022-006-065</w:t>
            </w:r>
          </w:p>
          <w:p>
            <w:pPr>
              <w:spacing w:after="20"/>
              <w:ind w:left="20"/>
              <w:jc w:val="both"/>
            </w:pPr>
            <w:r>
              <w:rPr>
                <w:rFonts w:ascii="Times New Roman"/>
                <w:b w:val="false"/>
                <w:i w:val="false"/>
                <w:color w:val="000000"/>
                <w:sz w:val="20"/>
              </w:rPr>
              <w:t>
02-022-006-224</w:t>
            </w:r>
          </w:p>
          <w:p>
            <w:pPr>
              <w:spacing w:after="20"/>
              <w:ind w:left="20"/>
              <w:jc w:val="both"/>
            </w:pPr>
            <w:r>
              <w:rPr>
                <w:rFonts w:ascii="Times New Roman"/>
                <w:b w:val="false"/>
                <w:i w:val="false"/>
                <w:color w:val="000000"/>
                <w:sz w:val="20"/>
              </w:rPr>
              <w:t>
02-022-006-274</w:t>
            </w:r>
          </w:p>
          <w:p>
            <w:pPr>
              <w:spacing w:after="20"/>
              <w:ind w:left="20"/>
              <w:jc w:val="both"/>
            </w:pPr>
            <w:r>
              <w:rPr>
                <w:rFonts w:ascii="Times New Roman"/>
                <w:b w:val="false"/>
                <w:i w:val="false"/>
                <w:color w:val="000000"/>
                <w:sz w:val="20"/>
              </w:rPr>
              <w:t>
02-022-006-275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1 731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"Аружан" Изтлеуов К.Т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670330300736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02-022-006-201</w:t>
            </w:r>
          </w:p>
          <w:p>
            <w:pPr>
              <w:spacing w:after="20"/>
              <w:ind w:left="20"/>
              <w:jc w:val="both"/>
            </w:pPr>
          </w:p>
          <w:p>
            <w:pPr>
              <w:spacing w:after="20"/>
              <w:ind w:left="20"/>
              <w:jc w:val="both"/>
            </w:pPr>
            <w:r>
              <w:rPr>
                <w:rFonts w:ascii="Times New Roman"/>
                <w:b w:val="false"/>
                <w:i w:val="false"/>
                <w:color w:val="000000"/>
                <w:sz w:val="20"/>
              </w:rPr>
              <w:t>
02-022-006-202</w:t>
            </w:r>
          </w:p>
          <w:p>
            <w:pPr>
              <w:spacing w:after="20"/>
              <w:ind w:left="20"/>
              <w:jc w:val="both"/>
            </w:pPr>
            <w:r>
              <w:rPr>
                <w:rFonts w:ascii="Times New Roman"/>
                <w:b w:val="false"/>
                <w:i w:val="false"/>
                <w:color w:val="000000"/>
                <w:sz w:val="20"/>
              </w:rPr>
              <w:t>
02-022-006-247</w:t>
            </w:r>
          </w:p>
          <w:p>
            <w:pPr>
              <w:spacing w:after="20"/>
              <w:ind w:left="20"/>
              <w:jc w:val="both"/>
            </w:pPr>
            <w:r>
              <w:rPr>
                <w:rFonts w:ascii="Times New Roman"/>
                <w:b w:val="false"/>
                <w:i w:val="false"/>
                <w:color w:val="000000"/>
                <w:sz w:val="20"/>
              </w:rPr>
              <w:t>
02-022-006-245</w:t>
            </w:r>
          </w:p>
          <w:p>
            <w:pPr>
              <w:spacing w:after="20"/>
              <w:ind w:left="20"/>
              <w:jc w:val="both"/>
            </w:pPr>
            <w:r>
              <w:rPr>
                <w:rFonts w:ascii="Times New Roman"/>
                <w:b w:val="false"/>
                <w:i w:val="false"/>
                <w:color w:val="000000"/>
                <w:sz w:val="20"/>
              </w:rPr>
              <w:t>
02-022-006-270</w:t>
            </w:r>
          </w:p>
          <w:p>
            <w:pPr>
              <w:spacing w:after="20"/>
              <w:ind w:left="20"/>
              <w:jc w:val="both"/>
            </w:pPr>
            <w:r>
              <w:rPr>
                <w:rFonts w:ascii="Times New Roman"/>
                <w:b w:val="false"/>
                <w:i w:val="false"/>
                <w:color w:val="000000"/>
                <w:sz w:val="20"/>
              </w:rPr>
              <w:t>
02-022-006-246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970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"Асылбек" Шарипов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810304300110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02-022-006-292</w:t>
            </w:r>
          </w:p>
          <w:p>
            <w:pPr>
              <w:spacing w:after="20"/>
              <w:ind w:left="20"/>
              <w:jc w:val="both"/>
            </w:pPr>
          </w:p>
          <w:p>
            <w:pPr>
              <w:spacing w:after="20"/>
              <w:ind w:left="20"/>
              <w:jc w:val="both"/>
            </w:pPr>
            <w:r>
              <w:rPr>
                <w:rFonts w:ascii="Times New Roman"/>
                <w:b w:val="false"/>
                <w:i w:val="false"/>
                <w:color w:val="000000"/>
                <w:sz w:val="20"/>
              </w:rPr>
              <w:t>
02-022-006-141</w:t>
            </w:r>
          </w:p>
          <w:p>
            <w:pPr>
              <w:spacing w:after="20"/>
              <w:ind w:left="20"/>
              <w:jc w:val="both"/>
            </w:pPr>
            <w:r>
              <w:rPr>
                <w:rFonts w:ascii="Times New Roman"/>
                <w:b w:val="false"/>
                <w:i w:val="false"/>
                <w:color w:val="000000"/>
                <w:sz w:val="20"/>
              </w:rPr>
              <w:t>
02-022-006-031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2 576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"Барс" Каратаев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140564006957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02-022-006-053</w:t>
            </w:r>
          </w:p>
          <w:p>
            <w:pPr>
              <w:spacing w:after="20"/>
              <w:ind w:left="20"/>
              <w:jc w:val="both"/>
            </w:pPr>
          </w:p>
          <w:p>
            <w:pPr>
              <w:spacing w:after="20"/>
              <w:ind w:left="20"/>
              <w:jc w:val="both"/>
            </w:pPr>
            <w:r>
              <w:rPr>
                <w:rFonts w:ascii="Times New Roman"/>
                <w:b w:val="false"/>
                <w:i w:val="false"/>
                <w:color w:val="000000"/>
                <w:sz w:val="20"/>
              </w:rPr>
              <w:t>
02-022-006-277</w:t>
            </w:r>
          </w:p>
          <w:p>
            <w:pPr>
              <w:spacing w:after="20"/>
              <w:ind w:left="20"/>
              <w:jc w:val="both"/>
            </w:pPr>
            <w:r>
              <w:rPr>
                <w:rFonts w:ascii="Times New Roman"/>
                <w:b w:val="false"/>
                <w:i w:val="false"/>
                <w:color w:val="000000"/>
                <w:sz w:val="20"/>
              </w:rPr>
              <w:t>
02-022-006-054</w:t>
            </w:r>
          </w:p>
          <w:p>
            <w:pPr>
              <w:spacing w:after="20"/>
              <w:ind w:left="20"/>
              <w:jc w:val="both"/>
            </w:pPr>
            <w:r>
              <w:rPr>
                <w:rFonts w:ascii="Times New Roman"/>
                <w:b w:val="false"/>
                <w:i w:val="false"/>
                <w:color w:val="000000"/>
                <w:sz w:val="20"/>
              </w:rPr>
              <w:t>
02-022-006-283</w:t>
            </w:r>
          </w:p>
          <w:p>
            <w:pPr>
              <w:spacing w:after="20"/>
              <w:ind w:left="20"/>
              <w:jc w:val="both"/>
            </w:pPr>
            <w:r>
              <w:rPr>
                <w:rFonts w:ascii="Times New Roman"/>
                <w:b w:val="false"/>
                <w:i w:val="false"/>
                <w:color w:val="000000"/>
                <w:sz w:val="20"/>
              </w:rPr>
              <w:t>
02-022-006-305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1 154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"Дос" Ақынов Ж.М.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920130301394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02-022-006-244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1 122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"Инкар" Тулегенов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090564010349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02-022-006-286</w:t>
            </w:r>
          </w:p>
          <w:p>
            <w:pPr>
              <w:spacing w:after="20"/>
              <w:ind w:left="20"/>
              <w:jc w:val="both"/>
            </w:pPr>
          </w:p>
          <w:p>
            <w:pPr>
              <w:spacing w:after="20"/>
              <w:ind w:left="20"/>
              <w:jc w:val="both"/>
            </w:pPr>
            <w:r>
              <w:rPr>
                <w:rFonts w:ascii="Times New Roman"/>
                <w:b w:val="false"/>
                <w:i w:val="false"/>
                <w:color w:val="000000"/>
                <w:sz w:val="20"/>
              </w:rPr>
              <w:t>
02-022-006-307</w:t>
            </w:r>
          </w:p>
          <w:p>
            <w:pPr>
              <w:spacing w:after="20"/>
              <w:ind w:left="20"/>
              <w:jc w:val="both"/>
            </w:pPr>
            <w:r>
              <w:rPr>
                <w:rFonts w:ascii="Times New Roman"/>
                <w:b w:val="false"/>
                <w:i w:val="false"/>
                <w:color w:val="000000"/>
                <w:sz w:val="20"/>
              </w:rPr>
              <w:t>
02-022-006-211</w:t>
            </w:r>
          </w:p>
          <w:p>
            <w:pPr>
              <w:spacing w:after="20"/>
              <w:ind w:left="20"/>
              <w:jc w:val="both"/>
            </w:pPr>
            <w:r>
              <w:rPr>
                <w:rFonts w:ascii="Times New Roman"/>
                <w:b w:val="false"/>
                <w:i w:val="false"/>
                <w:color w:val="000000"/>
                <w:sz w:val="20"/>
              </w:rPr>
              <w:t>
02-022-006-266</w:t>
            </w:r>
          </w:p>
          <w:p>
            <w:pPr>
              <w:spacing w:after="20"/>
              <w:ind w:left="20"/>
              <w:jc w:val="both"/>
            </w:pPr>
            <w:r>
              <w:rPr>
                <w:rFonts w:ascii="Times New Roman"/>
                <w:b w:val="false"/>
                <w:i w:val="false"/>
                <w:color w:val="000000"/>
                <w:sz w:val="20"/>
              </w:rPr>
              <w:t>
02-022-006-264</w:t>
            </w:r>
          </w:p>
          <w:p>
            <w:pPr>
              <w:spacing w:after="20"/>
              <w:ind w:left="20"/>
              <w:jc w:val="both"/>
            </w:pPr>
            <w:r>
              <w:rPr>
                <w:rFonts w:ascii="Times New Roman"/>
                <w:b w:val="false"/>
                <w:i w:val="false"/>
                <w:color w:val="000000"/>
                <w:sz w:val="20"/>
              </w:rPr>
              <w:t>
02-022-006-303</w:t>
            </w:r>
          </w:p>
          <w:p>
            <w:pPr>
              <w:spacing w:after="20"/>
              <w:ind w:left="20"/>
              <w:jc w:val="both"/>
            </w:pPr>
            <w:r>
              <w:rPr>
                <w:rFonts w:ascii="Times New Roman"/>
                <w:b w:val="false"/>
                <w:i w:val="false"/>
                <w:color w:val="000000"/>
                <w:sz w:val="20"/>
              </w:rPr>
              <w:t>
02-022-006-253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"Уштаган" Алдашова 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760322402506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02-022-006-289</w:t>
            </w:r>
          </w:p>
          <w:p>
            <w:pPr>
              <w:spacing w:after="20"/>
              <w:ind w:left="20"/>
              <w:jc w:val="both"/>
            </w:pPr>
          </w:p>
          <w:p>
            <w:pPr>
              <w:spacing w:after="20"/>
              <w:ind w:left="20"/>
              <w:jc w:val="both"/>
            </w:pPr>
            <w:r>
              <w:rPr>
                <w:rFonts w:ascii="Times New Roman"/>
                <w:b w:val="false"/>
                <w:i w:val="false"/>
                <w:color w:val="000000"/>
                <w:sz w:val="20"/>
              </w:rPr>
              <w:t>
02-022-006-290</w:t>
            </w:r>
          </w:p>
          <w:p>
            <w:pPr>
              <w:spacing w:after="20"/>
              <w:ind w:left="20"/>
              <w:jc w:val="both"/>
            </w:pPr>
            <w:r>
              <w:rPr>
                <w:rFonts w:ascii="Times New Roman"/>
                <w:b w:val="false"/>
                <w:i w:val="false"/>
                <w:color w:val="000000"/>
                <w:sz w:val="20"/>
              </w:rPr>
              <w:t>
02-022-006-291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1 028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"Картбай-Ата" Таш А.Р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571228300575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02-022-006-279</w:t>
            </w:r>
          </w:p>
          <w:p>
            <w:pPr>
              <w:spacing w:after="20"/>
              <w:ind w:left="20"/>
              <w:jc w:val="both"/>
            </w:pPr>
          </w:p>
          <w:p>
            <w:pPr>
              <w:spacing w:after="20"/>
              <w:ind w:left="20"/>
              <w:jc w:val="both"/>
            </w:pPr>
            <w:r>
              <w:rPr>
                <w:rFonts w:ascii="Times New Roman"/>
                <w:b w:val="false"/>
                <w:i w:val="false"/>
                <w:color w:val="000000"/>
                <w:sz w:val="20"/>
              </w:rPr>
              <w:t>
02-022-006-267</w:t>
            </w:r>
          </w:p>
          <w:p>
            <w:pPr>
              <w:spacing w:after="20"/>
              <w:ind w:left="20"/>
              <w:jc w:val="both"/>
            </w:pPr>
            <w:r>
              <w:rPr>
                <w:rFonts w:ascii="Times New Roman"/>
                <w:b w:val="false"/>
                <w:i w:val="false"/>
                <w:color w:val="000000"/>
                <w:sz w:val="20"/>
              </w:rPr>
              <w:t>
02-022-006-280</w:t>
            </w:r>
          </w:p>
          <w:p>
            <w:pPr>
              <w:spacing w:after="20"/>
              <w:ind w:left="20"/>
              <w:jc w:val="both"/>
            </w:pPr>
            <w:r>
              <w:rPr>
                <w:rFonts w:ascii="Times New Roman"/>
                <w:b w:val="false"/>
                <w:i w:val="false"/>
                <w:color w:val="000000"/>
                <w:sz w:val="20"/>
              </w:rPr>
              <w:t>
02-022-006-281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"Мейрамбек" Макатова 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510823400780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02-022-006-072</w:t>
            </w:r>
          </w:p>
          <w:p>
            <w:pPr>
              <w:spacing w:after="20"/>
              <w:ind w:left="20"/>
              <w:jc w:val="both"/>
            </w:pPr>
          </w:p>
          <w:p>
            <w:pPr>
              <w:spacing w:after="20"/>
              <w:ind w:left="20"/>
              <w:jc w:val="both"/>
            </w:pPr>
            <w:r>
              <w:rPr>
                <w:rFonts w:ascii="Times New Roman"/>
                <w:b w:val="false"/>
                <w:i w:val="false"/>
                <w:color w:val="000000"/>
                <w:sz w:val="20"/>
              </w:rPr>
              <w:t>
02-022-006-073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1 363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"Новосергеевка" Култаев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610518300816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02-022-006-042</w:t>
            </w:r>
          </w:p>
          <w:p>
            <w:pPr>
              <w:spacing w:after="20"/>
              <w:ind w:left="20"/>
              <w:jc w:val="both"/>
            </w:pPr>
          </w:p>
          <w:p>
            <w:pPr>
              <w:spacing w:after="20"/>
              <w:ind w:left="20"/>
              <w:jc w:val="both"/>
            </w:pPr>
            <w:r>
              <w:rPr>
                <w:rFonts w:ascii="Times New Roman"/>
                <w:b w:val="false"/>
                <w:i w:val="false"/>
                <w:color w:val="000000"/>
                <w:sz w:val="20"/>
              </w:rPr>
              <w:t>
02-022-006-242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11 901</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"Рустем-КС"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980240004646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02-022-006-044</w:t>
            </w:r>
          </w:p>
          <w:p>
            <w:pPr>
              <w:spacing w:after="20"/>
              <w:ind w:left="20"/>
              <w:jc w:val="both"/>
            </w:pPr>
          </w:p>
          <w:p>
            <w:pPr>
              <w:spacing w:after="20"/>
              <w:ind w:left="20"/>
              <w:jc w:val="both"/>
            </w:pPr>
            <w:r>
              <w:rPr>
                <w:rFonts w:ascii="Times New Roman"/>
                <w:b w:val="false"/>
                <w:i w:val="false"/>
                <w:color w:val="000000"/>
                <w:sz w:val="20"/>
              </w:rPr>
              <w:t>
02-022-006-259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ЖШС 1 016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АӨК "Нурсая"</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Итого АӨК 1 016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7. Қарақұдық</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"Актас" Троян В</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571104300739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02-022-010-076</w:t>
            </w:r>
          </w:p>
          <w:p>
            <w:pPr>
              <w:spacing w:after="20"/>
              <w:ind w:left="20"/>
              <w:jc w:val="both"/>
            </w:pPr>
          </w:p>
          <w:p>
            <w:pPr>
              <w:spacing w:after="20"/>
              <w:ind w:left="20"/>
              <w:jc w:val="both"/>
            </w:pPr>
            <w:r>
              <w:rPr>
                <w:rFonts w:ascii="Times New Roman"/>
                <w:b w:val="false"/>
                <w:i w:val="false"/>
                <w:color w:val="000000"/>
                <w:sz w:val="20"/>
              </w:rPr>
              <w:t>
02-022-010-077</w:t>
            </w:r>
          </w:p>
          <w:p>
            <w:pPr>
              <w:spacing w:after="20"/>
              <w:ind w:left="20"/>
              <w:jc w:val="both"/>
            </w:pPr>
            <w:r>
              <w:rPr>
                <w:rFonts w:ascii="Times New Roman"/>
                <w:b w:val="false"/>
                <w:i w:val="false"/>
                <w:color w:val="000000"/>
                <w:sz w:val="20"/>
              </w:rPr>
              <w:t>
02-022-010-078</w:t>
            </w:r>
          </w:p>
          <w:p>
            <w:pPr>
              <w:spacing w:after="20"/>
              <w:ind w:left="20"/>
              <w:jc w:val="both"/>
            </w:pPr>
            <w:r>
              <w:rPr>
                <w:rFonts w:ascii="Times New Roman"/>
                <w:b w:val="false"/>
                <w:i w:val="false"/>
                <w:color w:val="000000"/>
                <w:sz w:val="20"/>
              </w:rPr>
              <w:t>
02-022-010-079</w:t>
            </w:r>
          </w:p>
          <w:p>
            <w:pPr>
              <w:spacing w:after="20"/>
              <w:ind w:left="20"/>
              <w:jc w:val="both"/>
            </w:pPr>
            <w:r>
              <w:rPr>
                <w:rFonts w:ascii="Times New Roman"/>
                <w:b w:val="false"/>
                <w:i w:val="false"/>
                <w:color w:val="000000"/>
                <w:sz w:val="20"/>
              </w:rPr>
              <w:t>
02-022-010-080</w:t>
            </w:r>
          </w:p>
          <w:p>
            <w:pPr>
              <w:spacing w:after="20"/>
              <w:ind w:left="20"/>
              <w:jc w:val="both"/>
            </w:pPr>
            <w:r>
              <w:rPr>
                <w:rFonts w:ascii="Times New Roman"/>
                <w:b w:val="false"/>
                <w:i w:val="false"/>
                <w:color w:val="000000"/>
                <w:sz w:val="20"/>
              </w:rPr>
              <w:t>
02-022-010-081</w:t>
            </w:r>
          </w:p>
          <w:p>
            <w:pPr>
              <w:spacing w:after="20"/>
              <w:ind w:left="20"/>
              <w:jc w:val="both"/>
            </w:pPr>
            <w:r>
              <w:rPr>
                <w:rFonts w:ascii="Times New Roman"/>
                <w:b w:val="false"/>
                <w:i w:val="false"/>
                <w:color w:val="000000"/>
                <w:sz w:val="20"/>
              </w:rPr>
              <w:t>
02-022-010-082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791,3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"Азат"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02-022-010-302</w:t>
            </w:r>
          </w:p>
          <w:p>
            <w:pPr>
              <w:spacing w:after="20"/>
              <w:ind w:left="20"/>
              <w:jc w:val="both"/>
            </w:pPr>
          </w:p>
          <w:p>
            <w:pPr>
              <w:spacing w:after="20"/>
              <w:ind w:left="20"/>
              <w:jc w:val="both"/>
            </w:pPr>
            <w:r>
              <w:rPr>
                <w:rFonts w:ascii="Times New Roman"/>
                <w:b w:val="false"/>
                <w:i w:val="false"/>
                <w:color w:val="000000"/>
                <w:sz w:val="20"/>
              </w:rPr>
              <w:t>
02-022-010-320</w:t>
            </w:r>
          </w:p>
          <w:p>
            <w:pPr>
              <w:spacing w:after="20"/>
              <w:ind w:left="20"/>
              <w:jc w:val="both"/>
            </w:pPr>
            <w:r>
              <w:rPr>
                <w:rFonts w:ascii="Times New Roman"/>
                <w:b w:val="false"/>
                <w:i w:val="false"/>
                <w:color w:val="000000"/>
                <w:sz w:val="20"/>
              </w:rPr>
              <w:t>
02-022-010-375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519,46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"Алтаир" Сарсенгалиев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02-036-010-715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1 070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"Вита" Троян В.В</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150464011505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02-022-010-354</w:t>
            </w:r>
          </w:p>
          <w:p>
            <w:pPr>
              <w:spacing w:after="20"/>
              <w:ind w:left="20"/>
              <w:jc w:val="both"/>
            </w:pPr>
          </w:p>
          <w:p>
            <w:pPr>
              <w:spacing w:after="20"/>
              <w:ind w:left="20"/>
              <w:jc w:val="both"/>
            </w:pPr>
            <w:r>
              <w:rPr>
                <w:rFonts w:ascii="Times New Roman"/>
                <w:b w:val="false"/>
                <w:i w:val="false"/>
                <w:color w:val="000000"/>
                <w:sz w:val="20"/>
              </w:rPr>
              <w:t>
02-022-010-565</w:t>
            </w:r>
          </w:p>
          <w:p>
            <w:pPr>
              <w:spacing w:after="20"/>
              <w:ind w:left="20"/>
              <w:jc w:val="both"/>
            </w:pPr>
            <w:r>
              <w:rPr>
                <w:rFonts w:ascii="Times New Roman"/>
                <w:b w:val="false"/>
                <w:i w:val="false"/>
                <w:color w:val="000000"/>
                <w:sz w:val="20"/>
              </w:rPr>
              <w:t>
02-022-010-566</w:t>
            </w:r>
          </w:p>
          <w:p>
            <w:pPr>
              <w:spacing w:after="20"/>
              <w:ind w:left="20"/>
              <w:jc w:val="both"/>
            </w:pPr>
            <w:r>
              <w:rPr>
                <w:rFonts w:ascii="Times New Roman"/>
                <w:b w:val="false"/>
                <w:i w:val="false"/>
                <w:color w:val="000000"/>
                <w:sz w:val="20"/>
              </w:rPr>
              <w:t>
02-036-010-556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834,94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"Запад" Горбань П.Н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610509300699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02-022-010-151</w:t>
            </w:r>
          </w:p>
          <w:p>
            <w:pPr>
              <w:spacing w:after="20"/>
              <w:ind w:left="20"/>
              <w:jc w:val="both"/>
            </w:pPr>
          </w:p>
          <w:p>
            <w:pPr>
              <w:spacing w:after="20"/>
              <w:ind w:left="20"/>
              <w:jc w:val="both"/>
            </w:pPr>
            <w:r>
              <w:rPr>
                <w:rFonts w:ascii="Times New Roman"/>
                <w:b w:val="false"/>
                <w:i w:val="false"/>
                <w:color w:val="000000"/>
                <w:sz w:val="20"/>
              </w:rPr>
              <w:t>
02-022-010-152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805,6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"Кокжал" Бегимов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690403301635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02-022-010-728</w:t>
            </w:r>
          </w:p>
          <w:p>
            <w:pPr>
              <w:spacing w:after="20"/>
              <w:ind w:left="20"/>
              <w:jc w:val="both"/>
            </w:pPr>
          </w:p>
          <w:p>
            <w:pPr>
              <w:spacing w:after="20"/>
              <w:ind w:left="20"/>
              <w:jc w:val="both"/>
            </w:pPr>
            <w:r>
              <w:rPr>
                <w:rFonts w:ascii="Times New Roman"/>
                <w:b w:val="false"/>
                <w:i w:val="false"/>
                <w:color w:val="000000"/>
                <w:sz w:val="20"/>
              </w:rPr>
              <w:t>
02-022-010-742</w:t>
            </w:r>
          </w:p>
          <w:p>
            <w:pPr>
              <w:spacing w:after="20"/>
              <w:ind w:left="20"/>
              <w:jc w:val="both"/>
            </w:pPr>
            <w:r>
              <w:rPr>
                <w:rFonts w:ascii="Times New Roman"/>
                <w:b w:val="false"/>
                <w:i w:val="false"/>
                <w:color w:val="000000"/>
                <w:sz w:val="20"/>
              </w:rPr>
              <w:t>
02-022-010-743</w:t>
            </w:r>
          </w:p>
          <w:p>
            <w:pPr>
              <w:spacing w:after="20"/>
              <w:ind w:left="20"/>
              <w:jc w:val="both"/>
            </w:pPr>
            <w:r>
              <w:rPr>
                <w:rFonts w:ascii="Times New Roman"/>
                <w:b w:val="false"/>
                <w:i w:val="false"/>
                <w:color w:val="000000"/>
                <w:sz w:val="20"/>
              </w:rPr>
              <w:t>
02-036-010-730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"АДМ-Халид" Галиханов Д</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181164021728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02-022-010-345</w:t>
            </w:r>
          </w:p>
          <w:p>
            <w:pPr>
              <w:spacing w:after="20"/>
              <w:ind w:left="20"/>
              <w:jc w:val="both"/>
            </w:pPr>
          </w:p>
          <w:p>
            <w:pPr>
              <w:spacing w:after="20"/>
              <w:ind w:left="20"/>
              <w:jc w:val="both"/>
            </w:pPr>
            <w:r>
              <w:rPr>
                <w:rFonts w:ascii="Times New Roman"/>
                <w:b w:val="false"/>
                <w:i w:val="false"/>
                <w:color w:val="000000"/>
                <w:sz w:val="20"/>
              </w:rPr>
              <w:t>
02-022-010-305</w:t>
            </w:r>
          </w:p>
          <w:p>
            <w:pPr>
              <w:spacing w:after="20"/>
              <w:ind w:left="20"/>
              <w:jc w:val="both"/>
            </w:pPr>
            <w:r>
              <w:rPr>
                <w:rFonts w:ascii="Times New Roman"/>
                <w:b w:val="false"/>
                <w:i w:val="false"/>
                <w:color w:val="000000"/>
                <w:sz w:val="20"/>
              </w:rPr>
              <w:t>
02-022-010-739</w:t>
            </w:r>
          </w:p>
          <w:p>
            <w:pPr>
              <w:spacing w:after="20"/>
              <w:ind w:left="20"/>
              <w:jc w:val="both"/>
            </w:pPr>
            <w:r>
              <w:rPr>
                <w:rFonts w:ascii="Times New Roman"/>
                <w:b w:val="false"/>
                <w:i w:val="false"/>
                <w:color w:val="000000"/>
                <w:sz w:val="20"/>
              </w:rPr>
              <w:t>
02-036-010-733</w:t>
            </w:r>
          </w:p>
          <w:p>
            <w:pPr>
              <w:spacing w:after="20"/>
              <w:ind w:left="20"/>
              <w:jc w:val="both"/>
            </w:pPr>
            <w:r>
              <w:rPr>
                <w:rFonts w:ascii="Times New Roman"/>
                <w:b w:val="false"/>
                <w:i w:val="false"/>
                <w:color w:val="000000"/>
                <w:sz w:val="20"/>
              </w:rPr>
              <w:t>
02-036-010-738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975,2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"Тик-Каин" Буркутбаев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591014300595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02-022-010-044</w:t>
            </w:r>
          </w:p>
          <w:p>
            <w:pPr>
              <w:spacing w:after="20"/>
              <w:ind w:left="20"/>
              <w:jc w:val="both"/>
            </w:pPr>
          </w:p>
          <w:p>
            <w:pPr>
              <w:spacing w:after="20"/>
              <w:ind w:left="20"/>
              <w:jc w:val="both"/>
            </w:pPr>
            <w:r>
              <w:rPr>
                <w:rFonts w:ascii="Times New Roman"/>
                <w:b w:val="false"/>
                <w:i w:val="false"/>
                <w:color w:val="000000"/>
                <w:sz w:val="20"/>
              </w:rPr>
              <w:t>
02-022-010-045</w:t>
            </w:r>
          </w:p>
          <w:p>
            <w:pPr>
              <w:spacing w:after="20"/>
              <w:ind w:left="20"/>
              <w:jc w:val="both"/>
            </w:pPr>
            <w:r>
              <w:rPr>
                <w:rFonts w:ascii="Times New Roman"/>
                <w:b w:val="false"/>
                <w:i w:val="false"/>
                <w:color w:val="000000"/>
                <w:sz w:val="20"/>
              </w:rPr>
              <w:t>
02-022-010-046</w:t>
            </w:r>
          </w:p>
          <w:p>
            <w:pPr>
              <w:spacing w:after="20"/>
              <w:ind w:left="20"/>
              <w:jc w:val="both"/>
            </w:pPr>
            <w:r>
              <w:rPr>
                <w:rFonts w:ascii="Times New Roman"/>
                <w:b w:val="false"/>
                <w:i w:val="false"/>
                <w:color w:val="000000"/>
                <w:sz w:val="20"/>
              </w:rPr>
              <w:t>
02-036-010-240</w:t>
            </w:r>
          </w:p>
          <w:p>
            <w:pPr>
              <w:spacing w:after="20"/>
              <w:ind w:left="20"/>
              <w:jc w:val="both"/>
            </w:pPr>
            <w:r>
              <w:rPr>
                <w:rFonts w:ascii="Times New Roman"/>
                <w:b w:val="false"/>
                <w:i w:val="false"/>
                <w:color w:val="000000"/>
                <w:sz w:val="20"/>
              </w:rPr>
              <w:t>
02-036-010-367</w:t>
            </w:r>
          </w:p>
          <w:p>
            <w:pPr>
              <w:spacing w:after="20"/>
              <w:ind w:left="20"/>
              <w:jc w:val="both"/>
            </w:pPr>
            <w:r>
              <w:rPr>
                <w:rFonts w:ascii="Times New Roman"/>
                <w:b w:val="false"/>
                <w:i w:val="false"/>
                <w:color w:val="000000"/>
                <w:sz w:val="20"/>
              </w:rPr>
              <w:t>
02-036-010-366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629,2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"Ринат" Дюсов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181264005660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02-022-010-684</w:t>
            </w:r>
          </w:p>
          <w:p>
            <w:pPr>
              <w:spacing w:after="20"/>
              <w:ind w:left="20"/>
              <w:jc w:val="both"/>
            </w:pPr>
          </w:p>
          <w:p>
            <w:pPr>
              <w:spacing w:after="20"/>
              <w:ind w:left="20"/>
              <w:jc w:val="both"/>
            </w:pPr>
            <w:r>
              <w:rPr>
                <w:rFonts w:ascii="Times New Roman"/>
                <w:b w:val="false"/>
                <w:i w:val="false"/>
                <w:color w:val="000000"/>
                <w:sz w:val="20"/>
              </w:rPr>
              <w:t>
02-022-010-706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"Садик" Караулов В.А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470501304687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02-022-010-195</w:t>
            </w:r>
          </w:p>
          <w:p>
            <w:pPr>
              <w:spacing w:after="20"/>
              <w:ind w:left="20"/>
              <w:jc w:val="both"/>
            </w:pPr>
          </w:p>
          <w:p>
            <w:pPr>
              <w:spacing w:after="20"/>
              <w:ind w:left="20"/>
              <w:jc w:val="both"/>
            </w:pPr>
            <w:r>
              <w:rPr>
                <w:rFonts w:ascii="Times New Roman"/>
                <w:b w:val="false"/>
                <w:i w:val="false"/>
                <w:color w:val="000000"/>
                <w:sz w:val="20"/>
              </w:rPr>
              <w:t>
02-022-010-192</w:t>
            </w:r>
          </w:p>
          <w:p>
            <w:pPr>
              <w:spacing w:after="20"/>
              <w:ind w:left="20"/>
              <w:jc w:val="both"/>
            </w:pPr>
            <w:r>
              <w:rPr>
                <w:rFonts w:ascii="Times New Roman"/>
                <w:b w:val="false"/>
                <w:i w:val="false"/>
                <w:color w:val="000000"/>
                <w:sz w:val="20"/>
              </w:rPr>
              <w:t>
02-022-010-178</w:t>
            </w:r>
          </w:p>
          <w:p>
            <w:pPr>
              <w:spacing w:after="20"/>
              <w:ind w:left="20"/>
              <w:jc w:val="both"/>
            </w:pPr>
            <w:r>
              <w:rPr>
                <w:rFonts w:ascii="Times New Roman"/>
                <w:b w:val="false"/>
                <w:i w:val="false"/>
                <w:color w:val="000000"/>
                <w:sz w:val="20"/>
              </w:rPr>
              <w:t>
02-036-010-179</w:t>
            </w:r>
          </w:p>
          <w:p>
            <w:pPr>
              <w:spacing w:after="20"/>
              <w:ind w:left="20"/>
              <w:jc w:val="both"/>
            </w:pPr>
            <w:r>
              <w:rPr>
                <w:rFonts w:ascii="Times New Roman"/>
                <w:b w:val="false"/>
                <w:i w:val="false"/>
                <w:color w:val="000000"/>
                <w:sz w:val="20"/>
              </w:rPr>
              <w:t>
02-036-010-308</w:t>
            </w:r>
          </w:p>
          <w:p>
            <w:pPr>
              <w:spacing w:after="20"/>
              <w:ind w:left="20"/>
              <w:jc w:val="both"/>
            </w:pPr>
            <w:r>
              <w:rPr>
                <w:rFonts w:ascii="Times New Roman"/>
                <w:b w:val="false"/>
                <w:i w:val="false"/>
                <w:color w:val="000000"/>
                <w:sz w:val="20"/>
              </w:rPr>
              <w:t>
02-036-010-307</w:t>
            </w:r>
          </w:p>
          <w:p>
            <w:pPr>
              <w:spacing w:after="20"/>
              <w:ind w:left="20"/>
              <w:jc w:val="both"/>
            </w:pPr>
            <w:r>
              <w:rPr>
                <w:rFonts w:ascii="Times New Roman"/>
                <w:b w:val="false"/>
                <w:i w:val="false"/>
                <w:color w:val="000000"/>
                <w:sz w:val="20"/>
              </w:rPr>
              <w:t>
02-022-010-191</w:t>
            </w:r>
          </w:p>
          <w:p>
            <w:pPr>
              <w:spacing w:after="20"/>
              <w:ind w:left="20"/>
              <w:jc w:val="both"/>
            </w:pPr>
            <w:r>
              <w:rPr>
                <w:rFonts w:ascii="Times New Roman"/>
                <w:b w:val="false"/>
                <w:i w:val="false"/>
                <w:color w:val="000000"/>
                <w:sz w:val="20"/>
              </w:rPr>
              <w:t>
02-022-010-201</w:t>
            </w:r>
          </w:p>
          <w:p>
            <w:pPr>
              <w:spacing w:after="20"/>
              <w:ind w:left="20"/>
              <w:jc w:val="both"/>
            </w:pPr>
            <w:r>
              <w:rPr>
                <w:rFonts w:ascii="Times New Roman"/>
                <w:b w:val="false"/>
                <w:i w:val="false"/>
                <w:color w:val="000000"/>
                <w:sz w:val="20"/>
              </w:rPr>
              <w:t>
02-022-010-198</w:t>
            </w:r>
          </w:p>
          <w:p>
            <w:pPr>
              <w:spacing w:after="20"/>
              <w:ind w:left="20"/>
              <w:jc w:val="both"/>
            </w:pPr>
            <w:r>
              <w:rPr>
                <w:rFonts w:ascii="Times New Roman"/>
                <w:b w:val="false"/>
                <w:i w:val="false"/>
                <w:color w:val="000000"/>
                <w:sz w:val="20"/>
              </w:rPr>
              <w:t>
02-036-010-190</w:t>
            </w:r>
          </w:p>
          <w:p>
            <w:pPr>
              <w:spacing w:after="20"/>
              <w:ind w:left="20"/>
              <w:jc w:val="both"/>
            </w:pPr>
            <w:r>
              <w:rPr>
                <w:rFonts w:ascii="Times New Roman"/>
                <w:b w:val="false"/>
                <w:i w:val="false"/>
                <w:color w:val="000000"/>
                <w:sz w:val="20"/>
              </w:rPr>
              <w:t>
02-036-010-349</w:t>
            </w:r>
          </w:p>
          <w:p>
            <w:pPr>
              <w:spacing w:after="20"/>
              <w:ind w:left="20"/>
              <w:jc w:val="both"/>
            </w:pPr>
            <w:r>
              <w:rPr>
                <w:rFonts w:ascii="Times New Roman"/>
                <w:b w:val="false"/>
                <w:i w:val="false"/>
                <w:color w:val="000000"/>
                <w:sz w:val="20"/>
              </w:rPr>
              <w:t>
02-036-010-188</w:t>
            </w:r>
          </w:p>
          <w:p>
            <w:pPr>
              <w:spacing w:after="20"/>
              <w:ind w:left="20"/>
              <w:jc w:val="both"/>
            </w:pPr>
            <w:r>
              <w:rPr>
                <w:rFonts w:ascii="Times New Roman"/>
                <w:b w:val="false"/>
                <w:i w:val="false"/>
                <w:color w:val="000000"/>
                <w:sz w:val="20"/>
              </w:rPr>
              <w:t>
02-036-010-189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1 587,33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12 817,73</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"Ак-Кой" Каймулдинов 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060340017035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02-022-010-301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1 621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"Актеп"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101040012899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02-022-014-109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957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 Рахат Тур"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990740005208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02-022-014-005</w:t>
            </w:r>
          </w:p>
          <w:p>
            <w:pPr>
              <w:spacing w:after="20"/>
              <w:ind w:left="20"/>
              <w:jc w:val="both"/>
            </w:pPr>
          </w:p>
          <w:p>
            <w:pPr>
              <w:spacing w:after="20"/>
              <w:ind w:left="20"/>
              <w:jc w:val="both"/>
            </w:pPr>
            <w:r>
              <w:rPr>
                <w:rFonts w:ascii="Times New Roman"/>
                <w:b w:val="false"/>
                <w:i w:val="false"/>
                <w:color w:val="000000"/>
                <w:sz w:val="20"/>
              </w:rPr>
              <w:t>
02-022-014-006</w:t>
            </w:r>
          </w:p>
          <w:p>
            <w:pPr>
              <w:spacing w:after="20"/>
              <w:ind w:left="20"/>
              <w:jc w:val="both"/>
            </w:pPr>
            <w:r>
              <w:rPr>
                <w:rFonts w:ascii="Times New Roman"/>
                <w:b w:val="false"/>
                <w:i w:val="false"/>
                <w:color w:val="000000"/>
                <w:sz w:val="20"/>
              </w:rPr>
              <w:t>
02-022-014-007</w:t>
            </w:r>
          </w:p>
          <w:p>
            <w:pPr>
              <w:spacing w:after="20"/>
              <w:ind w:left="20"/>
              <w:jc w:val="both"/>
            </w:pPr>
            <w:r>
              <w:rPr>
                <w:rFonts w:ascii="Times New Roman"/>
                <w:b w:val="false"/>
                <w:i w:val="false"/>
                <w:color w:val="000000"/>
                <w:sz w:val="20"/>
              </w:rPr>
              <w:t>
02-022-014-040</w:t>
            </w:r>
          </w:p>
          <w:p>
            <w:pPr>
              <w:spacing w:after="20"/>
              <w:ind w:left="20"/>
              <w:jc w:val="both"/>
            </w:pPr>
            <w:r>
              <w:rPr>
                <w:rFonts w:ascii="Times New Roman"/>
                <w:b w:val="false"/>
                <w:i w:val="false"/>
                <w:color w:val="000000"/>
                <w:sz w:val="20"/>
              </w:rPr>
              <w:t>
02-022-014-041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12 716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ЖШС 15 294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АӨК "АК Агро"</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170940026861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02-022-002-136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15 853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АӨК 15 853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8. Маржанбұлақ</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"Аян" Нсанбаев 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171064003328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02-022-037-202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"Айжан" Ракишев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780807301640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02-022-037-057</w:t>
            </w:r>
          </w:p>
          <w:p>
            <w:pPr>
              <w:spacing w:after="20"/>
              <w:ind w:left="20"/>
              <w:jc w:val="both"/>
            </w:pPr>
          </w:p>
          <w:p>
            <w:pPr>
              <w:spacing w:after="20"/>
              <w:ind w:left="20"/>
              <w:jc w:val="both"/>
            </w:pPr>
            <w:r>
              <w:rPr>
                <w:rFonts w:ascii="Times New Roman"/>
                <w:b w:val="false"/>
                <w:i w:val="false"/>
                <w:color w:val="000000"/>
                <w:sz w:val="20"/>
              </w:rPr>
              <w:t>
02-022-037-058</w:t>
            </w:r>
          </w:p>
          <w:p>
            <w:pPr>
              <w:spacing w:after="20"/>
              <w:ind w:left="20"/>
              <w:jc w:val="both"/>
            </w:pPr>
            <w:r>
              <w:rPr>
                <w:rFonts w:ascii="Times New Roman"/>
                <w:b w:val="false"/>
                <w:i w:val="false"/>
                <w:color w:val="000000"/>
                <w:sz w:val="20"/>
              </w:rPr>
              <w:t>
02-022-040-066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"Акжар" Ахметова 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141264010500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02-022-037-023</w:t>
            </w:r>
          </w:p>
          <w:p>
            <w:pPr>
              <w:spacing w:after="20"/>
              <w:ind w:left="20"/>
              <w:jc w:val="both"/>
            </w:pPr>
          </w:p>
          <w:p>
            <w:pPr>
              <w:spacing w:after="20"/>
              <w:ind w:left="20"/>
              <w:jc w:val="both"/>
            </w:pPr>
            <w:r>
              <w:rPr>
                <w:rFonts w:ascii="Times New Roman"/>
                <w:b w:val="false"/>
                <w:i w:val="false"/>
                <w:color w:val="000000"/>
                <w:sz w:val="20"/>
              </w:rPr>
              <w:t>
02-022-037-024</w:t>
            </w:r>
          </w:p>
          <w:p>
            <w:pPr>
              <w:spacing w:after="20"/>
              <w:ind w:left="20"/>
              <w:jc w:val="both"/>
            </w:pPr>
            <w:r>
              <w:rPr>
                <w:rFonts w:ascii="Times New Roman"/>
                <w:b w:val="false"/>
                <w:i w:val="false"/>
                <w:color w:val="000000"/>
                <w:sz w:val="20"/>
              </w:rPr>
              <w:t>
02-022-037-022</w:t>
            </w:r>
          </w:p>
          <w:p>
            <w:pPr>
              <w:spacing w:after="20"/>
              <w:ind w:left="20"/>
              <w:jc w:val="both"/>
            </w:pPr>
            <w:r>
              <w:rPr>
                <w:rFonts w:ascii="Times New Roman"/>
                <w:b w:val="false"/>
                <w:i w:val="false"/>
                <w:color w:val="000000"/>
                <w:sz w:val="20"/>
              </w:rPr>
              <w:t>
02-022-037-028</w:t>
            </w:r>
          </w:p>
          <w:p>
            <w:pPr>
              <w:spacing w:after="20"/>
              <w:ind w:left="20"/>
              <w:jc w:val="both"/>
            </w:pPr>
            <w:r>
              <w:rPr>
                <w:rFonts w:ascii="Times New Roman"/>
                <w:b w:val="false"/>
                <w:i w:val="false"/>
                <w:color w:val="000000"/>
                <w:sz w:val="20"/>
              </w:rPr>
              <w:t>
02-022-037-126</w:t>
            </w:r>
          </w:p>
          <w:p>
            <w:pPr>
              <w:spacing w:after="20"/>
              <w:ind w:left="20"/>
              <w:jc w:val="both"/>
            </w:pPr>
            <w:r>
              <w:rPr>
                <w:rFonts w:ascii="Times New Roman"/>
                <w:b w:val="false"/>
                <w:i w:val="false"/>
                <w:color w:val="000000"/>
                <w:sz w:val="20"/>
              </w:rPr>
              <w:t>
02-022-037-143</w:t>
            </w:r>
          </w:p>
          <w:p>
            <w:pPr>
              <w:spacing w:after="20"/>
              <w:ind w:left="20"/>
              <w:jc w:val="both"/>
            </w:pPr>
            <w:r>
              <w:rPr>
                <w:rFonts w:ascii="Times New Roman"/>
                <w:b w:val="false"/>
                <w:i w:val="false"/>
                <w:color w:val="000000"/>
                <w:sz w:val="20"/>
              </w:rPr>
              <w:t>
02-022-039-056</w:t>
            </w:r>
          </w:p>
          <w:p>
            <w:pPr>
              <w:spacing w:after="20"/>
              <w:ind w:left="20"/>
              <w:jc w:val="both"/>
            </w:pPr>
            <w:r>
              <w:rPr>
                <w:rFonts w:ascii="Times New Roman"/>
                <w:b w:val="false"/>
                <w:i w:val="false"/>
                <w:color w:val="000000"/>
                <w:sz w:val="20"/>
              </w:rPr>
              <w:t>
02-022-039-068</w:t>
            </w:r>
          </w:p>
          <w:p>
            <w:pPr>
              <w:spacing w:after="20"/>
              <w:ind w:left="20"/>
              <w:jc w:val="both"/>
            </w:pPr>
            <w:r>
              <w:rPr>
                <w:rFonts w:ascii="Times New Roman"/>
                <w:b w:val="false"/>
                <w:i w:val="false"/>
                <w:color w:val="000000"/>
                <w:sz w:val="20"/>
              </w:rPr>
              <w:t>
02-022-037-293</w:t>
            </w:r>
          </w:p>
          <w:p>
            <w:pPr>
              <w:spacing w:after="20"/>
              <w:ind w:left="20"/>
              <w:jc w:val="both"/>
            </w:pPr>
            <w:r>
              <w:rPr>
                <w:rFonts w:ascii="Times New Roman"/>
                <w:b w:val="false"/>
                <w:i w:val="false"/>
                <w:color w:val="000000"/>
                <w:sz w:val="20"/>
              </w:rPr>
              <w:t>
02-022-037-300</w:t>
            </w:r>
          </w:p>
          <w:p>
            <w:pPr>
              <w:spacing w:after="20"/>
              <w:ind w:left="20"/>
              <w:jc w:val="both"/>
            </w:pPr>
            <w:r>
              <w:rPr>
                <w:rFonts w:ascii="Times New Roman"/>
                <w:b w:val="false"/>
                <w:i w:val="false"/>
                <w:color w:val="000000"/>
                <w:sz w:val="20"/>
              </w:rPr>
              <w:t>
02-022-037-183</w:t>
            </w:r>
          </w:p>
          <w:p>
            <w:pPr>
              <w:spacing w:after="20"/>
              <w:ind w:left="20"/>
              <w:jc w:val="both"/>
            </w:pPr>
            <w:r>
              <w:rPr>
                <w:rFonts w:ascii="Times New Roman"/>
                <w:b w:val="false"/>
                <w:i w:val="false"/>
                <w:color w:val="000000"/>
                <w:sz w:val="20"/>
              </w:rPr>
              <w:t>
02-022-037-185</w:t>
            </w:r>
          </w:p>
          <w:p>
            <w:pPr>
              <w:spacing w:after="20"/>
              <w:ind w:left="20"/>
              <w:jc w:val="both"/>
            </w:pPr>
            <w:r>
              <w:rPr>
                <w:rFonts w:ascii="Times New Roman"/>
                <w:b w:val="false"/>
                <w:i w:val="false"/>
                <w:color w:val="000000"/>
                <w:sz w:val="20"/>
              </w:rPr>
              <w:t>
02-022-037-184</w:t>
            </w:r>
          </w:p>
          <w:p>
            <w:pPr>
              <w:spacing w:after="20"/>
              <w:ind w:left="20"/>
              <w:jc w:val="both"/>
            </w:pPr>
            <w:r>
              <w:rPr>
                <w:rFonts w:ascii="Times New Roman"/>
                <w:b w:val="false"/>
                <w:i w:val="false"/>
                <w:color w:val="000000"/>
                <w:sz w:val="20"/>
              </w:rPr>
              <w:t>
02-022-037-027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3 484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"Асеке" Ракишев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140364017678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02-022-039-018</w:t>
            </w:r>
          </w:p>
          <w:p>
            <w:pPr>
              <w:spacing w:after="20"/>
              <w:ind w:left="20"/>
              <w:jc w:val="both"/>
            </w:pPr>
          </w:p>
          <w:p>
            <w:pPr>
              <w:spacing w:after="20"/>
              <w:ind w:left="20"/>
              <w:jc w:val="both"/>
            </w:pPr>
            <w:r>
              <w:rPr>
                <w:rFonts w:ascii="Times New Roman"/>
                <w:b w:val="false"/>
                <w:i w:val="false"/>
                <w:color w:val="000000"/>
                <w:sz w:val="20"/>
              </w:rPr>
              <w:t>
02-022-039-021</w:t>
            </w:r>
          </w:p>
          <w:p>
            <w:pPr>
              <w:spacing w:after="20"/>
              <w:ind w:left="20"/>
              <w:jc w:val="both"/>
            </w:pPr>
            <w:r>
              <w:rPr>
                <w:rFonts w:ascii="Times New Roman"/>
                <w:b w:val="false"/>
                <w:i w:val="false"/>
                <w:color w:val="000000"/>
                <w:sz w:val="20"/>
              </w:rPr>
              <w:t>
02-022-039-022</w:t>
            </w:r>
          </w:p>
          <w:p>
            <w:pPr>
              <w:spacing w:after="20"/>
              <w:ind w:left="20"/>
              <w:jc w:val="both"/>
            </w:pPr>
            <w:r>
              <w:rPr>
                <w:rFonts w:ascii="Times New Roman"/>
                <w:b w:val="false"/>
                <w:i w:val="false"/>
                <w:color w:val="000000"/>
                <w:sz w:val="20"/>
              </w:rPr>
              <w:t>
02-022-039-036</w:t>
            </w:r>
          </w:p>
          <w:p>
            <w:pPr>
              <w:spacing w:after="20"/>
              <w:ind w:left="20"/>
              <w:jc w:val="both"/>
            </w:pPr>
            <w:r>
              <w:rPr>
                <w:rFonts w:ascii="Times New Roman"/>
                <w:b w:val="false"/>
                <w:i w:val="false"/>
                <w:color w:val="000000"/>
                <w:sz w:val="20"/>
              </w:rPr>
              <w:t>
02-022-039-059</w:t>
            </w:r>
          </w:p>
          <w:p>
            <w:pPr>
              <w:spacing w:after="20"/>
              <w:ind w:left="20"/>
              <w:jc w:val="both"/>
            </w:pPr>
            <w:r>
              <w:rPr>
                <w:rFonts w:ascii="Times New Roman"/>
                <w:b w:val="false"/>
                <w:i w:val="false"/>
                <w:color w:val="000000"/>
                <w:sz w:val="20"/>
              </w:rPr>
              <w:t>
02-022-039-017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1 220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"Берекет" НурлыбаеваК.А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150764017614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02-022-037-111</w:t>
            </w:r>
          </w:p>
          <w:p>
            <w:pPr>
              <w:spacing w:after="20"/>
              <w:ind w:left="20"/>
              <w:jc w:val="both"/>
            </w:pPr>
          </w:p>
          <w:p>
            <w:pPr>
              <w:spacing w:after="20"/>
              <w:ind w:left="20"/>
              <w:jc w:val="both"/>
            </w:pPr>
            <w:r>
              <w:rPr>
                <w:rFonts w:ascii="Times New Roman"/>
                <w:b w:val="false"/>
                <w:i w:val="false"/>
                <w:color w:val="000000"/>
                <w:sz w:val="20"/>
              </w:rPr>
              <w:t>
02-022-037-222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"БМ" Дильман В.Г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741201301354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02-022-040-033</w:t>
            </w:r>
          </w:p>
          <w:p>
            <w:pPr>
              <w:spacing w:after="20"/>
              <w:ind w:left="20"/>
              <w:jc w:val="both"/>
            </w:pPr>
          </w:p>
          <w:p>
            <w:pPr>
              <w:spacing w:after="20"/>
              <w:ind w:left="20"/>
              <w:jc w:val="both"/>
            </w:pPr>
            <w:r>
              <w:rPr>
                <w:rFonts w:ascii="Times New Roman"/>
                <w:b w:val="false"/>
                <w:i w:val="false"/>
                <w:color w:val="000000"/>
                <w:sz w:val="20"/>
              </w:rPr>
              <w:t>
02-022-037-132</w:t>
            </w:r>
          </w:p>
          <w:p>
            <w:pPr>
              <w:spacing w:after="20"/>
              <w:ind w:left="20"/>
              <w:jc w:val="both"/>
            </w:pPr>
            <w:r>
              <w:rPr>
                <w:rFonts w:ascii="Times New Roman"/>
                <w:b w:val="false"/>
                <w:i w:val="false"/>
                <w:color w:val="000000"/>
                <w:sz w:val="20"/>
              </w:rPr>
              <w:t>
02-022-040-067</w:t>
            </w:r>
          </w:p>
          <w:p>
            <w:pPr>
              <w:spacing w:after="20"/>
              <w:ind w:left="20"/>
              <w:jc w:val="both"/>
            </w:pPr>
            <w:r>
              <w:rPr>
                <w:rFonts w:ascii="Times New Roman"/>
                <w:b w:val="false"/>
                <w:i w:val="false"/>
                <w:color w:val="000000"/>
                <w:sz w:val="20"/>
              </w:rPr>
              <w:t>
02-022-037-076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 Темір" Байжаунов 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170764025738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02-022-037-188</w:t>
            </w:r>
          </w:p>
          <w:p>
            <w:pPr>
              <w:spacing w:after="20"/>
              <w:ind w:left="20"/>
              <w:jc w:val="both"/>
            </w:pPr>
          </w:p>
          <w:p>
            <w:pPr>
              <w:spacing w:after="20"/>
              <w:ind w:left="20"/>
              <w:jc w:val="both"/>
            </w:pPr>
            <w:r>
              <w:rPr>
                <w:rFonts w:ascii="Times New Roman"/>
                <w:b w:val="false"/>
                <w:i w:val="false"/>
                <w:color w:val="000000"/>
                <w:sz w:val="20"/>
              </w:rPr>
              <w:t>
02-022-037-301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"Камел" Сариев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160464010112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02-022-039-028</w:t>
            </w:r>
          </w:p>
          <w:p>
            <w:pPr>
              <w:spacing w:after="20"/>
              <w:ind w:left="20"/>
              <w:jc w:val="both"/>
            </w:pPr>
          </w:p>
          <w:p>
            <w:pPr>
              <w:spacing w:after="20"/>
              <w:ind w:left="20"/>
              <w:jc w:val="both"/>
            </w:pPr>
            <w:r>
              <w:rPr>
                <w:rFonts w:ascii="Times New Roman"/>
                <w:b w:val="false"/>
                <w:i w:val="false"/>
                <w:color w:val="000000"/>
                <w:sz w:val="20"/>
              </w:rPr>
              <w:t>
02-022-039-029</w:t>
            </w:r>
          </w:p>
          <w:p>
            <w:pPr>
              <w:spacing w:after="20"/>
              <w:ind w:left="20"/>
              <w:jc w:val="both"/>
            </w:pPr>
            <w:r>
              <w:rPr>
                <w:rFonts w:ascii="Times New Roman"/>
                <w:b w:val="false"/>
                <w:i w:val="false"/>
                <w:color w:val="000000"/>
                <w:sz w:val="20"/>
              </w:rPr>
              <w:t>
02-022-039-030</w:t>
            </w:r>
          </w:p>
          <w:p>
            <w:pPr>
              <w:spacing w:after="20"/>
              <w:ind w:left="20"/>
              <w:jc w:val="both"/>
            </w:pPr>
            <w:r>
              <w:rPr>
                <w:rFonts w:ascii="Times New Roman"/>
                <w:b w:val="false"/>
                <w:i w:val="false"/>
                <w:color w:val="000000"/>
                <w:sz w:val="20"/>
              </w:rPr>
              <w:t>
02-022-039-031</w:t>
            </w:r>
          </w:p>
          <w:p>
            <w:pPr>
              <w:spacing w:after="20"/>
              <w:ind w:left="20"/>
              <w:jc w:val="both"/>
            </w:pPr>
            <w:r>
              <w:rPr>
                <w:rFonts w:ascii="Times New Roman"/>
                <w:b w:val="false"/>
                <w:i w:val="false"/>
                <w:color w:val="000000"/>
                <w:sz w:val="20"/>
              </w:rPr>
              <w:t>
02-022-039-032</w:t>
            </w:r>
          </w:p>
          <w:p>
            <w:pPr>
              <w:spacing w:after="20"/>
              <w:ind w:left="20"/>
              <w:jc w:val="both"/>
            </w:pPr>
            <w:r>
              <w:rPr>
                <w:rFonts w:ascii="Times New Roman"/>
                <w:b w:val="false"/>
                <w:i w:val="false"/>
                <w:color w:val="000000"/>
                <w:sz w:val="20"/>
              </w:rPr>
              <w:t>
02-022-039-063</w:t>
            </w:r>
          </w:p>
          <w:p>
            <w:pPr>
              <w:spacing w:after="20"/>
              <w:ind w:left="20"/>
              <w:jc w:val="both"/>
            </w:pPr>
            <w:r>
              <w:rPr>
                <w:rFonts w:ascii="Times New Roman"/>
                <w:b w:val="false"/>
                <w:i w:val="false"/>
                <w:color w:val="000000"/>
                <w:sz w:val="20"/>
              </w:rPr>
              <w:t>
02-022-039-064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2 455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"Канат" Самбаев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140764019507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02-022-037-018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"КазАгро" Сахипов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721111301768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02-022-037-003</w:t>
            </w:r>
          </w:p>
          <w:p>
            <w:pPr>
              <w:spacing w:after="20"/>
              <w:ind w:left="20"/>
              <w:jc w:val="both"/>
            </w:pPr>
          </w:p>
          <w:p>
            <w:pPr>
              <w:spacing w:after="20"/>
              <w:ind w:left="20"/>
              <w:jc w:val="both"/>
            </w:pPr>
            <w:r>
              <w:rPr>
                <w:rFonts w:ascii="Times New Roman"/>
                <w:b w:val="false"/>
                <w:i w:val="false"/>
                <w:color w:val="000000"/>
                <w:sz w:val="20"/>
              </w:rPr>
              <w:t>
02-022-037-015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1 871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"Нұр-Ай" Добрашев А.Ж.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170664025873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02-022-040-059</w:t>
            </w:r>
          </w:p>
          <w:p>
            <w:pPr>
              <w:spacing w:after="20"/>
              <w:ind w:left="20"/>
              <w:jc w:val="both"/>
            </w:pPr>
          </w:p>
          <w:p>
            <w:pPr>
              <w:spacing w:after="20"/>
              <w:ind w:left="20"/>
              <w:jc w:val="both"/>
            </w:pPr>
            <w:r>
              <w:rPr>
                <w:rFonts w:ascii="Times New Roman"/>
                <w:b w:val="false"/>
                <w:i w:val="false"/>
                <w:color w:val="000000"/>
                <w:sz w:val="20"/>
              </w:rPr>
              <w:t>
02-022-037-197</w:t>
            </w:r>
          </w:p>
          <w:p>
            <w:pPr>
              <w:spacing w:after="20"/>
              <w:ind w:left="20"/>
              <w:jc w:val="both"/>
            </w:pPr>
            <w:r>
              <w:rPr>
                <w:rFonts w:ascii="Times New Roman"/>
                <w:b w:val="false"/>
                <w:i w:val="false"/>
                <w:color w:val="000000"/>
                <w:sz w:val="20"/>
              </w:rPr>
              <w:t>
02-022-037-196</w:t>
            </w:r>
          </w:p>
          <w:p>
            <w:pPr>
              <w:spacing w:after="20"/>
              <w:ind w:left="20"/>
              <w:jc w:val="both"/>
            </w:pPr>
            <w:r>
              <w:rPr>
                <w:rFonts w:ascii="Times New Roman"/>
                <w:b w:val="false"/>
                <w:i w:val="false"/>
                <w:color w:val="000000"/>
                <w:sz w:val="20"/>
              </w:rPr>
              <w:t>
02-022-037-060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1 269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"Орлеу" Мошкалов Г.Б.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851203302039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02-022-039-061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3 121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"Рус-АРТ" Шуиншалин 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141064026262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02-022-037-182</w:t>
            </w:r>
          </w:p>
          <w:p>
            <w:pPr>
              <w:spacing w:after="20"/>
              <w:ind w:left="20"/>
              <w:jc w:val="both"/>
            </w:pPr>
          </w:p>
          <w:p>
            <w:pPr>
              <w:spacing w:after="20"/>
              <w:ind w:left="20"/>
              <w:jc w:val="both"/>
            </w:pPr>
            <w:r>
              <w:rPr>
                <w:rFonts w:ascii="Times New Roman"/>
                <w:b w:val="false"/>
                <w:i w:val="false"/>
                <w:color w:val="000000"/>
                <w:sz w:val="20"/>
              </w:rPr>
              <w:t>
02-022-037-051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1 495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"Сарым" Сармагамбетов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100564004933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02-022-039-025</w:t>
            </w:r>
          </w:p>
          <w:p>
            <w:pPr>
              <w:spacing w:after="20"/>
              <w:ind w:left="20"/>
              <w:jc w:val="both"/>
            </w:pPr>
          </w:p>
          <w:p>
            <w:pPr>
              <w:spacing w:after="20"/>
              <w:ind w:left="20"/>
              <w:jc w:val="both"/>
            </w:pPr>
            <w:r>
              <w:rPr>
                <w:rFonts w:ascii="Times New Roman"/>
                <w:b w:val="false"/>
                <w:i w:val="false"/>
                <w:color w:val="000000"/>
                <w:sz w:val="20"/>
              </w:rPr>
              <w:t>
02-022-039-026</w:t>
            </w:r>
          </w:p>
          <w:p>
            <w:pPr>
              <w:spacing w:after="20"/>
              <w:ind w:left="20"/>
              <w:jc w:val="both"/>
            </w:pPr>
            <w:r>
              <w:rPr>
                <w:rFonts w:ascii="Times New Roman"/>
                <w:b w:val="false"/>
                <w:i w:val="false"/>
                <w:color w:val="000000"/>
                <w:sz w:val="20"/>
              </w:rPr>
              <w:t>
02-022-039-027</w:t>
            </w:r>
          </w:p>
          <w:p>
            <w:pPr>
              <w:spacing w:after="20"/>
              <w:ind w:left="20"/>
              <w:jc w:val="both"/>
            </w:pPr>
            <w:r>
              <w:rPr>
                <w:rFonts w:ascii="Times New Roman"/>
                <w:b w:val="false"/>
                <w:i w:val="false"/>
                <w:color w:val="000000"/>
                <w:sz w:val="20"/>
              </w:rPr>
              <w:t>
02-022-039-034</w:t>
            </w:r>
          </w:p>
          <w:p>
            <w:pPr>
              <w:spacing w:after="20"/>
              <w:ind w:left="20"/>
              <w:jc w:val="both"/>
            </w:pPr>
            <w:r>
              <w:rPr>
                <w:rFonts w:ascii="Times New Roman"/>
                <w:b w:val="false"/>
                <w:i w:val="false"/>
                <w:color w:val="000000"/>
                <w:sz w:val="20"/>
              </w:rPr>
              <w:t>
02-022-039-035</w:t>
            </w:r>
          </w:p>
          <w:p>
            <w:pPr>
              <w:spacing w:after="20"/>
              <w:ind w:left="20"/>
              <w:jc w:val="both"/>
            </w:pPr>
            <w:r>
              <w:rPr>
                <w:rFonts w:ascii="Times New Roman"/>
                <w:b w:val="false"/>
                <w:i w:val="false"/>
                <w:color w:val="000000"/>
                <w:sz w:val="20"/>
              </w:rPr>
              <w:t>
02-022-039-058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1 626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"Серик" Бегеев Б.Ш.</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920124300521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02-022-037-135</w:t>
            </w:r>
          </w:p>
          <w:p>
            <w:pPr>
              <w:spacing w:after="20"/>
              <w:ind w:left="20"/>
              <w:jc w:val="both"/>
            </w:pPr>
          </w:p>
          <w:p>
            <w:pPr>
              <w:spacing w:after="20"/>
              <w:ind w:left="20"/>
              <w:jc w:val="both"/>
            </w:pPr>
            <w:r>
              <w:rPr>
                <w:rFonts w:ascii="Times New Roman"/>
                <w:b w:val="false"/>
                <w:i w:val="false"/>
                <w:color w:val="000000"/>
                <w:sz w:val="20"/>
              </w:rPr>
              <w:t>
02-022-037-133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2 381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"Талсай" АкбалаевКуатбай</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150664012759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02-022-037-047</w:t>
            </w:r>
          </w:p>
          <w:p>
            <w:pPr>
              <w:spacing w:after="20"/>
              <w:ind w:left="20"/>
              <w:jc w:val="both"/>
            </w:pPr>
          </w:p>
          <w:p>
            <w:pPr>
              <w:spacing w:after="20"/>
              <w:ind w:left="20"/>
              <w:jc w:val="both"/>
            </w:pPr>
            <w:r>
              <w:rPr>
                <w:rFonts w:ascii="Times New Roman"/>
                <w:b w:val="false"/>
                <w:i w:val="false"/>
                <w:color w:val="000000"/>
                <w:sz w:val="20"/>
              </w:rPr>
              <w:t>
02-022-037-049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1 317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"Тен-Талап" Тенелов 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070160004483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02-022-040-059</w:t>
            </w:r>
          </w:p>
          <w:p>
            <w:pPr>
              <w:spacing w:after="20"/>
              <w:ind w:left="20"/>
              <w:jc w:val="both"/>
            </w:pPr>
          </w:p>
          <w:p>
            <w:pPr>
              <w:spacing w:after="20"/>
              <w:ind w:left="20"/>
              <w:jc w:val="both"/>
            </w:pPr>
            <w:r>
              <w:rPr>
                <w:rFonts w:ascii="Times New Roman"/>
                <w:b w:val="false"/>
                <w:i w:val="false"/>
                <w:color w:val="000000"/>
                <w:sz w:val="20"/>
              </w:rPr>
              <w:t>
02-022-040-060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ШҚ 24 702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ЖШС"Маржанбулак"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020540000972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02-022-037-030</w:t>
            </w:r>
          </w:p>
          <w:p>
            <w:pPr>
              <w:spacing w:after="20"/>
              <w:ind w:left="20"/>
              <w:jc w:val="both"/>
            </w:pPr>
          </w:p>
          <w:p>
            <w:pPr>
              <w:spacing w:after="20"/>
              <w:ind w:left="20"/>
              <w:jc w:val="both"/>
            </w:pPr>
            <w:r>
              <w:rPr>
                <w:rFonts w:ascii="Times New Roman"/>
                <w:b w:val="false"/>
                <w:i w:val="false"/>
                <w:color w:val="000000"/>
                <w:sz w:val="20"/>
              </w:rPr>
              <w:t>
02-022-037-118</w:t>
            </w:r>
          </w:p>
          <w:p>
            <w:pPr>
              <w:spacing w:after="20"/>
              <w:ind w:left="20"/>
              <w:jc w:val="both"/>
            </w:pPr>
            <w:r>
              <w:rPr>
                <w:rFonts w:ascii="Times New Roman"/>
                <w:b w:val="false"/>
                <w:i w:val="false"/>
                <w:color w:val="000000"/>
                <w:sz w:val="20"/>
              </w:rPr>
              <w:t>
02-022-037-032</w:t>
            </w:r>
          </w:p>
          <w:p>
            <w:pPr>
              <w:spacing w:after="20"/>
              <w:ind w:left="20"/>
              <w:jc w:val="both"/>
            </w:pPr>
            <w:r>
              <w:rPr>
                <w:rFonts w:ascii="Times New Roman"/>
                <w:b w:val="false"/>
                <w:i w:val="false"/>
                <w:color w:val="000000"/>
                <w:sz w:val="20"/>
              </w:rPr>
              <w:t>
02-022-037-033</w:t>
            </w:r>
          </w:p>
          <w:p>
            <w:pPr>
              <w:spacing w:after="20"/>
              <w:ind w:left="20"/>
              <w:jc w:val="both"/>
            </w:pPr>
            <w:r>
              <w:rPr>
                <w:rFonts w:ascii="Times New Roman"/>
                <w:b w:val="false"/>
                <w:i w:val="false"/>
                <w:color w:val="000000"/>
                <w:sz w:val="20"/>
              </w:rPr>
              <w:t>
02-022-037-034</w:t>
            </w:r>
          </w:p>
          <w:p>
            <w:pPr>
              <w:spacing w:after="20"/>
              <w:ind w:left="20"/>
              <w:jc w:val="both"/>
            </w:pPr>
            <w:r>
              <w:rPr>
                <w:rFonts w:ascii="Times New Roman"/>
                <w:b w:val="false"/>
                <w:i w:val="false"/>
                <w:color w:val="000000"/>
                <w:sz w:val="20"/>
              </w:rPr>
              <w:t>
02-022-037-035</w:t>
            </w:r>
          </w:p>
          <w:p>
            <w:pPr>
              <w:spacing w:after="20"/>
              <w:ind w:left="20"/>
              <w:jc w:val="both"/>
            </w:pPr>
            <w:r>
              <w:rPr>
                <w:rFonts w:ascii="Times New Roman"/>
                <w:b w:val="false"/>
                <w:i w:val="false"/>
                <w:color w:val="000000"/>
                <w:sz w:val="20"/>
              </w:rPr>
              <w:t>
02-022-037-056</w:t>
            </w:r>
          </w:p>
          <w:p>
            <w:pPr>
              <w:spacing w:after="20"/>
              <w:ind w:left="20"/>
              <w:jc w:val="both"/>
            </w:pPr>
            <w:r>
              <w:rPr>
                <w:rFonts w:ascii="Times New Roman"/>
                <w:b w:val="false"/>
                <w:i w:val="false"/>
                <w:color w:val="000000"/>
                <w:sz w:val="20"/>
              </w:rPr>
              <w:t>
02-022-037-088</w:t>
            </w:r>
          </w:p>
          <w:p>
            <w:pPr>
              <w:spacing w:after="20"/>
              <w:ind w:left="20"/>
              <w:jc w:val="both"/>
            </w:pPr>
            <w:r>
              <w:rPr>
                <w:rFonts w:ascii="Times New Roman"/>
                <w:b w:val="false"/>
                <w:i w:val="false"/>
                <w:color w:val="000000"/>
                <w:sz w:val="20"/>
              </w:rPr>
              <w:t>
02-022-037-089</w:t>
            </w:r>
          </w:p>
          <w:p>
            <w:pPr>
              <w:spacing w:after="20"/>
              <w:ind w:left="20"/>
              <w:jc w:val="both"/>
            </w:pPr>
            <w:r>
              <w:rPr>
                <w:rFonts w:ascii="Times New Roman"/>
                <w:b w:val="false"/>
                <w:i w:val="false"/>
                <w:color w:val="000000"/>
                <w:sz w:val="20"/>
              </w:rPr>
              <w:t>
02-022-037-119</w:t>
            </w:r>
          </w:p>
          <w:p>
            <w:pPr>
              <w:spacing w:after="20"/>
              <w:ind w:left="20"/>
              <w:jc w:val="both"/>
            </w:pPr>
            <w:r>
              <w:rPr>
                <w:rFonts w:ascii="Times New Roman"/>
                <w:b w:val="false"/>
                <w:i w:val="false"/>
                <w:color w:val="000000"/>
                <w:sz w:val="20"/>
              </w:rPr>
              <w:t>
02-022-037-115</w:t>
            </w:r>
          </w:p>
          <w:p>
            <w:pPr>
              <w:spacing w:after="20"/>
              <w:ind w:left="20"/>
              <w:jc w:val="both"/>
            </w:pPr>
            <w:r>
              <w:rPr>
                <w:rFonts w:ascii="Times New Roman"/>
                <w:b w:val="false"/>
                <w:i w:val="false"/>
                <w:color w:val="000000"/>
                <w:sz w:val="20"/>
              </w:rPr>
              <w:t>
02-022-040-007</w:t>
            </w:r>
          </w:p>
          <w:p>
            <w:pPr>
              <w:spacing w:after="20"/>
              <w:ind w:left="20"/>
              <w:jc w:val="both"/>
            </w:pPr>
            <w:r>
              <w:rPr>
                <w:rFonts w:ascii="Times New Roman"/>
                <w:b w:val="false"/>
                <w:i w:val="false"/>
                <w:color w:val="000000"/>
                <w:sz w:val="20"/>
              </w:rPr>
              <w:t>
02-022-037-031</w:t>
            </w:r>
          </w:p>
          <w:p>
            <w:pPr>
              <w:spacing w:after="20"/>
              <w:ind w:left="20"/>
              <w:jc w:val="both"/>
            </w:pPr>
            <w:r>
              <w:rPr>
                <w:rFonts w:ascii="Times New Roman"/>
                <w:b w:val="false"/>
                <w:i w:val="false"/>
                <w:color w:val="000000"/>
                <w:sz w:val="20"/>
              </w:rPr>
              <w:t>
02-022-040-027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4 549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"Актобе Агро"</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161240014368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02-022-039-042</w:t>
            </w:r>
          </w:p>
          <w:p>
            <w:pPr>
              <w:spacing w:after="20"/>
              <w:ind w:left="20"/>
              <w:jc w:val="both"/>
            </w:pPr>
          </w:p>
          <w:p>
            <w:pPr>
              <w:spacing w:after="20"/>
              <w:ind w:left="20"/>
              <w:jc w:val="both"/>
            </w:pPr>
            <w:r>
              <w:rPr>
                <w:rFonts w:ascii="Times New Roman"/>
                <w:b w:val="false"/>
                <w:i w:val="false"/>
                <w:color w:val="000000"/>
                <w:sz w:val="20"/>
              </w:rPr>
              <w:t>
02-022-039-043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3 382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"Флора"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990340001598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02-022-037-070</w:t>
            </w:r>
          </w:p>
          <w:p>
            <w:pPr>
              <w:spacing w:after="20"/>
              <w:ind w:left="20"/>
              <w:jc w:val="both"/>
            </w:pPr>
          </w:p>
          <w:p>
            <w:pPr>
              <w:spacing w:after="20"/>
              <w:ind w:left="20"/>
              <w:jc w:val="both"/>
            </w:pPr>
            <w:r>
              <w:rPr>
                <w:rFonts w:ascii="Times New Roman"/>
                <w:b w:val="false"/>
                <w:i w:val="false"/>
                <w:color w:val="000000"/>
                <w:sz w:val="20"/>
              </w:rPr>
              <w:t>
02-022-037-069</w:t>
            </w:r>
          </w:p>
          <w:p>
            <w:pPr>
              <w:spacing w:after="20"/>
              <w:ind w:left="20"/>
              <w:jc w:val="both"/>
            </w:pPr>
            <w:r>
              <w:rPr>
                <w:rFonts w:ascii="Times New Roman"/>
                <w:b w:val="false"/>
                <w:i w:val="false"/>
                <w:color w:val="000000"/>
                <w:sz w:val="20"/>
              </w:rPr>
              <w:t>
02-022-037-302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2 391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ЖШС 10 322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АӨК "Орынбай-1"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180740018875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02-022-040-005</w:t>
            </w:r>
          </w:p>
          <w:p>
            <w:pPr>
              <w:spacing w:after="20"/>
              <w:ind w:left="20"/>
              <w:jc w:val="both"/>
            </w:pPr>
          </w:p>
          <w:p>
            <w:pPr>
              <w:spacing w:after="20"/>
              <w:ind w:left="20"/>
              <w:jc w:val="both"/>
            </w:pPr>
            <w:r>
              <w:rPr>
                <w:rFonts w:ascii="Times New Roman"/>
                <w:b w:val="false"/>
                <w:i w:val="false"/>
                <w:color w:val="000000"/>
                <w:sz w:val="20"/>
              </w:rPr>
              <w:t>
02-022-040-008</w:t>
            </w:r>
          </w:p>
          <w:p>
            <w:pPr>
              <w:spacing w:after="20"/>
              <w:ind w:left="20"/>
              <w:jc w:val="both"/>
            </w:pPr>
            <w:r>
              <w:rPr>
                <w:rFonts w:ascii="Times New Roman"/>
                <w:b w:val="false"/>
                <w:i w:val="false"/>
                <w:color w:val="000000"/>
                <w:sz w:val="20"/>
              </w:rPr>
              <w:t>
02-022-040-042</w:t>
            </w:r>
          </w:p>
          <w:p>
            <w:pPr>
              <w:spacing w:after="20"/>
              <w:ind w:left="20"/>
              <w:jc w:val="both"/>
            </w:pPr>
            <w:r>
              <w:rPr>
                <w:rFonts w:ascii="Times New Roman"/>
                <w:b w:val="false"/>
                <w:i w:val="false"/>
                <w:color w:val="000000"/>
                <w:sz w:val="20"/>
              </w:rPr>
              <w:t>
02-022-040-043</w:t>
            </w:r>
          </w:p>
          <w:p>
            <w:pPr>
              <w:spacing w:after="20"/>
              <w:ind w:left="20"/>
              <w:jc w:val="both"/>
            </w:pPr>
            <w:r>
              <w:rPr>
                <w:rFonts w:ascii="Times New Roman"/>
                <w:b w:val="false"/>
                <w:i w:val="false"/>
                <w:color w:val="000000"/>
                <w:sz w:val="20"/>
              </w:rPr>
              <w:t>
02-022-040-044</w:t>
            </w:r>
          </w:p>
          <w:p>
            <w:pPr>
              <w:spacing w:after="20"/>
              <w:ind w:left="20"/>
              <w:jc w:val="both"/>
            </w:pPr>
            <w:r>
              <w:rPr>
                <w:rFonts w:ascii="Times New Roman"/>
                <w:b w:val="false"/>
                <w:i w:val="false"/>
                <w:color w:val="000000"/>
                <w:sz w:val="20"/>
              </w:rPr>
              <w:t>
02-022-040-045</w:t>
            </w:r>
          </w:p>
          <w:p>
            <w:pPr>
              <w:spacing w:after="20"/>
              <w:ind w:left="20"/>
              <w:jc w:val="both"/>
            </w:pPr>
            <w:r>
              <w:rPr>
                <w:rFonts w:ascii="Times New Roman"/>
                <w:b w:val="false"/>
                <w:i w:val="false"/>
                <w:color w:val="000000"/>
                <w:sz w:val="20"/>
              </w:rPr>
              <w:t>
02-022-040-046</w:t>
            </w:r>
          </w:p>
          <w:p>
            <w:pPr>
              <w:spacing w:after="20"/>
              <w:ind w:left="20"/>
              <w:jc w:val="both"/>
            </w:pPr>
            <w:r>
              <w:rPr>
                <w:rFonts w:ascii="Times New Roman"/>
                <w:b w:val="false"/>
                <w:i w:val="false"/>
                <w:color w:val="000000"/>
                <w:sz w:val="20"/>
              </w:rPr>
              <w:t>
02-022-040-053</w:t>
            </w:r>
          </w:p>
          <w:p>
            <w:pPr>
              <w:spacing w:after="20"/>
              <w:ind w:left="20"/>
              <w:jc w:val="both"/>
            </w:pPr>
            <w:r>
              <w:rPr>
                <w:rFonts w:ascii="Times New Roman"/>
                <w:b w:val="false"/>
                <w:i w:val="false"/>
                <w:color w:val="000000"/>
                <w:sz w:val="20"/>
              </w:rPr>
              <w:t>
02-022-040-054</w:t>
            </w:r>
          </w:p>
          <w:p>
            <w:pPr>
              <w:spacing w:after="20"/>
              <w:ind w:left="20"/>
              <w:jc w:val="both"/>
            </w:pPr>
            <w:r>
              <w:rPr>
                <w:rFonts w:ascii="Times New Roman"/>
                <w:b w:val="false"/>
                <w:i w:val="false"/>
                <w:color w:val="000000"/>
                <w:sz w:val="20"/>
              </w:rPr>
              <w:t>
02-022-040-055</w:t>
            </w:r>
          </w:p>
          <w:p>
            <w:pPr>
              <w:spacing w:after="20"/>
              <w:ind w:left="20"/>
              <w:jc w:val="both"/>
            </w:pPr>
            <w:r>
              <w:rPr>
                <w:rFonts w:ascii="Times New Roman"/>
                <w:b w:val="false"/>
                <w:i w:val="false"/>
                <w:color w:val="000000"/>
                <w:sz w:val="20"/>
              </w:rPr>
              <w:t>
02-022-040-052</w:t>
            </w:r>
          </w:p>
          <w:p>
            <w:pPr>
              <w:spacing w:after="20"/>
              <w:ind w:left="20"/>
              <w:jc w:val="both"/>
            </w:pPr>
            <w:r>
              <w:rPr>
                <w:rFonts w:ascii="Times New Roman"/>
                <w:b w:val="false"/>
                <w:i w:val="false"/>
                <w:color w:val="000000"/>
                <w:sz w:val="20"/>
              </w:rPr>
              <w:t>
02-022-040-051</w:t>
            </w:r>
          </w:p>
          <w:p>
            <w:pPr>
              <w:spacing w:after="20"/>
              <w:ind w:left="20"/>
              <w:jc w:val="both"/>
            </w:pPr>
            <w:r>
              <w:rPr>
                <w:rFonts w:ascii="Times New Roman"/>
                <w:b w:val="false"/>
                <w:i w:val="false"/>
                <w:color w:val="000000"/>
                <w:sz w:val="20"/>
              </w:rPr>
              <w:t>
02-022-040-056</w:t>
            </w:r>
          </w:p>
          <w:p>
            <w:pPr>
              <w:spacing w:after="20"/>
              <w:ind w:left="20"/>
              <w:jc w:val="both"/>
            </w:pPr>
            <w:r>
              <w:rPr>
                <w:rFonts w:ascii="Times New Roman"/>
                <w:b w:val="false"/>
                <w:i w:val="false"/>
                <w:color w:val="000000"/>
                <w:sz w:val="20"/>
              </w:rPr>
              <w:t>
02-022-040-026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11 064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АӨК 11 064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9. Сарықобда</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"Аккорд" Пилич Г.И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02-022-002-296</w:t>
            </w:r>
          </w:p>
          <w:p>
            <w:pPr>
              <w:spacing w:after="20"/>
              <w:ind w:left="20"/>
              <w:jc w:val="both"/>
            </w:pPr>
          </w:p>
          <w:p>
            <w:pPr>
              <w:spacing w:after="20"/>
              <w:ind w:left="20"/>
              <w:jc w:val="both"/>
            </w:pPr>
            <w:r>
              <w:rPr>
                <w:rFonts w:ascii="Times New Roman"/>
                <w:b w:val="false"/>
                <w:i w:val="false"/>
                <w:color w:val="000000"/>
                <w:sz w:val="20"/>
              </w:rPr>
              <w:t>
02-022-002-085</w:t>
            </w:r>
          </w:p>
          <w:p>
            <w:pPr>
              <w:spacing w:after="20"/>
              <w:ind w:left="20"/>
              <w:jc w:val="both"/>
            </w:pPr>
            <w:r>
              <w:rPr>
                <w:rFonts w:ascii="Times New Roman"/>
                <w:b w:val="false"/>
                <w:i w:val="false"/>
                <w:color w:val="000000"/>
                <w:sz w:val="20"/>
              </w:rPr>
              <w:t>
02-022-002-084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1 194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"Алимжан" Каналин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02-022-002-299</w:t>
            </w:r>
          </w:p>
          <w:p>
            <w:pPr>
              <w:spacing w:after="20"/>
              <w:ind w:left="20"/>
              <w:jc w:val="both"/>
            </w:pPr>
          </w:p>
          <w:p>
            <w:pPr>
              <w:spacing w:after="20"/>
              <w:ind w:left="20"/>
              <w:jc w:val="both"/>
            </w:pPr>
            <w:r>
              <w:rPr>
                <w:rFonts w:ascii="Times New Roman"/>
                <w:b w:val="false"/>
                <w:i w:val="false"/>
                <w:color w:val="000000"/>
                <w:sz w:val="20"/>
              </w:rPr>
              <w:t>
02-022-002-288</w:t>
            </w:r>
          </w:p>
          <w:p>
            <w:pPr>
              <w:spacing w:after="20"/>
              <w:ind w:left="20"/>
              <w:jc w:val="both"/>
            </w:pPr>
            <w:r>
              <w:rPr>
                <w:rFonts w:ascii="Times New Roman"/>
                <w:b w:val="false"/>
                <w:i w:val="false"/>
                <w:color w:val="000000"/>
                <w:sz w:val="20"/>
              </w:rPr>
              <w:t>
02-022-002-290</w:t>
            </w:r>
          </w:p>
          <w:p>
            <w:pPr>
              <w:spacing w:after="20"/>
              <w:ind w:left="20"/>
              <w:jc w:val="both"/>
            </w:pPr>
            <w:r>
              <w:rPr>
                <w:rFonts w:ascii="Times New Roman"/>
                <w:b w:val="false"/>
                <w:i w:val="false"/>
                <w:color w:val="000000"/>
                <w:sz w:val="20"/>
              </w:rPr>
              <w:t>
02-022-002-289</w:t>
            </w:r>
          </w:p>
          <w:p>
            <w:pPr>
              <w:spacing w:after="20"/>
              <w:ind w:left="20"/>
              <w:jc w:val="both"/>
            </w:pPr>
            <w:r>
              <w:rPr>
                <w:rFonts w:ascii="Times New Roman"/>
                <w:b w:val="false"/>
                <w:i w:val="false"/>
                <w:color w:val="000000"/>
                <w:sz w:val="20"/>
              </w:rPr>
              <w:t>
02-022-002-291</w:t>
            </w:r>
          </w:p>
          <w:p>
            <w:pPr>
              <w:spacing w:after="20"/>
              <w:ind w:left="20"/>
              <w:jc w:val="both"/>
            </w:pPr>
            <w:r>
              <w:rPr>
                <w:rFonts w:ascii="Times New Roman"/>
                <w:b w:val="false"/>
                <w:i w:val="false"/>
                <w:color w:val="000000"/>
                <w:sz w:val="20"/>
              </w:rPr>
              <w:t>
02-022-002-292</w:t>
            </w:r>
          </w:p>
          <w:p>
            <w:pPr>
              <w:spacing w:after="20"/>
              <w:ind w:left="20"/>
              <w:jc w:val="both"/>
            </w:pPr>
            <w:r>
              <w:rPr>
                <w:rFonts w:ascii="Times New Roman"/>
                <w:b w:val="false"/>
                <w:i w:val="false"/>
                <w:color w:val="000000"/>
                <w:sz w:val="20"/>
              </w:rPr>
              <w:t>
02-022-002-298</w:t>
            </w:r>
          </w:p>
          <w:p>
            <w:pPr>
              <w:spacing w:after="20"/>
              <w:ind w:left="20"/>
              <w:jc w:val="both"/>
            </w:pPr>
            <w:r>
              <w:rPr>
                <w:rFonts w:ascii="Times New Roman"/>
                <w:b w:val="false"/>
                <w:i w:val="false"/>
                <w:color w:val="000000"/>
                <w:sz w:val="20"/>
              </w:rPr>
              <w:t>
02-022-001-016</w:t>
            </w:r>
          </w:p>
          <w:p>
            <w:pPr>
              <w:spacing w:after="20"/>
              <w:ind w:left="20"/>
              <w:jc w:val="both"/>
            </w:pPr>
            <w:r>
              <w:rPr>
                <w:rFonts w:ascii="Times New Roman"/>
                <w:b w:val="false"/>
                <w:i w:val="false"/>
                <w:color w:val="000000"/>
                <w:sz w:val="20"/>
              </w:rPr>
              <w:t>
02-022-014-094</w:t>
            </w:r>
          </w:p>
          <w:p>
            <w:pPr>
              <w:spacing w:after="20"/>
              <w:ind w:left="20"/>
              <w:jc w:val="both"/>
            </w:pPr>
            <w:r>
              <w:rPr>
                <w:rFonts w:ascii="Times New Roman"/>
                <w:b w:val="false"/>
                <w:i w:val="false"/>
                <w:color w:val="000000"/>
                <w:sz w:val="20"/>
              </w:rPr>
              <w:t>
02-022-002-323</w:t>
            </w:r>
          </w:p>
          <w:p>
            <w:pPr>
              <w:spacing w:after="20"/>
              <w:ind w:left="20"/>
              <w:jc w:val="both"/>
            </w:pPr>
            <w:r>
              <w:rPr>
                <w:rFonts w:ascii="Times New Roman"/>
                <w:b w:val="false"/>
                <w:i w:val="false"/>
                <w:color w:val="000000"/>
                <w:sz w:val="20"/>
              </w:rPr>
              <w:t>
02-022-002-317</w:t>
            </w:r>
          </w:p>
          <w:p>
            <w:pPr>
              <w:spacing w:after="20"/>
              <w:ind w:left="20"/>
              <w:jc w:val="both"/>
            </w:pPr>
            <w:r>
              <w:rPr>
                <w:rFonts w:ascii="Times New Roman"/>
                <w:b w:val="false"/>
                <w:i w:val="false"/>
                <w:color w:val="000000"/>
                <w:sz w:val="20"/>
              </w:rPr>
              <w:t>
02-022-002-318</w:t>
            </w:r>
          </w:p>
          <w:p>
            <w:pPr>
              <w:spacing w:after="20"/>
              <w:ind w:left="20"/>
              <w:jc w:val="both"/>
            </w:pPr>
            <w:r>
              <w:rPr>
                <w:rFonts w:ascii="Times New Roman"/>
                <w:b w:val="false"/>
                <w:i w:val="false"/>
                <w:color w:val="000000"/>
                <w:sz w:val="20"/>
              </w:rPr>
              <w:t>
02-022-014-063</w:t>
            </w:r>
          </w:p>
          <w:p>
            <w:pPr>
              <w:spacing w:after="20"/>
              <w:ind w:left="20"/>
              <w:jc w:val="both"/>
            </w:pPr>
            <w:r>
              <w:rPr>
                <w:rFonts w:ascii="Times New Roman"/>
                <w:b w:val="false"/>
                <w:i w:val="false"/>
                <w:color w:val="000000"/>
                <w:sz w:val="20"/>
              </w:rPr>
              <w:t>
02-022-014-067</w:t>
            </w:r>
          </w:p>
          <w:p>
            <w:pPr>
              <w:spacing w:after="20"/>
              <w:ind w:left="20"/>
              <w:jc w:val="both"/>
            </w:pPr>
            <w:r>
              <w:rPr>
                <w:rFonts w:ascii="Times New Roman"/>
                <w:b w:val="false"/>
                <w:i w:val="false"/>
                <w:color w:val="000000"/>
                <w:sz w:val="20"/>
              </w:rPr>
              <w:t>
02-022-014-091</w:t>
            </w:r>
          </w:p>
          <w:p>
            <w:pPr>
              <w:spacing w:after="20"/>
              <w:ind w:left="20"/>
              <w:jc w:val="both"/>
            </w:pPr>
            <w:r>
              <w:rPr>
                <w:rFonts w:ascii="Times New Roman"/>
                <w:b w:val="false"/>
                <w:i w:val="false"/>
                <w:color w:val="000000"/>
                <w:sz w:val="20"/>
              </w:rPr>
              <w:t>
02-022-014-092</w:t>
            </w:r>
          </w:p>
          <w:p>
            <w:pPr>
              <w:spacing w:after="20"/>
              <w:ind w:left="20"/>
              <w:jc w:val="both"/>
            </w:pPr>
            <w:r>
              <w:rPr>
                <w:rFonts w:ascii="Times New Roman"/>
                <w:b w:val="false"/>
                <w:i w:val="false"/>
                <w:color w:val="000000"/>
                <w:sz w:val="20"/>
              </w:rPr>
              <w:t>
02-022-014-322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10 680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"Ала қозы" Жакан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170764020023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02-022-014-088</w:t>
            </w:r>
          </w:p>
          <w:p>
            <w:pPr>
              <w:spacing w:after="20"/>
              <w:ind w:left="20"/>
              <w:jc w:val="both"/>
            </w:pPr>
          </w:p>
          <w:p>
            <w:pPr>
              <w:spacing w:after="20"/>
              <w:ind w:left="20"/>
              <w:jc w:val="both"/>
            </w:pPr>
            <w:r>
              <w:rPr>
                <w:rFonts w:ascii="Times New Roman"/>
                <w:b w:val="false"/>
                <w:i w:val="false"/>
                <w:color w:val="000000"/>
                <w:sz w:val="20"/>
              </w:rPr>
              <w:t>
02-022-014-089</w:t>
            </w:r>
          </w:p>
          <w:p>
            <w:pPr>
              <w:spacing w:after="20"/>
              <w:ind w:left="20"/>
              <w:jc w:val="both"/>
            </w:pPr>
            <w:r>
              <w:rPr>
                <w:rFonts w:ascii="Times New Roman"/>
                <w:b w:val="false"/>
                <w:i w:val="false"/>
                <w:color w:val="000000"/>
                <w:sz w:val="20"/>
              </w:rPr>
              <w:t>
02-022-014-090</w:t>
            </w:r>
          </w:p>
          <w:p>
            <w:pPr>
              <w:spacing w:after="20"/>
              <w:ind w:left="20"/>
              <w:jc w:val="both"/>
            </w:pPr>
            <w:r>
              <w:rPr>
                <w:rFonts w:ascii="Times New Roman"/>
                <w:b w:val="false"/>
                <w:i w:val="false"/>
                <w:color w:val="000000"/>
                <w:sz w:val="20"/>
              </w:rPr>
              <w:t>
02-022-014-096</w:t>
            </w:r>
          </w:p>
          <w:p>
            <w:pPr>
              <w:spacing w:after="20"/>
              <w:ind w:left="20"/>
              <w:jc w:val="both"/>
            </w:pPr>
            <w:r>
              <w:rPr>
                <w:rFonts w:ascii="Times New Roman"/>
                <w:b w:val="false"/>
                <w:i w:val="false"/>
                <w:color w:val="000000"/>
                <w:sz w:val="20"/>
              </w:rPr>
              <w:t>
02-022-014-101</w:t>
            </w:r>
          </w:p>
          <w:p>
            <w:pPr>
              <w:spacing w:after="20"/>
              <w:ind w:left="20"/>
              <w:jc w:val="both"/>
            </w:pPr>
            <w:r>
              <w:rPr>
                <w:rFonts w:ascii="Times New Roman"/>
                <w:b w:val="false"/>
                <w:i w:val="false"/>
                <w:color w:val="000000"/>
                <w:sz w:val="20"/>
              </w:rPr>
              <w:t>
02-022-014-039</w:t>
            </w:r>
          </w:p>
          <w:p>
            <w:pPr>
              <w:spacing w:after="20"/>
              <w:ind w:left="20"/>
              <w:jc w:val="both"/>
            </w:pPr>
            <w:r>
              <w:rPr>
                <w:rFonts w:ascii="Times New Roman"/>
                <w:b w:val="false"/>
                <w:i w:val="false"/>
                <w:color w:val="000000"/>
                <w:sz w:val="20"/>
              </w:rPr>
              <w:t>
 02-022-014-111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6 052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"Балдаир" Балдаиров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600915302650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02-022-014-003</w:t>
            </w:r>
          </w:p>
          <w:p>
            <w:pPr>
              <w:spacing w:after="20"/>
              <w:ind w:left="20"/>
              <w:jc w:val="both"/>
            </w:pPr>
          </w:p>
          <w:p>
            <w:pPr>
              <w:spacing w:after="20"/>
              <w:ind w:left="20"/>
              <w:jc w:val="both"/>
            </w:pPr>
            <w:r>
              <w:rPr>
                <w:rFonts w:ascii="Times New Roman"/>
                <w:b w:val="false"/>
                <w:i w:val="false"/>
                <w:color w:val="000000"/>
                <w:sz w:val="20"/>
              </w:rPr>
              <w:t>
02-022-014-093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648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"Дастан" Тырнаков Б.А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700522301776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02-022-002-282</w:t>
            </w:r>
          </w:p>
          <w:p>
            <w:pPr>
              <w:spacing w:after="20"/>
              <w:ind w:left="20"/>
              <w:jc w:val="both"/>
            </w:pPr>
          </w:p>
          <w:p>
            <w:pPr>
              <w:spacing w:after="20"/>
              <w:ind w:left="20"/>
              <w:jc w:val="both"/>
            </w:pPr>
            <w:r>
              <w:rPr>
                <w:rFonts w:ascii="Times New Roman"/>
                <w:b w:val="false"/>
                <w:i w:val="false"/>
                <w:color w:val="000000"/>
                <w:sz w:val="20"/>
              </w:rPr>
              <w:t>
02-022-002-294</w:t>
            </w:r>
          </w:p>
          <w:p>
            <w:pPr>
              <w:spacing w:after="20"/>
              <w:ind w:left="20"/>
              <w:jc w:val="both"/>
            </w:pPr>
            <w:r>
              <w:rPr>
                <w:rFonts w:ascii="Times New Roman"/>
                <w:b w:val="false"/>
                <w:i w:val="false"/>
                <w:color w:val="000000"/>
                <w:sz w:val="20"/>
              </w:rPr>
              <w:t>
02-022-002-295</w:t>
            </w:r>
          </w:p>
          <w:p>
            <w:pPr>
              <w:spacing w:after="20"/>
              <w:ind w:left="20"/>
              <w:jc w:val="both"/>
            </w:pPr>
            <w:r>
              <w:rPr>
                <w:rFonts w:ascii="Times New Roman"/>
                <w:b w:val="false"/>
                <w:i w:val="false"/>
                <w:color w:val="000000"/>
                <w:sz w:val="20"/>
              </w:rPr>
              <w:t>
02-022-002-320</w:t>
            </w:r>
          </w:p>
          <w:p>
            <w:pPr>
              <w:spacing w:after="20"/>
              <w:ind w:left="20"/>
              <w:jc w:val="both"/>
            </w:pPr>
            <w:r>
              <w:rPr>
                <w:rFonts w:ascii="Times New Roman"/>
                <w:b w:val="false"/>
                <w:i w:val="false"/>
                <w:color w:val="000000"/>
                <w:sz w:val="20"/>
              </w:rPr>
              <w:t>
02-022-002-321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1 257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"Кайрат" Сайманов М.Ж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680927300088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02-022-014-061</w:t>
            </w:r>
          </w:p>
          <w:p>
            <w:pPr>
              <w:spacing w:after="20"/>
              <w:ind w:left="20"/>
              <w:jc w:val="both"/>
            </w:pPr>
          </w:p>
          <w:p>
            <w:pPr>
              <w:spacing w:after="20"/>
              <w:ind w:left="20"/>
              <w:jc w:val="both"/>
            </w:pPr>
            <w:r>
              <w:rPr>
                <w:rFonts w:ascii="Times New Roman"/>
                <w:b w:val="false"/>
                <w:i w:val="false"/>
                <w:color w:val="000000"/>
                <w:sz w:val="20"/>
              </w:rPr>
              <w:t>
02-022-014-080</w:t>
            </w:r>
          </w:p>
          <w:p>
            <w:pPr>
              <w:spacing w:after="20"/>
              <w:ind w:left="20"/>
              <w:jc w:val="both"/>
            </w:pPr>
            <w:r>
              <w:rPr>
                <w:rFonts w:ascii="Times New Roman"/>
                <w:b w:val="false"/>
                <w:i w:val="false"/>
                <w:color w:val="000000"/>
                <w:sz w:val="20"/>
              </w:rPr>
              <w:t>
02-022-014-079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2 909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"Майлы" Жакан М.Ж.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151064021769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02-022-014-083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1 500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"Намыс" Сейтенов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660329302081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02-022-021-031</w:t>
            </w:r>
          </w:p>
          <w:p>
            <w:pPr>
              <w:spacing w:after="20"/>
              <w:ind w:left="20"/>
              <w:jc w:val="both"/>
            </w:pPr>
          </w:p>
          <w:p>
            <w:pPr>
              <w:spacing w:after="20"/>
              <w:ind w:left="20"/>
              <w:jc w:val="both"/>
            </w:pPr>
            <w:r>
              <w:rPr>
                <w:rFonts w:ascii="Times New Roman"/>
                <w:b w:val="false"/>
                <w:i w:val="false"/>
                <w:color w:val="000000"/>
                <w:sz w:val="20"/>
              </w:rPr>
              <w:t>
02-022-002-277</w:t>
            </w:r>
          </w:p>
          <w:p>
            <w:pPr>
              <w:spacing w:after="20"/>
              <w:ind w:left="20"/>
              <w:jc w:val="both"/>
            </w:pPr>
            <w:r>
              <w:rPr>
                <w:rFonts w:ascii="Times New Roman"/>
                <w:b w:val="false"/>
                <w:i w:val="false"/>
                <w:color w:val="000000"/>
                <w:sz w:val="20"/>
              </w:rPr>
              <w:t>
02-022-014-112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"Тайкожа" Сағынаев М.С.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201264026312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02-022-002-284</w:t>
            </w:r>
          </w:p>
          <w:p>
            <w:pPr>
              <w:spacing w:after="20"/>
              <w:ind w:left="20"/>
              <w:jc w:val="both"/>
            </w:pPr>
          </w:p>
          <w:p>
            <w:pPr>
              <w:spacing w:after="20"/>
              <w:ind w:left="20"/>
              <w:jc w:val="both"/>
            </w:pPr>
            <w:r>
              <w:rPr>
                <w:rFonts w:ascii="Times New Roman"/>
                <w:b w:val="false"/>
                <w:i w:val="false"/>
                <w:color w:val="000000"/>
                <w:sz w:val="20"/>
              </w:rPr>
              <w:t>
02-022-002-285</w:t>
            </w:r>
          </w:p>
          <w:p>
            <w:pPr>
              <w:spacing w:after="20"/>
              <w:ind w:left="20"/>
              <w:jc w:val="both"/>
            </w:pPr>
            <w:r>
              <w:rPr>
                <w:rFonts w:ascii="Times New Roman"/>
                <w:b w:val="false"/>
                <w:i w:val="false"/>
                <w:color w:val="000000"/>
                <w:sz w:val="20"/>
              </w:rPr>
              <w:t>
02-022-002-286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"Татьяна" Бошков 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100764017219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02-022-002-097</w:t>
            </w:r>
          </w:p>
          <w:p>
            <w:pPr>
              <w:spacing w:after="20"/>
              <w:ind w:left="20"/>
              <w:jc w:val="both"/>
            </w:pPr>
          </w:p>
          <w:p>
            <w:pPr>
              <w:spacing w:after="20"/>
              <w:ind w:left="20"/>
              <w:jc w:val="both"/>
            </w:pPr>
            <w:r>
              <w:rPr>
                <w:rFonts w:ascii="Times New Roman"/>
                <w:b w:val="false"/>
                <w:i w:val="false"/>
                <w:color w:val="000000"/>
                <w:sz w:val="20"/>
              </w:rPr>
              <w:t>
02-022-002-309</w:t>
            </w:r>
          </w:p>
          <w:p>
            <w:pPr>
              <w:spacing w:after="20"/>
              <w:ind w:left="20"/>
              <w:jc w:val="both"/>
            </w:pPr>
            <w:r>
              <w:rPr>
                <w:rFonts w:ascii="Times New Roman"/>
                <w:b w:val="false"/>
                <w:i w:val="false"/>
                <w:color w:val="000000"/>
                <w:sz w:val="20"/>
              </w:rPr>
              <w:t>
02-022-002-310</w:t>
            </w:r>
          </w:p>
          <w:p>
            <w:pPr>
              <w:spacing w:after="20"/>
              <w:ind w:left="20"/>
              <w:jc w:val="both"/>
            </w:pPr>
            <w:r>
              <w:rPr>
                <w:rFonts w:ascii="Times New Roman"/>
                <w:b w:val="false"/>
                <w:i w:val="false"/>
                <w:color w:val="000000"/>
                <w:sz w:val="20"/>
              </w:rPr>
              <w:t>
02-022-002-311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2 022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"Тогай" Купесов Е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02-022-012-177</w:t>
            </w:r>
          </w:p>
          <w:p>
            <w:pPr>
              <w:spacing w:after="20"/>
              <w:ind w:left="20"/>
              <w:jc w:val="both"/>
            </w:pPr>
          </w:p>
          <w:p>
            <w:pPr>
              <w:spacing w:after="20"/>
              <w:ind w:left="20"/>
              <w:jc w:val="both"/>
            </w:pPr>
            <w:r>
              <w:rPr>
                <w:rFonts w:ascii="Times New Roman"/>
                <w:b w:val="false"/>
                <w:i w:val="false"/>
                <w:color w:val="000000"/>
                <w:sz w:val="20"/>
              </w:rPr>
              <w:t>
02-022-014-076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"Турксиб" Нуржанов Е.с.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170764020023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02-022-002-301</w:t>
            </w:r>
          </w:p>
          <w:p>
            <w:pPr>
              <w:spacing w:after="20"/>
              <w:ind w:left="20"/>
              <w:jc w:val="both"/>
            </w:pPr>
          </w:p>
          <w:p>
            <w:pPr>
              <w:spacing w:after="20"/>
              <w:ind w:left="20"/>
              <w:jc w:val="both"/>
            </w:pPr>
            <w:r>
              <w:rPr>
                <w:rFonts w:ascii="Times New Roman"/>
                <w:b w:val="false"/>
                <w:i w:val="false"/>
                <w:color w:val="000000"/>
                <w:sz w:val="20"/>
              </w:rPr>
              <w:t>
02-022-002-302</w:t>
            </w:r>
          </w:p>
          <w:p>
            <w:pPr>
              <w:spacing w:after="20"/>
              <w:ind w:left="20"/>
              <w:jc w:val="both"/>
            </w:pPr>
            <w:r>
              <w:rPr>
                <w:rFonts w:ascii="Times New Roman"/>
                <w:b w:val="false"/>
                <w:i w:val="false"/>
                <w:color w:val="000000"/>
                <w:sz w:val="20"/>
              </w:rPr>
              <w:t>
02-022-002-304</w:t>
            </w:r>
          </w:p>
          <w:p>
            <w:pPr>
              <w:spacing w:after="20"/>
              <w:ind w:left="20"/>
              <w:jc w:val="both"/>
            </w:pPr>
            <w:r>
              <w:rPr>
                <w:rFonts w:ascii="Times New Roman"/>
                <w:b w:val="false"/>
                <w:i w:val="false"/>
                <w:color w:val="000000"/>
                <w:sz w:val="20"/>
              </w:rPr>
              <w:t>
02-022-002-305</w:t>
            </w:r>
          </w:p>
          <w:p>
            <w:pPr>
              <w:spacing w:after="20"/>
              <w:ind w:left="20"/>
              <w:jc w:val="both"/>
            </w:pPr>
            <w:r>
              <w:rPr>
                <w:rFonts w:ascii="Times New Roman"/>
                <w:b w:val="false"/>
                <w:i w:val="false"/>
                <w:color w:val="000000"/>
                <w:sz w:val="20"/>
              </w:rPr>
              <w:t>
02-022-002-306</w:t>
            </w:r>
          </w:p>
          <w:p>
            <w:pPr>
              <w:spacing w:after="20"/>
              <w:ind w:left="20"/>
              <w:jc w:val="both"/>
            </w:pPr>
            <w:r>
              <w:rPr>
                <w:rFonts w:ascii="Times New Roman"/>
                <w:b w:val="false"/>
                <w:i w:val="false"/>
                <w:color w:val="000000"/>
                <w:sz w:val="20"/>
              </w:rPr>
              <w:t>
02-022-002-307</w:t>
            </w:r>
          </w:p>
          <w:p>
            <w:pPr>
              <w:spacing w:after="20"/>
              <w:ind w:left="20"/>
              <w:jc w:val="both"/>
            </w:pPr>
            <w:r>
              <w:rPr>
                <w:rFonts w:ascii="Times New Roman"/>
                <w:b w:val="false"/>
                <w:i w:val="false"/>
                <w:color w:val="000000"/>
                <w:sz w:val="20"/>
              </w:rPr>
              <w:t>
02-022-002-308</w:t>
            </w:r>
          </w:p>
          <w:p>
            <w:pPr>
              <w:spacing w:after="20"/>
              <w:ind w:left="20"/>
              <w:jc w:val="both"/>
            </w:pPr>
            <w:r>
              <w:rPr>
                <w:rFonts w:ascii="Times New Roman"/>
                <w:b w:val="false"/>
                <w:i w:val="false"/>
                <w:color w:val="000000"/>
                <w:sz w:val="20"/>
              </w:rPr>
              <w:t>
02-022-002-313</w:t>
            </w:r>
          </w:p>
          <w:p>
            <w:pPr>
              <w:spacing w:after="20"/>
              <w:ind w:left="20"/>
              <w:jc w:val="both"/>
            </w:pPr>
            <w:r>
              <w:rPr>
                <w:rFonts w:ascii="Times New Roman"/>
                <w:b w:val="false"/>
                <w:i w:val="false"/>
                <w:color w:val="000000"/>
                <w:sz w:val="20"/>
              </w:rPr>
              <w:t>
02-022-002-315</w:t>
            </w:r>
          </w:p>
          <w:p>
            <w:pPr>
              <w:spacing w:after="20"/>
              <w:ind w:left="20"/>
              <w:jc w:val="both"/>
            </w:pPr>
            <w:r>
              <w:rPr>
                <w:rFonts w:ascii="Times New Roman"/>
                <w:b w:val="false"/>
                <w:i w:val="false"/>
                <w:color w:val="000000"/>
                <w:sz w:val="20"/>
              </w:rPr>
              <w:t>
02-022-002-316</w:t>
            </w:r>
          </w:p>
          <w:p>
            <w:pPr>
              <w:spacing w:after="20"/>
              <w:ind w:left="20"/>
              <w:jc w:val="both"/>
            </w:pPr>
            <w:r>
              <w:rPr>
                <w:rFonts w:ascii="Times New Roman"/>
                <w:b w:val="false"/>
                <w:i w:val="false"/>
                <w:color w:val="000000"/>
                <w:sz w:val="20"/>
              </w:rPr>
              <w:t>
02-022-002-319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3 055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 xml:space="preserve"> 31 688</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ТОО "Актеп"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r>
              <w:rPr>
                <w:rFonts w:ascii="Times New Roman"/>
                <w:b w:val="false"/>
                <w:i w:val="false"/>
                <w:color w:val="000000"/>
                <w:sz w:val="20"/>
              </w:rPr>
              <w:t>
101040012899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02-022-014-109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957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ТОО " Рахат Тур"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r>
              <w:rPr>
                <w:rFonts w:ascii="Times New Roman"/>
                <w:b w:val="false"/>
                <w:i w:val="false"/>
                <w:color w:val="000000"/>
                <w:sz w:val="20"/>
              </w:rPr>
              <w:t>
990740005208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02-022-014-005</w:t>
            </w:r>
          </w:p>
          <w:p>
            <w:pPr>
              <w:spacing w:after="20"/>
              <w:ind w:left="20"/>
              <w:jc w:val="both"/>
            </w:pPr>
          </w:p>
          <w:p>
            <w:pPr>
              <w:spacing w:after="20"/>
              <w:ind w:left="20"/>
              <w:jc w:val="both"/>
            </w:pPr>
            <w:r>
              <w:rPr>
                <w:rFonts w:ascii="Times New Roman"/>
                <w:b w:val="false"/>
                <w:i w:val="false"/>
                <w:color w:val="000000"/>
                <w:sz w:val="20"/>
              </w:rPr>
              <w:t>
02-022-014-006</w:t>
            </w:r>
          </w:p>
          <w:p>
            <w:pPr>
              <w:spacing w:after="20"/>
              <w:ind w:left="20"/>
              <w:jc w:val="both"/>
            </w:pPr>
            <w:r>
              <w:rPr>
                <w:rFonts w:ascii="Times New Roman"/>
                <w:b w:val="false"/>
                <w:i w:val="false"/>
                <w:color w:val="000000"/>
                <w:sz w:val="20"/>
              </w:rPr>
              <w:t>
02-022-014-007</w:t>
            </w:r>
          </w:p>
          <w:p>
            <w:pPr>
              <w:spacing w:after="20"/>
              <w:ind w:left="20"/>
              <w:jc w:val="both"/>
            </w:pPr>
            <w:r>
              <w:rPr>
                <w:rFonts w:ascii="Times New Roman"/>
                <w:b w:val="false"/>
                <w:i w:val="false"/>
                <w:color w:val="000000"/>
                <w:sz w:val="20"/>
              </w:rPr>
              <w:t>
02-022-014-040</w:t>
            </w:r>
          </w:p>
          <w:p>
            <w:pPr>
              <w:spacing w:after="20"/>
              <w:ind w:left="20"/>
              <w:jc w:val="both"/>
            </w:pPr>
            <w:r>
              <w:rPr>
                <w:rFonts w:ascii="Times New Roman"/>
                <w:b w:val="false"/>
                <w:i w:val="false"/>
                <w:color w:val="000000"/>
                <w:sz w:val="20"/>
              </w:rPr>
              <w:t>
02-022-014-041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12 716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ЖШС 13 673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АӨК "АК Агро"</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170940026861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02-022-002-136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15 853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АӨК</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 xml:space="preserve"> 15 853</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10. Тамды</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"Алгабас-Батпакты" Утепбергенова 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521101400096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02-022-026-022</w:t>
            </w:r>
          </w:p>
          <w:p>
            <w:pPr>
              <w:spacing w:after="20"/>
              <w:ind w:left="20"/>
              <w:jc w:val="both"/>
            </w:pPr>
          </w:p>
          <w:p>
            <w:pPr>
              <w:spacing w:after="20"/>
              <w:ind w:left="20"/>
              <w:jc w:val="both"/>
            </w:pPr>
            <w:r>
              <w:rPr>
                <w:rFonts w:ascii="Times New Roman"/>
                <w:b w:val="false"/>
                <w:i w:val="false"/>
                <w:color w:val="000000"/>
                <w:sz w:val="20"/>
              </w:rPr>
              <w:t>
02-022-026-021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1 230,25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"Алжан" Карабалин Б</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630427301289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02-022-026-043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"Арай-М" Мирманова 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671116402619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02-022-026-118</w:t>
            </w:r>
          </w:p>
          <w:p>
            <w:pPr>
              <w:spacing w:after="20"/>
              <w:ind w:left="20"/>
              <w:jc w:val="both"/>
            </w:pPr>
          </w:p>
          <w:p>
            <w:pPr>
              <w:spacing w:after="20"/>
              <w:ind w:left="20"/>
              <w:jc w:val="both"/>
            </w:pPr>
            <w:r>
              <w:rPr>
                <w:rFonts w:ascii="Times New Roman"/>
                <w:b w:val="false"/>
                <w:i w:val="false"/>
                <w:color w:val="000000"/>
                <w:sz w:val="20"/>
              </w:rPr>
              <w:t>
02-022-021-033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1 173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"Ержан" Умирзаков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651212300426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02-022-026-034</w:t>
            </w:r>
          </w:p>
          <w:p>
            <w:pPr>
              <w:spacing w:after="20"/>
              <w:ind w:left="20"/>
              <w:jc w:val="both"/>
            </w:pPr>
          </w:p>
          <w:p>
            <w:pPr>
              <w:spacing w:after="20"/>
              <w:ind w:left="20"/>
              <w:jc w:val="both"/>
            </w:pPr>
            <w:r>
              <w:rPr>
                <w:rFonts w:ascii="Times New Roman"/>
                <w:b w:val="false"/>
                <w:i w:val="false"/>
                <w:color w:val="000000"/>
                <w:sz w:val="20"/>
              </w:rPr>
              <w:t>
02-022-026-049</w:t>
            </w:r>
          </w:p>
          <w:p>
            <w:pPr>
              <w:spacing w:after="20"/>
              <w:ind w:left="20"/>
              <w:jc w:val="both"/>
            </w:pPr>
            <w:r>
              <w:rPr>
                <w:rFonts w:ascii="Times New Roman"/>
                <w:b w:val="false"/>
                <w:i w:val="false"/>
                <w:color w:val="000000"/>
                <w:sz w:val="20"/>
              </w:rPr>
              <w:t>
02-022-026-109</w:t>
            </w:r>
          </w:p>
          <w:p>
            <w:pPr>
              <w:spacing w:after="20"/>
              <w:ind w:left="20"/>
              <w:jc w:val="both"/>
            </w:pPr>
            <w:r>
              <w:rPr>
                <w:rFonts w:ascii="Times New Roman"/>
                <w:b w:val="false"/>
                <w:i w:val="false"/>
                <w:color w:val="000000"/>
                <w:sz w:val="20"/>
              </w:rPr>
              <w:t>
02-022-026-110</w:t>
            </w:r>
          </w:p>
          <w:p>
            <w:pPr>
              <w:spacing w:after="20"/>
              <w:ind w:left="20"/>
              <w:jc w:val="both"/>
            </w:pPr>
            <w:r>
              <w:rPr>
                <w:rFonts w:ascii="Times New Roman"/>
                <w:b w:val="false"/>
                <w:i w:val="false"/>
                <w:color w:val="000000"/>
                <w:sz w:val="20"/>
              </w:rPr>
              <w:t>
02-022-026-134</w:t>
            </w:r>
          </w:p>
          <w:p>
            <w:pPr>
              <w:spacing w:after="20"/>
              <w:ind w:left="20"/>
              <w:jc w:val="both"/>
            </w:pPr>
            <w:r>
              <w:rPr>
                <w:rFonts w:ascii="Times New Roman"/>
                <w:b w:val="false"/>
                <w:i w:val="false"/>
                <w:color w:val="000000"/>
                <w:sz w:val="20"/>
              </w:rPr>
              <w:t>
02-022-026-144</w:t>
            </w:r>
          </w:p>
          <w:p>
            <w:pPr>
              <w:spacing w:after="20"/>
              <w:ind w:left="20"/>
              <w:jc w:val="both"/>
            </w:pPr>
            <w:r>
              <w:rPr>
                <w:rFonts w:ascii="Times New Roman"/>
                <w:b w:val="false"/>
                <w:i w:val="false"/>
                <w:color w:val="000000"/>
                <w:sz w:val="20"/>
              </w:rPr>
              <w:t>
02-022-026-150</w:t>
            </w:r>
          </w:p>
          <w:p>
            <w:pPr>
              <w:spacing w:after="20"/>
              <w:ind w:left="20"/>
              <w:jc w:val="both"/>
            </w:pPr>
            <w:r>
              <w:rPr>
                <w:rFonts w:ascii="Times New Roman"/>
                <w:b w:val="false"/>
                <w:i w:val="false"/>
                <w:color w:val="000000"/>
                <w:sz w:val="20"/>
              </w:rPr>
              <w:t>
02-022-026-151</w:t>
            </w:r>
          </w:p>
          <w:p>
            <w:pPr>
              <w:spacing w:after="20"/>
              <w:ind w:left="20"/>
              <w:jc w:val="both"/>
            </w:pPr>
            <w:r>
              <w:rPr>
                <w:rFonts w:ascii="Times New Roman"/>
                <w:b w:val="false"/>
                <w:i w:val="false"/>
                <w:color w:val="000000"/>
                <w:sz w:val="20"/>
              </w:rPr>
              <w:t>
02-022-026-148</w:t>
            </w:r>
          </w:p>
          <w:p>
            <w:pPr>
              <w:spacing w:after="20"/>
              <w:ind w:left="20"/>
              <w:jc w:val="both"/>
            </w:pPr>
            <w:r>
              <w:rPr>
                <w:rFonts w:ascii="Times New Roman"/>
                <w:b w:val="false"/>
                <w:i w:val="false"/>
                <w:color w:val="000000"/>
                <w:sz w:val="20"/>
              </w:rPr>
              <w:t>
02-022-026-196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1 593,05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"Дания" Смагулов Б.А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90364000740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02-022-026-071</w:t>
            </w:r>
          </w:p>
          <w:p>
            <w:pPr>
              <w:spacing w:after="20"/>
              <w:ind w:left="20"/>
              <w:jc w:val="both"/>
            </w:pPr>
          </w:p>
          <w:p>
            <w:pPr>
              <w:spacing w:after="20"/>
              <w:ind w:left="20"/>
              <w:jc w:val="both"/>
            </w:pPr>
            <w:r>
              <w:rPr>
                <w:rFonts w:ascii="Times New Roman"/>
                <w:b w:val="false"/>
                <w:i w:val="false"/>
                <w:color w:val="000000"/>
                <w:sz w:val="20"/>
              </w:rPr>
              <w:t>
02-022-026-072</w:t>
            </w:r>
          </w:p>
          <w:p>
            <w:pPr>
              <w:spacing w:after="20"/>
              <w:ind w:left="20"/>
              <w:jc w:val="both"/>
            </w:pPr>
            <w:r>
              <w:rPr>
                <w:rFonts w:ascii="Times New Roman"/>
                <w:b w:val="false"/>
                <w:i w:val="false"/>
                <w:color w:val="000000"/>
                <w:sz w:val="20"/>
              </w:rPr>
              <w:t>
02-022-026-132</w:t>
            </w:r>
          </w:p>
          <w:p>
            <w:pPr>
              <w:spacing w:after="20"/>
              <w:ind w:left="20"/>
              <w:jc w:val="both"/>
            </w:pPr>
            <w:r>
              <w:rPr>
                <w:rFonts w:ascii="Times New Roman"/>
                <w:b w:val="false"/>
                <w:i w:val="false"/>
                <w:color w:val="000000"/>
                <w:sz w:val="20"/>
              </w:rPr>
              <w:t>
02-022-026-070</w:t>
            </w:r>
          </w:p>
          <w:p>
            <w:pPr>
              <w:spacing w:after="20"/>
              <w:ind w:left="20"/>
              <w:jc w:val="both"/>
            </w:pPr>
            <w:r>
              <w:rPr>
                <w:rFonts w:ascii="Times New Roman"/>
                <w:b w:val="false"/>
                <w:i w:val="false"/>
                <w:color w:val="000000"/>
                <w:sz w:val="20"/>
              </w:rPr>
              <w:t>
02-022-026-073</w:t>
            </w:r>
          </w:p>
          <w:p>
            <w:pPr>
              <w:spacing w:after="20"/>
              <w:ind w:left="20"/>
              <w:jc w:val="both"/>
            </w:pPr>
            <w:r>
              <w:rPr>
                <w:rFonts w:ascii="Times New Roman"/>
                <w:b w:val="false"/>
                <w:i w:val="false"/>
                <w:color w:val="000000"/>
                <w:sz w:val="20"/>
              </w:rPr>
              <w:t>
02-022-026-089</w:t>
            </w:r>
          </w:p>
          <w:p>
            <w:pPr>
              <w:spacing w:after="20"/>
              <w:ind w:left="20"/>
              <w:jc w:val="both"/>
            </w:pPr>
            <w:r>
              <w:rPr>
                <w:rFonts w:ascii="Times New Roman"/>
                <w:b w:val="false"/>
                <w:i w:val="false"/>
                <w:color w:val="000000"/>
                <w:sz w:val="20"/>
              </w:rPr>
              <w:t>
02-022-026-220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1 904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"Еркін күш" Айтмаганбетов Алмат</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700118302996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02-022-021-040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"Заман" Умбетрза З</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02-022-026-165</w:t>
            </w:r>
          </w:p>
          <w:p>
            <w:pPr>
              <w:spacing w:after="20"/>
              <w:ind w:left="20"/>
              <w:jc w:val="both"/>
            </w:pPr>
          </w:p>
          <w:p>
            <w:pPr>
              <w:spacing w:after="20"/>
              <w:ind w:left="20"/>
              <w:jc w:val="both"/>
            </w:pPr>
            <w:r>
              <w:rPr>
                <w:rFonts w:ascii="Times New Roman"/>
                <w:b w:val="false"/>
                <w:i w:val="false"/>
                <w:color w:val="000000"/>
                <w:sz w:val="20"/>
              </w:rPr>
              <w:t>
02-022-026-166</w:t>
            </w:r>
          </w:p>
          <w:p>
            <w:pPr>
              <w:spacing w:after="20"/>
              <w:ind w:left="20"/>
              <w:jc w:val="both"/>
            </w:pPr>
            <w:r>
              <w:rPr>
                <w:rFonts w:ascii="Times New Roman"/>
                <w:b w:val="false"/>
                <w:i w:val="false"/>
                <w:color w:val="000000"/>
                <w:sz w:val="20"/>
              </w:rPr>
              <w:t>
02-022-026-165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1 720,4</w:t>
            </w:r>
          </w:p>
          <w:p>
            <w:pPr>
              <w:spacing w:after="20"/>
              <w:ind w:left="20"/>
              <w:jc w:val="both"/>
            </w:pP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"Кудайберген" Тлегенов 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70764010283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02-022-026-035</w:t>
            </w:r>
          </w:p>
          <w:p>
            <w:pPr>
              <w:spacing w:after="20"/>
              <w:ind w:left="20"/>
              <w:jc w:val="both"/>
            </w:pPr>
          </w:p>
          <w:p>
            <w:pPr>
              <w:spacing w:after="20"/>
              <w:ind w:left="20"/>
              <w:jc w:val="both"/>
            </w:pPr>
            <w:r>
              <w:rPr>
                <w:rFonts w:ascii="Times New Roman"/>
                <w:b w:val="false"/>
                <w:i w:val="false"/>
                <w:color w:val="000000"/>
                <w:sz w:val="20"/>
              </w:rPr>
              <w:t>
02-022-026-036</w:t>
            </w:r>
          </w:p>
          <w:p>
            <w:pPr>
              <w:spacing w:after="20"/>
              <w:ind w:left="20"/>
              <w:jc w:val="both"/>
            </w:pPr>
            <w:r>
              <w:rPr>
                <w:rFonts w:ascii="Times New Roman"/>
                <w:b w:val="false"/>
                <w:i w:val="false"/>
                <w:color w:val="000000"/>
                <w:sz w:val="20"/>
              </w:rPr>
              <w:t>
02-022-026-040</w:t>
            </w:r>
          </w:p>
          <w:p>
            <w:pPr>
              <w:spacing w:after="20"/>
              <w:ind w:left="20"/>
              <w:jc w:val="both"/>
            </w:pPr>
            <w:r>
              <w:rPr>
                <w:rFonts w:ascii="Times New Roman"/>
                <w:b w:val="false"/>
                <w:i w:val="false"/>
                <w:color w:val="000000"/>
                <w:sz w:val="20"/>
              </w:rPr>
              <w:t>
02-022-026-053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1 711,9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"Нуржан" Алимкулов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931213351247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02-022-026-146</w:t>
            </w:r>
          </w:p>
          <w:p>
            <w:pPr>
              <w:spacing w:after="20"/>
              <w:ind w:left="20"/>
              <w:jc w:val="both"/>
            </w:pPr>
          </w:p>
          <w:p>
            <w:pPr>
              <w:spacing w:after="20"/>
              <w:ind w:left="20"/>
              <w:jc w:val="both"/>
            </w:pPr>
            <w:r>
              <w:rPr>
                <w:rFonts w:ascii="Times New Roman"/>
                <w:b w:val="false"/>
                <w:i w:val="false"/>
                <w:color w:val="000000"/>
                <w:sz w:val="20"/>
              </w:rPr>
              <w:t>
02-022-026-181</w:t>
            </w:r>
          </w:p>
          <w:p>
            <w:pPr>
              <w:spacing w:after="20"/>
              <w:ind w:left="20"/>
              <w:jc w:val="both"/>
            </w:pPr>
            <w:r>
              <w:rPr>
                <w:rFonts w:ascii="Times New Roman"/>
                <w:b w:val="false"/>
                <w:i w:val="false"/>
                <w:color w:val="000000"/>
                <w:sz w:val="20"/>
              </w:rPr>
              <w:t>
02-022-026-182</w:t>
            </w:r>
          </w:p>
          <w:p>
            <w:pPr>
              <w:spacing w:after="20"/>
              <w:ind w:left="20"/>
              <w:jc w:val="both"/>
            </w:pPr>
            <w:r>
              <w:rPr>
                <w:rFonts w:ascii="Times New Roman"/>
                <w:b w:val="false"/>
                <w:i w:val="false"/>
                <w:color w:val="000000"/>
                <w:sz w:val="20"/>
              </w:rPr>
              <w:t>
02-022-026-174</w:t>
            </w:r>
          </w:p>
          <w:p>
            <w:pPr>
              <w:spacing w:after="20"/>
              <w:ind w:left="20"/>
              <w:jc w:val="both"/>
            </w:pPr>
            <w:r>
              <w:rPr>
                <w:rFonts w:ascii="Times New Roman"/>
                <w:b w:val="false"/>
                <w:i w:val="false"/>
                <w:color w:val="000000"/>
                <w:sz w:val="20"/>
              </w:rPr>
              <w:t>
02-022-026-186</w:t>
            </w:r>
          </w:p>
          <w:p>
            <w:pPr>
              <w:spacing w:after="20"/>
              <w:ind w:left="20"/>
              <w:jc w:val="both"/>
            </w:pPr>
            <w:r>
              <w:rPr>
                <w:rFonts w:ascii="Times New Roman"/>
                <w:b w:val="false"/>
                <w:i w:val="false"/>
                <w:color w:val="000000"/>
                <w:sz w:val="20"/>
              </w:rPr>
              <w:t>
02-022-026-185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1 050,41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 Тайжанов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540323300038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02-022-026-074</w:t>
            </w:r>
          </w:p>
          <w:p>
            <w:pPr>
              <w:spacing w:after="20"/>
              <w:ind w:left="20"/>
              <w:jc w:val="both"/>
            </w:pPr>
          </w:p>
          <w:p>
            <w:pPr>
              <w:spacing w:after="20"/>
              <w:ind w:left="20"/>
              <w:jc w:val="both"/>
            </w:pPr>
            <w:r>
              <w:rPr>
                <w:rFonts w:ascii="Times New Roman"/>
                <w:b w:val="false"/>
                <w:i w:val="false"/>
                <w:color w:val="000000"/>
                <w:sz w:val="20"/>
              </w:rPr>
              <w:t>
02-022-026-075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11 992,01</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11. Тоқмансай</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 Сатуев 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730523302418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02-0220-018-006</w:t>
            </w:r>
          </w:p>
          <w:p>
            <w:pPr>
              <w:spacing w:after="20"/>
              <w:ind w:left="20"/>
              <w:jc w:val="both"/>
            </w:pPr>
          </w:p>
          <w:p>
            <w:pPr>
              <w:spacing w:after="20"/>
              <w:ind w:left="20"/>
              <w:jc w:val="both"/>
            </w:pPr>
            <w:r>
              <w:rPr>
                <w:rFonts w:ascii="Times New Roman"/>
                <w:b w:val="false"/>
                <w:i w:val="false"/>
                <w:color w:val="000000"/>
                <w:sz w:val="20"/>
              </w:rPr>
              <w:t>
02-0220-018-088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838,4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"Ақтилек" Мукашев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791022301152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02-0220-018-165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"Ақтангер" Каирбаев 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930713300634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02-0220-018-152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1 058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Жер-Ана-М шқ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090564005342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02-0220-018-025</w:t>
            </w:r>
          </w:p>
          <w:p>
            <w:pPr>
              <w:spacing w:after="20"/>
              <w:ind w:left="20"/>
              <w:jc w:val="both"/>
            </w:pPr>
          </w:p>
          <w:p>
            <w:pPr>
              <w:spacing w:after="20"/>
              <w:ind w:left="20"/>
              <w:jc w:val="both"/>
            </w:pPr>
            <w:r>
              <w:rPr>
                <w:rFonts w:ascii="Times New Roman"/>
                <w:b w:val="false"/>
                <w:i w:val="false"/>
                <w:color w:val="000000"/>
                <w:sz w:val="20"/>
              </w:rPr>
              <w:t>
02-0220-018-101</w:t>
            </w:r>
          </w:p>
          <w:p>
            <w:pPr>
              <w:spacing w:after="20"/>
              <w:ind w:left="20"/>
              <w:jc w:val="both"/>
            </w:pPr>
            <w:r>
              <w:rPr>
                <w:rFonts w:ascii="Times New Roman"/>
                <w:b w:val="false"/>
                <w:i w:val="false"/>
                <w:color w:val="000000"/>
                <w:sz w:val="20"/>
              </w:rPr>
              <w:t>
02-0220-018-092</w:t>
            </w:r>
          </w:p>
          <w:p>
            <w:pPr>
              <w:spacing w:after="20"/>
              <w:ind w:left="20"/>
              <w:jc w:val="both"/>
            </w:pPr>
            <w:r>
              <w:rPr>
                <w:rFonts w:ascii="Times New Roman"/>
                <w:b w:val="false"/>
                <w:i w:val="false"/>
                <w:color w:val="000000"/>
                <w:sz w:val="20"/>
              </w:rPr>
              <w:t>
02-0220-018-100</w:t>
            </w:r>
          </w:p>
          <w:p>
            <w:pPr>
              <w:spacing w:after="20"/>
              <w:ind w:left="20"/>
              <w:jc w:val="both"/>
            </w:pPr>
            <w:r>
              <w:rPr>
                <w:rFonts w:ascii="Times New Roman"/>
                <w:b w:val="false"/>
                <w:i w:val="false"/>
                <w:color w:val="000000"/>
                <w:sz w:val="20"/>
              </w:rPr>
              <w:t>
02-0220-018-001</w:t>
            </w:r>
          </w:p>
          <w:p>
            <w:pPr>
              <w:spacing w:after="20"/>
              <w:ind w:left="20"/>
              <w:jc w:val="both"/>
            </w:pPr>
            <w:r>
              <w:rPr>
                <w:rFonts w:ascii="Times New Roman"/>
                <w:b w:val="false"/>
                <w:i w:val="false"/>
                <w:color w:val="000000"/>
                <w:sz w:val="20"/>
              </w:rPr>
              <w:t>
02-0220-018-104</w:t>
            </w:r>
          </w:p>
          <w:p>
            <w:pPr>
              <w:spacing w:after="20"/>
              <w:ind w:left="20"/>
              <w:jc w:val="both"/>
            </w:pPr>
            <w:r>
              <w:rPr>
                <w:rFonts w:ascii="Times New Roman"/>
                <w:b w:val="false"/>
                <w:i w:val="false"/>
                <w:color w:val="000000"/>
                <w:sz w:val="20"/>
              </w:rPr>
              <w:t>
02-0220-018-125</w:t>
            </w:r>
          </w:p>
          <w:p>
            <w:pPr>
              <w:spacing w:after="20"/>
              <w:ind w:left="20"/>
              <w:jc w:val="both"/>
            </w:pPr>
            <w:r>
              <w:rPr>
                <w:rFonts w:ascii="Times New Roman"/>
                <w:b w:val="false"/>
                <w:i w:val="false"/>
                <w:color w:val="000000"/>
                <w:sz w:val="20"/>
              </w:rPr>
              <w:t>
02-0220-018-475</w:t>
            </w:r>
          </w:p>
          <w:p>
            <w:pPr>
              <w:spacing w:after="20"/>
              <w:ind w:left="20"/>
              <w:jc w:val="both"/>
            </w:pPr>
            <w:r>
              <w:rPr>
                <w:rFonts w:ascii="Times New Roman"/>
                <w:b w:val="false"/>
                <w:i w:val="false"/>
                <w:color w:val="000000"/>
                <w:sz w:val="20"/>
              </w:rPr>
              <w:t>
02-0220-018-476</w:t>
            </w:r>
          </w:p>
          <w:p>
            <w:pPr>
              <w:spacing w:after="20"/>
              <w:ind w:left="20"/>
              <w:jc w:val="both"/>
            </w:pPr>
            <w:r>
              <w:rPr>
                <w:rFonts w:ascii="Times New Roman"/>
                <w:b w:val="false"/>
                <w:i w:val="false"/>
                <w:color w:val="000000"/>
                <w:sz w:val="20"/>
              </w:rPr>
              <w:t>
02-0220-018-164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5 732,64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"Есалы" Акбергенов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160564023574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02-0220-018-122</w:t>
            </w:r>
          </w:p>
          <w:p>
            <w:pPr>
              <w:spacing w:after="20"/>
              <w:ind w:left="20"/>
              <w:jc w:val="both"/>
            </w:pPr>
          </w:p>
          <w:p>
            <w:pPr>
              <w:spacing w:after="20"/>
              <w:ind w:left="20"/>
              <w:jc w:val="both"/>
            </w:pPr>
            <w:r>
              <w:rPr>
                <w:rFonts w:ascii="Times New Roman"/>
                <w:b w:val="false"/>
                <w:i w:val="false"/>
                <w:color w:val="000000"/>
                <w:sz w:val="20"/>
              </w:rPr>
              <w:t>
02-0220-018-181</w:t>
            </w:r>
          </w:p>
          <w:p>
            <w:pPr>
              <w:spacing w:after="20"/>
              <w:ind w:left="20"/>
              <w:jc w:val="both"/>
            </w:pPr>
            <w:r>
              <w:rPr>
                <w:rFonts w:ascii="Times New Roman"/>
                <w:b w:val="false"/>
                <w:i w:val="false"/>
                <w:color w:val="000000"/>
                <w:sz w:val="20"/>
              </w:rPr>
              <w:t>
02-0220-018-163</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3 287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"Карабура" Жалашев 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630131300142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02-022-018-007</w:t>
            </w:r>
          </w:p>
          <w:p>
            <w:pPr>
              <w:spacing w:after="20"/>
              <w:ind w:left="20"/>
              <w:jc w:val="both"/>
            </w:pPr>
          </w:p>
          <w:p>
            <w:pPr>
              <w:spacing w:after="20"/>
              <w:ind w:left="20"/>
              <w:jc w:val="both"/>
            </w:pPr>
            <w:r>
              <w:rPr>
                <w:rFonts w:ascii="Times New Roman"/>
                <w:b w:val="false"/>
                <w:i w:val="false"/>
                <w:color w:val="000000"/>
                <w:sz w:val="20"/>
              </w:rPr>
              <w:t>
02-0220-018-009</w:t>
            </w:r>
          </w:p>
          <w:p>
            <w:pPr>
              <w:spacing w:after="20"/>
              <w:ind w:left="20"/>
              <w:jc w:val="both"/>
            </w:pPr>
            <w:r>
              <w:rPr>
                <w:rFonts w:ascii="Times New Roman"/>
                <w:b w:val="false"/>
                <w:i w:val="false"/>
                <w:color w:val="000000"/>
                <w:sz w:val="20"/>
              </w:rPr>
              <w:t>
02-0220-018-121</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3 621,6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"Мурагер-Ж" Жарбусинов М.К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770202301302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02-022-018-017</w:t>
            </w:r>
          </w:p>
          <w:p>
            <w:pPr>
              <w:spacing w:after="20"/>
              <w:ind w:left="20"/>
              <w:jc w:val="both"/>
            </w:pPr>
          </w:p>
          <w:p>
            <w:pPr>
              <w:spacing w:after="20"/>
              <w:ind w:left="20"/>
              <w:jc w:val="both"/>
            </w:pPr>
            <w:r>
              <w:rPr>
                <w:rFonts w:ascii="Times New Roman"/>
                <w:b w:val="false"/>
                <w:i w:val="false"/>
                <w:color w:val="000000"/>
                <w:sz w:val="20"/>
              </w:rPr>
              <w:t>
02-0220-017-480</w:t>
            </w:r>
          </w:p>
          <w:p>
            <w:pPr>
              <w:spacing w:after="20"/>
              <w:ind w:left="20"/>
              <w:jc w:val="both"/>
            </w:pPr>
            <w:r>
              <w:rPr>
                <w:rFonts w:ascii="Times New Roman"/>
                <w:b w:val="false"/>
                <w:i w:val="false"/>
                <w:color w:val="000000"/>
                <w:sz w:val="20"/>
              </w:rPr>
              <w:t>
02-0220-017-479</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658,09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"Мурат" Жаманбаев 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700601301903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02-0220-018-051</w:t>
            </w:r>
          </w:p>
          <w:p>
            <w:pPr>
              <w:spacing w:after="20"/>
              <w:ind w:left="20"/>
              <w:jc w:val="both"/>
            </w:pPr>
          </w:p>
          <w:p>
            <w:pPr>
              <w:spacing w:after="20"/>
              <w:ind w:left="20"/>
              <w:jc w:val="both"/>
            </w:pPr>
            <w:r>
              <w:rPr>
                <w:rFonts w:ascii="Times New Roman"/>
                <w:b w:val="false"/>
                <w:i w:val="false"/>
                <w:color w:val="000000"/>
                <w:sz w:val="20"/>
              </w:rPr>
              <w:t>
02-0220-018-127</w:t>
            </w:r>
          </w:p>
          <w:p>
            <w:pPr>
              <w:spacing w:after="20"/>
              <w:ind w:left="20"/>
              <w:jc w:val="both"/>
            </w:pPr>
            <w:r>
              <w:rPr>
                <w:rFonts w:ascii="Times New Roman"/>
                <w:b w:val="false"/>
                <w:i w:val="false"/>
                <w:color w:val="000000"/>
                <w:sz w:val="20"/>
              </w:rPr>
              <w:t>
02-0220-018-132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2 386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"Улетти" Жалашев 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190364008350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02-022-018-134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1 840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"Рамазан" Кудайберген Н.Н.</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200164023586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02-022-018-188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22 176</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"Носер"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130240004818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02-022-018-208</w:t>
            </w:r>
          </w:p>
          <w:p>
            <w:pPr>
              <w:spacing w:after="20"/>
              <w:ind w:left="20"/>
              <w:jc w:val="both"/>
            </w:pPr>
          </w:p>
          <w:p>
            <w:pPr>
              <w:spacing w:after="20"/>
              <w:ind w:left="20"/>
              <w:jc w:val="both"/>
            </w:pPr>
            <w:r>
              <w:rPr>
                <w:rFonts w:ascii="Times New Roman"/>
                <w:b w:val="false"/>
                <w:i w:val="false"/>
                <w:color w:val="000000"/>
                <w:sz w:val="20"/>
              </w:rPr>
              <w:t>
02-022-018-202</w:t>
            </w:r>
          </w:p>
          <w:p>
            <w:pPr>
              <w:spacing w:after="20"/>
              <w:ind w:left="20"/>
              <w:jc w:val="both"/>
            </w:pPr>
            <w:r>
              <w:rPr>
                <w:rFonts w:ascii="Times New Roman"/>
                <w:b w:val="false"/>
                <w:i w:val="false"/>
                <w:color w:val="000000"/>
                <w:sz w:val="20"/>
              </w:rPr>
              <w:t>
02-022-018-206</w:t>
            </w:r>
          </w:p>
          <w:p>
            <w:pPr>
              <w:spacing w:after="20"/>
              <w:ind w:left="20"/>
              <w:jc w:val="both"/>
            </w:pPr>
            <w:r>
              <w:rPr>
                <w:rFonts w:ascii="Times New Roman"/>
                <w:b w:val="false"/>
                <w:i w:val="false"/>
                <w:color w:val="000000"/>
                <w:sz w:val="20"/>
              </w:rPr>
              <w:t>
02-022-018-205</w:t>
            </w:r>
          </w:p>
          <w:p>
            <w:pPr>
              <w:spacing w:after="20"/>
              <w:ind w:left="20"/>
              <w:jc w:val="both"/>
            </w:pPr>
            <w:r>
              <w:rPr>
                <w:rFonts w:ascii="Times New Roman"/>
                <w:b w:val="false"/>
                <w:i w:val="false"/>
                <w:color w:val="000000"/>
                <w:sz w:val="20"/>
              </w:rPr>
              <w:t>
02-022-018-207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15 413</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"Токмансай"</w:t>
            </w:r>
          </w:p>
          <w:p>
            <w:pPr>
              <w:spacing w:after="20"/>
              <w:ind w:left="20"/>
              <w:jc w:val="both"/>
            </w:pPr>
          </w:p>
          <w:p>
            <w:pPr>
              <w:spacing w:after="20"/>
              <w:ind w:left="20"/>
              <w:jc w:val="both"/>
            </w:pPr>
            <w:r>
              <w:rPr>
                <w:rFonts w:ascii="Times New Roman"/>
                <w:b w:val="false"/>
                <w:i w:val="false"/>
                <w:color w:val="000000"/>
                <w:sz w:val="20"/>
              </w:rPr>
              <w:t>
Утепбергенов У</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981240002850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02-022-018-003</w:t>
            </w:r>
          </w:p>
          <w:p>
            <w:pPr>
              <w:spacing w:after="20"/>
              <w:ind w:left="20"/>
              <w:jc w:val="both"/>
            </w:pPr>
          </w:p>
          <w:p>
            <w:pPr>
              <w:spacing w:after="20"/>
              <w:ind w:left="20"/>
              <w:jc w:val="both"/>
            </w:pPr>
            <w:r>
              <w:rPr>
                <w:rFonts w:ascii="Times New Roman"/>
                <w:b w:val="false"/>
                <w:i w:val="false"/>
                <w:color w:val="000000"/>
                <w:sz w:val="20"/>
              </w:rPr>
              <w:t>
02-022-018-028</w:t>
            </w:r>
          </w:p>
          <w:p>
            <w:pPr>
              <w:spacing w:after="20"/>
              <w:ind w:left="20"/>
              <w:jc w:val="both"/>
            </w:pPr>
            <w:r>
              <w:rPr>
                <w:rFonts w:ascii="Times New Roman"/>
                <w:b w:val="false"/>
                <w:i w:val="false"/>
                <w:color w:val="000000"/>
                <w:sz w:val="20"/>
              </w:rPr>
              <w:t>
02-022-018-069</w:t>
            </w:r>
          </w:p>
          <w:p>
            <w:pPr>
              <w:spacing w:after="20"/>
              <w:ind w:left="20"/>
              <w:jc w:val="both"/>
            </w:pPr>
            <w:r>
              <w:rPr>
                <w:rFonts w:ascii="Times New Roman"/>
                <w:b w:val="false"/>
                <w:i w:val="false"/>
                <w:color w:val="000000"/>
                <w:sz w:val="20"/>
              </w:rPr>
              <w:t>
02-022-018-141</w:t>
            </w:r>
          </w:p>
          <w:p>
            <w:pPr>
              <w:spacing w:after="20"/>
              <w:ind w:left="20"/>
              <w:jc w:val="both"/>
            </w:pPr>
            <w:r>
              <w:rPr>
                <w:rFonts w:ascii="Times New Roman"/>
                <w:b w:val="false"/>
                <w:i w:val="false"/>
                <w:color w:val="000000"/>
                <w:sz w:val="20"/>
              </w:rPr>
              <w:t>
02-022-018-196</w:t>
            </w:r>
          </w:p>
          <w:p>
            <w:pPr>
              <w:spacing w:after="20"/>
              <w:ind w:left="20"/>
              <w:jc w:val="both"/>
            </w:pPr>
            <w:r>
              <w:rPr>
                <w:rFonts w:ascii="Times New Roman"/>
                <w:b w:val="false"/>
                <w:i w:val="false"/>
                <w:color w:val="000000"/>
                <w:sz w:val="20"/>
              </w:rPr>
              <w:t>
02-022-018-070</w:t>
            </w:r>
          </w:p>
          <w:p>
            <w:pPr>
              <w:spacing w:after="20"/>
              <w:ind w:left="20"/>
              <w:jc w:val="both"/>
            </w:pPr>
            <w:r>
              <w:rPr>
                <w:rFonts w:ascii="Times New Roman"/>
                <w:b w:val="false"/>
                <w:i w:val="false"/>
                <w:color w:val="000000"/>
                <w:sz w:val="20"/>
              </w:rPr>
              <w:t>
02-022-018-199</w:t>
            </w:r>
          </w:p>
          <w:p>
            <w:pPr>
              <w:spacing w:after="20"/>
              <w:ind w:left="20"/>
              <w:jc w:val="both"/>
            </w:pPr>
            <w:r>
              <w:rPr>
                <w:rFonts w:ascii="Times New Roman"/>
                <w:b w:val="false"/>
                <w:i w:val="false"/>
                <w:color w:val="000000"/>
                <w:sz w:val="20"/>
              </w:rPr>
              <w:t>
02-022-018-195</w:t>
            </w:r>
          </w:p>
          <w:p>
            <w:pPr>
              <w:spacing w:after="20"/>
              <w:ind w:left="20"/>
              <w:jc w:val="both"/>
            </w:pPr>
            <w:r>
              <w:rPr>
                <w:rFonts w:ascii="Times New Roman"/>
                <w:b w:val="false"/>
                <w:i w:val="false"/>
                <w:color w:val="000000"/>
                <w:sz w:val="20"/>
              </w:rPr>
              <w:t>
02-022-018-198</w:t>
            </w:r>
          </w:p>
          <w:p>
            <w:pPr>
              <w:spacing w:after="20"/>
              <w:ind w:left="20"/>
              <w:jc w:val="both"/>
            </w:pPr>
            <w:r>
              <w:rPr>
                <w:rFonts w:ascii="Times New Roman"/>
                <w:b w:val="false"/>
                <w:i w:val="false"/>
                <w:color w:val="000000"/>
                <w:sz w:val="20"/>
              </w:rPr>
              <w:t>
02-022-018-197</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9 378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"JetyQazyna"</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210240030973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02-022-018-128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1 791</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"Асыл Ел-2050"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190140038116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02-022-018-120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1 947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Барлығы ЖШС 28 529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12. Үшқұдық</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"Ажар плюс" Байтасов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030605501987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02-022-004-143</w:t>
            </w:r>
          </w:p>
          <w:p>
            <w:pPr>
              <w:spacing w:after="20"/>
              <w:ind w:left="20"/>
              <w:jc w:val="both"/>
            </w:pPr>
          </w:p>
          <w:p>
            <w:pPr>
              <w:spacing w:after="20"/>
              <w:ind w:left="20"/>
              <w:jc w:val="both"/>
            </w:pPr>
            <w:r>
              <w:rPr>
                <w:rFonts w:ascii="Times New Roman"/>
                <w:b w:val="false"/>
                <w:i w:val="false"/>
                <w:color w:val="000000"/>
                <w:sz w:val="20"/>
              </w:rPr>
              <w:t>
02-022-004-082</w:t>
            </w:r>
          </w:p>
          <w:p>
            <w:pPr>
              <w:spacing w:after="20"/>
              <w:ind w:left="20"/>
              <w:jc w:val="both"/>
            </w:pPr>
            <w:r>
              <w:rPr>
                <w:rFonts w:ascii="Times New Roman"/>
                <w:b w:val="false"/>
                <w:i w:val="false"/>
                <w:color w:val="000000"/>
                <w:sz w:val="20"/>
              </w:rPr>
              <w:t>
02-022-004-162</w:t>
            </w:r>
          </w:p>
          <w:p>
            <w:pPr>
              <w:spacing w:after="20"/>
              <w:ind w:left="20"/>
              <w:jc w:val="both"/>
            </w:pPr>
            <w:r>
              <w:rPr>
                <w:rFonts w:ascii="Times New Roman"/>
                <w:b w:val="false"/>
                <w:i w:val="false"/>
                <w:color w:val="000000"/>
                <w:sz w:val="20"/>
              </w:rPr>
              <w:t>
02-022-004-163</w:t>
            </w:r>
          </w:p>
          <w:p>
            <w:pPr>
              <w:spacing w:after="20"/>
              <w:ind w:left="20"/>
              <w:jc w:val="both"/>
            </w:pPr>
            <w:r>
              <w:rPr>
                <w:rFonts w:ascii="Times New Roman"/>
                <w:b w:val="false"/>
                <w:i w:val="false"/>
                <w:color w:val="000000"/>
                <w:sz w:val="20"/>
              </w:rPr>
              <w:t>
02-022-004-158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2 125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"Азамат-С" Абубакиров М.С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160564021324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02-022-004-146</w:t>
            </w:r>
          </w:p>
          <w:p>
            <w:pPr>
              <w:spacing w:after="20"/>
              <w:ind w:left="20"/>
              <w:jc w:val="both"/>
            </w:pPr>
          </w:p>
          <w:p>
            <w:pPr>
              <w:spacing w:after="20"/>
              <w:ind w:left="20"/>
              <w:jc w:val="both"/>
            </w:pPr>
            <w:r>
              <w:rPr>
                <w:rFonts w:ascii="Times New Roman"/>
                <w:b w:val="false"/>
                <w:i w:val="false"/>
                <w:color w:val="000000"/>
                <w:sz w:val="20"/>
              </w:rPr>
              <w:t>
02-022-004-147</w:t>
            </w:r>
          </w:p>
          <w:p>
            <w:pPr>
              <w:spacing w:after="20"/>
              <w:ind w:left="20"/>
              <w:jc w:val="both"/>
            </w:pPr>
            <w:r>
              <w:rPr>
                <w:rFonts w:ascii="Times New Roman"/>
                <w:b w:val="false"/>
                <w:i w:val="false"/>
                <w:color w:val="000000"/>
                <w:sz w:val="20"/>
              </w:rPr>
              <w:t>
02-022-004-107</w:t>
            </w:r>
          </w:p>
          <w:p>
            <w:pPr>
              <w:spacing w:after="20"/>
              <w:ind w:left="20"/>
              <w:jc w:val="both"/>
            </w:pPr>
            <w:r>
              <w:rPr>
                <w:rFonts w:ascii="Times New Roman"/>
                <w:b w:val="false"/>
                <w:i w:val="false"/>
                <w:color w:val="000000"/>
                <w:sz w:val="20"/>
              </w:rPr>
              <w:t>
02-022-004-114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"Айдос-1" Сагинаев С</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590127301644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02-022-004-024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"Айкар" Юсупов</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030264021709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02-022-004-029</w:t>
            </w:r>
          </w:p>
          <w:p>
            <w:pPr>
              <w:spacing w:after="20"/>
              <w:ind w:left="20"/>
              <w:jc w:val="both"/>
            </w:pPr>
          </w:p>
          <w:p>
            <w:pPr>
              <w:spacing w:after="20"/>
              <w:ind w:left="20"/>
              <w:jc w:val="both"/>
            </w:pPr>
            <w:r>
              <w:rPr>
                <w:rFonts w:ascii="Times New Roman"/>
                <w:b w:val="false"/>
                <w:i w:val="false"/>
                <w:color w:val="000000"/>
                <w:sz w:val="20"/>
              </w:rPr>
              <w:t>
02-022-006-004</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1 497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"Ансар" Алтыбаев 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961216350865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02-022-004-329</w:t>
            </w:r>
          </w:p>
          <w:p>
            <w:pPr>
              <w:spacing w:after="20"/>
              <w:ind w:left="20"/>
              <w:jc w:val="both"/>
            </w:pPr>
          </w:p>
          <w:p>
            <w:pPr>
              <w:spacing w:after="20"/>
              <w:ind w:left="20"/>
              <w:jc w:val="both"/>
            </w:pPr>
            <w:r>
              <w:rPr>
                <w:rFonts w:ascii="Times New Roman"/>
                <w:b w:val="false"/>
                <w:i w:val="false"/>
                <w:color w:val="000000"/>
                <w:sz w:val="20"/>
              </w:rPr>
              <w:t>
02-022-004-325</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"Восток"Якимов В.С. (часть)</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540702300711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02-022-004-054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1 024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"Жаксылык" Дуюсов Ж</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511018300512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02-022-004-007</w:t>
            </w:r>
          </w:p>
          <w:p>
            <w:pPr>
              <w:spacing w:after="20"/>
              <w:ind w:left="20"/>
              <w:jc w:val="both"/>
            </w:pPr>
          </w:p>
          <w:p>
            <w:pPr>
              <w:spacing w:after="20"/>
              <w:ind w:left="20"/>
              <w:jc w:val="both"/>
            </w:pPr>
            <w:r>
              <w:rPr>
                <w:rFonts w:ascii="Times New Roman"/>
                <w:b w:val="false"/>
                <w:i w:val="false"/>
                <w:color w:val="000000"/>
                <w:sz w:val="20"/>
              </w:rPr>
              <w:t>
02-022-004-057</w:t>
            </w:r>
          </w:p>
          <w:p>
            <w:pPr>
              <w:spacing w:after="20"/>
              <w:ind w:left="20"/>
              <w:jc w:val="both"/>
            </w:pPr>
            <w:r>
              <w:rPr>
                <w:rFonts w:ascii="Times New Roman"/>
                <w:b w:val="false"/>
                <w:i w:val="false"/>
                <w:color w:val="000000"/>
                <w:sz w:val="20"/>
              </w:rPr>
              <w:t>
02-022-004-058</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1 787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"Оте-Мура-С" Утеумагамбетов Г</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090164005119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02-022-003-350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"Петровка-1" Базаргалиев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710411300022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02-022-004-033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3 317</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"Петровка-2" Базаргалиева З</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150464025416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02-022-004-091</w:t>
            </w:r>
          </w:p>
          <w:p>
            <w:pPr>
              <w:spacing w:after="20"/>
              <w:ind w:left="20"/>
              <w:jc w:val="both"/>
            </w:pPr>
          </w:p>
          <w:p>
            <w:pPr>
              <w:spacing w:after="20"/>
              <w:ind w:left="20"/>
              <w:jc w:val="both"/>
            </w:pPr>
            <w:r>
              <w:rPr>
                <w:rFonts w:ascii="Times New Roman"/>
                <w:b w:val="false"/>
                <w:i w:val="false"/>
                <w:color w:val="000000"/>
                <w:sz w:val="20"/>
              </w:rPr>
              <w:t>
02-022-004-290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1 315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"Торе-К" Алтыбаев 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670406300868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02-022-004-041</w:t>
            </w:r>
          </w:p>
          <w:p>
            <w:pPr>
              <w:spacing w:after="20"/>
              <w:ind w:left="20"/>
              <w:jc w:val="both"/>
            </w:pPr>
          </w:p>
          <w:p>
            <w:pPr>
              <w:spacing w:after="20"/>
              <w:ind w:left="20"/>
              <w:jc w:val="both"/>
            </w:pPr>
            <w:r>
              <w:rPr>
                <w:rFonts w:ascii="Times New Roman"/>
                <w:b w:val="false"/>
                <w:i w:val="false"/>
                <w:color w:val="000000"/>
                <w:sz w:val="20"/>
              </w:rPr>
              <w:t>
02-022-004-099</w:t>
            </w:r>
          </w:p>
          <w:p>
            <w:pPr>
              <w:spacing w:after="20"/>
              <w:ind w:left="20"/>
              <w:jc w:val="both"/>
            </w:pPr>
            <w:r>
              <w:rPr>
                <w:rFonts w:ascii="Times New Roman"/>
                <w:b w:val="false"/>
                <w:i w:val="false"/>
                <w:color w:val="000000"/>
                <w:sz w:val="20"/>
              </w:rPr>
              <w:t>
02-022-004-126</w:t>
            </w:r>
          </w:p>
          <w:p>
            <w:pPr>
              <w:spacing w:after="20"/>
              <w:ind w:left="20"/>
              <w:jc w:val="both"/>
            </w:pPr>
            <w:r>
              <w:rPr>
                <w:rFonts w:ascii="Times New Roman"/>
                <w:b w:val="false"/>
                <w:i w:val="false"/>
                <w:color w:val="000000"/>
                <w:sz w:val="20"/>
              </w:rPr>
              <w:t>
02-022-004-125</w:t>
            </w:r>
          </w:p>
          <w:p>
            <w:pPr>
              <w:spacing w:after="20"/>
              <w:ind w:left="20"/>
              <w:jc w:val="both"/>
            </w:pPr>
            <w:r>
              <w:rPr>
                <w:rFonts w:ascii="Times New Roman"/>
                <w:b w:val="false"/>
                <w:i w:val="false"/>
                <w:color w:val="000000"/>
                <w:sz w:val="20"/>
              </w:rPr>
              <w:t>
02-022-004-123</w:t>
            </w:r>
          </w:p>
          <w:p>
            <w:pPr>
              <w:spacing w:after="20"/>
              <w:ind w:left="20"/>
              <w:jc w:val="both"/>
            </w:pPr>
            <w:r>
              <w:rPr>
                <w:rFonts w:ascii="Times New Roman"/>
                <w:b w:val="false"/>
                <w:i w:val="false"/>
                <w:color w:val="000000"/>
                <w:sz w:val="20"/>
              </w:rPr>
              <w:t>
02-022-004-122</w:t>
            </w:r>
          </w:p>
          <w:p>
            <w:pPr>
              <w:spacing w:after="20"/>
              <w:ind w:left="20"/>
              <w:jc w:val="both"/>
            </w:pPr>
            <w:r>
              <w:rPr>
                <w:rFonts w:ascii="Times New Roman"/>
                <w:b w:val="false"/>
                <w:i w:val="false"/>
                <w:color w:val="000000"/>
                <w:sz w:val="20"/>
              </w:rPr>
              <w:t>
02-022-004-161</w:t>
            </w:r>
          </w:p>
          <w:p>
            <w:pPr>
              <w:spacing w:after="20"/>
              <w:ind w:left="20"/>
              <w:jc w:val="both"/>
            </w:pPr>
            <w:r>
              <w:rPr>
                <w:rFonts w:ascii="Times New Roman"/>
                <w:b w:val="false"/>
                <w:i w:val="false"/>
                <w:color w:val="000000"/>
                <w:sz w:val="20"/>
              </w:rPr>
              <w:t>
02-022-004-156</w:t>
            </w:r>
          </w:p>
          <w:p>
            <w:pPr>
              <w:spacing w:after="20"/>
              <w:ind w:left="20"/>
              <w:jc w:val="both"/>
            </w:pPr>
            <w:r>
              <w:rPr>
                <w:rFonts w:ascii="Times New Roman"/>
                <w:b w:val="false"/>
                <w:i w:val="false"/>
                <w:color w:val="000000"/>
                <w:sz w:val="20"/>
              </w:rPr>
              <w:t>
02-022-004-901</w:t>
            </w:r>
          </w:p>
          <w:p>
            <w:pPr>
              <w:spacing w:after="20"/>
              <w:ind w:left="20"/>
              <w:jc w:val="both"/>
            </w:pPr>
            <w:r>
              <w:rPr>
                <w:rFonts w:ascii="Times New Roman"/>
                <w:b w:val="false"/>
                <w:i w:val="false"/>
                <w:color w:val="000000"/>
                <w:sz w:val="20"/>
              </w:rPr>
              <w:t>
02-022-004-045</w:t>
            </w:r>
          </w:p>
          <w:p>
            <w:pPr>
              <w:spacing w:after="20"/>
              <w:ind w:left="20"/>
              <w:jc w:val="both"/>
            </w:pPr>
            <w:r>
              <w:rPr>
                <w:rFonts w:ascii="Times New Roman"/>
                <w:b w:val="false"/>
                <w:i w:val="false"/>
                <w:color w:val="000000"/>
                <w:sz w:val="20"/>
              </w:rPr>
              <w:t>
02-022-004-043</w:t>
            </w:r>
          </w:p>
          <w:p>
            <w:pPr>
              <w:spacing w:after="20"/>
              <w:ind w:left="20"/>
              <w:jc w:val="both"/>
            </w:pPr>
            <w:r>
              <w:rPr>
                <w:rFonts w:ascii="Times New Roman"/>
                <w:b w:val="false"/>
                <w:i w:val="false"/>
                <w:color w:val="000000"/>
                <w:sz w:val="20"/>
              </w:rPr>
              <w:t>
02-022-004-046</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1 402</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"Энергия" Муканов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611001330002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02-022-004-131</w:t>
            </w:r>
          </w:p>
          <w:p>
            <w:pPr>
              <w:spacing w:after="20"/>
              <w:ind w:left="20"/>
              <w:jc w:val="both"/>
            </w:pPr>
          </w:p>
          <w:p>
            <w:pPr>
              <w:spacing w:after="20"/>
              <w:ind w:left="20"/>
              <w:jc w:val="both"/>
            </w:pPr>
            <w:r>
              <w:rPr>
                <w:rFonts w:ascii="Times New Roman"/>
                <w:b w:val="false"/>
                <w:i w:val="false"/>
                <w:color w:val="000000"/>
                <w:sz w:val="20"/>
              </w:rPr>
              <w:t>
02-022-004-115</w:t>
            </w:r>
          </w:p>
          <w:p>
            <w:pPr>
              <w:spacing w:after="20"/>
              <w:ind w:left="20"/>
              <w:jc w:val="both"/>
            </w:pPr>
            <w:r>
              <w:rPr>
                <w:rFonts w:ascii="Times New Roman"/>
                <w:b w:val="false"/>
                <w:i w:val="false"/>
                <w:color w:val="000000"/>
                <w:sz w:val="20"/>
              </w:rPr>
              <w:t>
02-022-004-066</w:t>
            </w:r>
          </w:p>
          <w:p>
            <w:pPr>
              <w:spacing w:after="20"/>
              <w:ind w:left="20"/>
              <w:jc w:val="both"/>
            </w:pPr>
            <w:r>
              <w:rPr>
                <w:rFonts w:ascii="Times New Roman"/>
                <w:b w:val="false"/>
                <w:i w:val="false"/>
                <w:color w:val="000000"/>
                <w:sz w:val="20"/>
              </w:rPr>
              <w:t>
02-022-004-083</w:t>
            </w:r>
          </w:p>
          <w:p>
            <w:pPr>
              <w:spacing w:after="20"/>
              <w:ind w:left="20"/>
              <w:jc w:val="both"/>
            </w:pPr>
            <w:r>
              <w:rPr>
                <w:rFonts w:ascii="Times New Roman"/>
                <w:b w:val="false"/>
                <w:i w:val="false"/>
                <w:color w:val="000000"/>
                <w:sz w:val="20"/>
              </w:rPr>
              <w:t>
02-022-004-084</w:t>
            </w:r>
          </w:p>
          <w:p>
            <w:pPr>
              <w:spacing w:after="20"/>
              <w:ind w:left="20"/>
              <w:jc w:val="both"/>
            </w:pPr>
            <w:r>
              <w:rPr>
                <w:rFonts w:ascii="Times New Roman"/>
                <w:b w:val="false"/>
                <w:i w:val="false"/>
                <w:color w:val="000000"/>
                <w:sz w:val="20"/>
              </w:rPr>
              <w:t>
02-022-004-110</w:t>
            </w:r>
          </w:p>
          <w:p>
            <w:pPr>
              <w:spacing w:after="20"/>
              <w:ind w:left="20"/>
              <w:jc w:val="both"/>
            </w:pPr>
            <w:r>
              <w:rPr>
                <w:rFonts w:ascii="Times New Roman"/>
                <w:b w:val="false"/>
                <w:i w:val="false"/>
                <w:color w:val="000000"/>
                <w:sz w:val="20"/>
              </w:rPr>
              <w:t>
02-022-004-111</w:t>
            </w:r>
          </w:p>
          <w:p>
            <w:pPr>
              <w:spacing w:after="20"/>
              <w:ind w:left="20"/>
              <w:jc w:val="both"/>
            </w:pPr>
            <w:r>
              <w:rPr>
                <w:rFonts w:ascii="Times New Roman"/>
                <w:b w:val="false"/>
                <w:i w:val="false"/>
                <w:color w:val="000000"/>
                <w:sz w:val="20"/>
              </w:rPr>
              <w:t>
02-022-004-118</w:t>
            </w:r>
          </w:p>
          <w:p>
            <w:pPr>
              <w:spacing w:after="20"/>
              <w:ind w:left="20"/>
              <w:jc w:val="both"/>
            </w:pPr>
            <w:r>
              <w:rPr>
                <w:rFonts w:ascii="Times New Roman"/>
                <w:b w:val="false"/>
                <w:i w:val="false"/>
                <w:color w:val="000000"/>
                <w:sz w:val="20"/>
              </w:rPr>
              <w:t>
02-022-004-119</w:t>
            </w:r>
          </w:p>
          <w:p>
            <w:pPr>
              <w:spacing w:after="20"/>
              <w:ind w:left="20"/>
              <w:jc w:val="both"/>
            </w:pPr>
            <w:r>
              <w:rPr>
                <w:rFonts w:ascii="Times New Roman"/>
                <w:b w:val="false"/>
                <w:i w:val="false"/>
                <w:color w:val="000000"/>
                <w:sz w:val="20"/>
              </w:rPr>
              <w:t>
02-022-004-222</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2 209</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"Энергия-2" Муканов 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150464016407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02-022-004-132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2 524</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ШҚ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19 899</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"Құламан Агро" (часть) ЖШС (Ружанская)</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180440006365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02-022-004-032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2 158</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Барлығы ЖШС </w:t>
            </w:r>
          </w:p>
          <w:p>
            <w:pPr>
              <w:spacing w:after="20"/>
              <w:ind w:left="20"/>
              <w:jc w:val="both"/>
            </w:pPr>
          </w:p>
          <w:p>
            <w:pPr>
              <w:spacing w:after="20"/>
              <w:ind w:left="20"/>
              <w:jc w:val="both"/>
            </w:pPr>
            <w:r>
              <w:rPr>
                <w:rFonts w:ascii="Times New Roman"/>
                <w:b w:val="false"/>
                <w:i w:val="false"/>
                <w:color w:val="000000"/>
                <w:sz w:val="20"/>
              </w:rPr>
              <w:t>
2 158</w:t>
            </w: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"Нурсая" (часть) ӘӨК</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140664017619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02-022-001-141</w:t>
            </w:r>
          </w:p>
          <w:p>
            <w:pPr>
              <w:spacing w:after="20"/>
              <w:ind w:left="20"/>
              <w:jc w:val="both"/>
            </w:pPr>
          </w:p>
          <w:p>
            <w:pPr>
              <w:spacing w:after="20"/>
              <w:ind w:left="20"/>
              <w:jc w:val="both"/>
            </w:pPr>
            <w:r>
              <w:rPr>
                <w:rFonts w:ascii="Times New Roman"/>
                <w:b w:val="false"/>
                <w:i w:val="false"/>
                <w:color w:val="000000"/>
                <w:sz w:val="20"/>
              </w:rPr>
              <w:t>
02-022-004-151</w:t>
            </w:r>
          </w:p>
          <w:p>
            <w:pPr>
              <w:spacing w:after="20"/>
              <w:ind w:left="20"/>
              <w:jc w:val="both"/>
            </w:pPr>
            <w:r>
              <w:rPr>
                <w:rFonts w:ascii="Times New Roman"/>
                <w:b w:val="false"/>
                <w:i w:val="false"/>
                <w:color w:val="000000"/>
                <w:sz w:val="20"/>
              </w:rPr>
              <w:t>
02-022-004-103</w:t>
            </w:r>
          </w:p>
          <w:p>
            <w:pPr>
              <w:spacing w:after="20"/>
              <w:ind w:left="20"/>
              <w:jc w:val="both"/>
            </w:pPr>
            <w:r>
              <w:rPr>
                <w:rFonts w:ascii="Times New Roman"/>
                <w:b w:val="false"/>
                <w:i w:val="false"/>
                <w:color w:val="000000"/>
                <w:sz w:val="20"/>
              </w:rPr>
              <w:t>
02-022-004-149</w:t>
            </w:r>
          </w:p>
          <w:p>
            <w:pPr>
              <w:spacing w:after="20"/>
              <w:ind w:left="20"/>
              <w:jc w:val="both"/>
            </w:pPr>
            <w:r>
              <w:rPr>
                <w:rFonts w:ascii="Times New Roman"/>
                <w:b w:val="false"/>
                <w:i w:val="false"/>
                <w:color w:val="000000"/>
                <w:sz w:val="20"/>
              </w:rPr>
              <w:t>
02-022-004-150</w:t>
            </w: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3 116</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Барлығы ӘӨК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3 116</w:t>
            </w:r>
          </w:p>
          <w:p>
            <w:pPr>
              <w:spacing w:after="20"/>
              <w:ind w:left="20"/>
              <w:jc w:val="both"/>
            </w:pPr>
          </w:p>
        </w:tc>
      </w:tr>
    </w:tbl>
    <w:p>
      <w:pPr>
        <w:spacing w:after="0"/>
        <w:ind w:left="0"/>
        <w:jc w:val="left"/>
      </w:pPr>
      <w:r>
        <w:rPr>
          <w:rFonts w:ascii="Times New Roman"/>
          <w:b w:val="false"/>
          <w:i w:val="false"/>
          <w:color w:val="000000"/>
          <w:sz w:val="28"/>
        </w:rPr>
        <w:t>      Алға ауданы аумағындағы ауыл шаруашылығы жануарларының саны: ірі қара мал – 13788; қой мен ешкі – 26897, жылқы – 2707 бас және 13 түйе.</w:t>
      </w:r>
      <w:r>
        <w:br/>
      </w:r>
      <w:r>
        <w:rPr>
          <w:rFonts w:ascii="Times New Roman"/>
          <w:b w:val="false"/>
          <w:i w:val="false"/>
          <w:color w:val="000000"/>
          <w:sz w:val="28"/>
        </w:rPr>
        <w:t>
      Ауылдық округтің жайылымдық жемшөптерінің қоректілік коэффициенті 0,26 жемшөп бірлігі шегінде. Бұл дегеніміз, табиғи ылғалдылықтағы 100 кг жайылымдық жемшөпте 26 жемшөп бірлігі бар. Осындай жайылымдық жемшөп қоректілік коэффициентінде тәулігіне қажет жемшөп мөлшері: КРС – 35 кг; МРС – 6,0 кг; жылқы – 39,0 кг; жайылымдық кезең 240 күн болғанда: КРС – 8400 кг; МРС – 1440 кг; жылқы – 9360 кг.</w:t>
      </w:r>
      <w:r>
        <w:br/>
      </w:r>
      <w:r>
        <w:rPr>
          <w:rFonts w:ascii="Times New Roman"/>
          <w:b w:val="false"/>
          <w:i w:val="false"/>
          <w:color w:val="000000"/>
          <w:sz w:val="28"/>
        </w:rPr>
        <w:t>
      Өнімділігі 1080 кг/га және жайылымдық жемшөп қоректілік коэффициенті 0,26 жемшөп бірлігі болған жағдайда жайылым жүктемесі: КРС – 7,8; МРС – 1,3 және жылқы – 8,7 гектар әр басқа.</w:t>
      </w:r>
      <w:r>
        <w:br/>
      </w:r>
      <w:r>
        <w:rPr>
          <w:rFonts w:ascii="Times New Roman"/>
          <w:b w:val="false"/>
          <w:i w:val="false"/>
          <w:color w:val="000000"/>
          <w:sz w:val="28"/>
        </w:rPr>
        <w:t>
</w:t>
      </w:r>
    </w:p>
    <w:bookmarkStart w:name="z10" w:id="4"/>
    <w:p>
      <w:pPr>
        <w:spacing w:after="0"/>
        <w:ind w:left="0"/>
        <w:jc w:val="left"/>
      </w:pPr>
      <w:r>
        <w:rPr>
          <w:rFonts w:ascii="Times New Roman"/>
          <w:b/>
          <w:i w:val="false"/>
          <w:color w:val="000000"/>
        </w:rPr>
        <w:t xml:space="preserve"> 4-кесте. Алға ауданы бойынша жайылымдарды бөлу</w:t>
      </w:r>
    </w:p>
    <w:bookmarkEnd w:id="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Ауылдық округтің атауы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Әкімшілік-аумақтық объектілер жіктеуішінің коды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Елді мекеннің атауы</w:t>
            </w:r>
          </w:p>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 шаруашылығы жануарлары үшін қажетті жайылым алаңы, мың гектар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Көпшілік пайдаланатын жайылымдардың алаңы, мың гектар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Шалғайдағы жайылымдардың алаңы, мың гектар</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Іріқара мал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Ұсақ мал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Жылқылар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Түйелер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Ақай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4120,7</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Көлтабан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4086 асады + 1519,2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Есет батыр Көкіұлы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8385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3758,3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2348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7691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6801,3</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Қызылту</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320,2</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471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4658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7909,2</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3420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2773,4</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3361,8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1687,4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1226,7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7238 асада + 962,1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Аманкелді</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2527,2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3554 асада + 56,1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Самбай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5662,8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2662,4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417,6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6246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2496,8</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Нұрбұлақ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4921,8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2189,2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948,3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2285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5774,3</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6271,2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1879,8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1270,2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5813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3608,2</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Ерназар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2399 асады + 1048,4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1532454002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Құмсай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1692,6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614,9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627,4</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1106,3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3705,1</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Көктоғай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6450,6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1226,7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4521,3</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Тікқайың</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3205,8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2299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1924,1</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Қайындсай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1583,4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999,7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4599 асады + 1885,4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7082,4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1514,5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3818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5770,7</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Болгарка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2013,7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3616,1</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287,1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4403 асады + 1359,9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Еркінкүш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0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633,7</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Талдысай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529,1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13000 асады + 2764,2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2606,5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719,6</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2691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620,1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1122,3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3301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1132,4</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Ст Тоқмансай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1380,6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535,6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1473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747,7</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Қайнар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7753,2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1569,1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913,5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13000 асады + 2764,2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1532411002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6419,4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1817,4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4977</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1532412002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Жерұйық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2160,6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252,3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1798,1</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1532413002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Ақсазды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382,2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2887 асады + 2221,4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Қажет етпейді</w:t>
            </w:r>
          </w:p>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Ауыл шаруашылығы жануарларын жайылымға шығару үшін 174 444 гектар қажет (барлығы 111 154 га, тағы 63 290 га қажет). Ірі қара мал – 112 476 га; қой мен ешкі – 37 573 га және жылқылар – 24 395 бас қоғамдық жайылымдарда жайылады, түйелер – 113,1 мың гектар аумақта.</w:t>
      </w:r>
      <w:r>
        <w:br/>
      </w:r>
      <w:r>
        <w:rPr>
          <w:rFonts w:ascii="Times New Roman"/>
          <w:b w:val="false"/>
          <w:i w:val="false"/>
          <w:color w:val="000000"/>
          <w:sz w:val="28"/>
        </w:rPr>
        <w:t>
      Тамды, Қарабұлақ және Тоқмансай ауылдық округтерінің қоғамдық жайылым аумақтары жайылуға шығарылатын мал басының азықтық қажеттілігін қамтамасыз етеді. Алайда Қарағаш, Маржанбұлақ, Сарықобда, Бестамақ, Қарақұдық, Ақай, Қарақобда, Үшқұдық және Бесқоспа ауылдық округтерінде жайылым тапшылығы – 63290 га. Осыған байланысты, елді мекендер арасында жайылымдық жерлерді қайта бөлу мәселесін қарастыру қажет және бұрын ауыл шаруашылығын жүргізуге берілген, бірақ құқықтары тоқтатылған пайдаланылмаған жер учаскелерін қосу арқылы қоғамдық жайылымдардың аумағын кеңейту қажет.</w:t>
      </w:r>
      <w:r>
        <w:br/>
      </w:r>
      <w:r>
        <w:rPr>
          <w:rFonts w:ascii="Times New Roman"/>
          <w:b w:val="false"/>
          <w:i w:val="false"/>
          <w:color w:val="000000"/>
          <w:sz w:val="28"/>
        </w:rPr>
        <w:t>
</w:t>
      </w:r>
    </w:p>
    <w:bookmarkStart w:name="z11" w:id="5"/>
    <w:p>
      <w:pPr>
        <w:spacing w:after="0"/>
        <w:ind w:left="0"/>
        <w:jc w:val="left"/>
      </w:pPr>
      <w:r>
        <w:rPr>
          <w:rFonts w:ascii="Times New Roman"/>
          <w:b/>
          <w:i w:val="false"/>
          <w:color w:val="000000"/>
        </w:rPr>
        <w:t xml:space="preserve"> 5-кесте. Алға ауданы бойынша қосымша қажет етілетін жайылымдар</w:t>
      </w:r>
    </w:p>
    <w:bookmarkEnd w:id="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w:t>
            </w:r>
          </w:p>
          <w:p>
            <w:pPr>
              <w:spacing w:after="20"/>
              <w:ind w:left="20"/>
              <w:jc w:val="both"/>
            </w:pPr>
          </w:p>
          <w:p>
            <w:pPr>
              <w:spacing w:after="20"/>
              <w:ind w:left="20"/>
              <w:jc w:val="both"/>
            </w:pP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Округ атауы</w:t>
            </w:r>
          </w:p>
          <w:p>
            <w:pPr>
              <w:spacing w:after="20"/>
              <w:ind w:left="20"/>
              <w:jc w:val="both"/>
            </w:pPr>
          </w:p>
          <w:p>
            <w:pPr>
              <w:spacing w:after="20"/>
              <w:ind w:left="20"/>
              <w:jc w:val="both"/>
            </w:pP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Босалқы жерлерден қажет етілетін қосымша жайылымдар, мың гектар</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Қосымша берілетін жайылымдар</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Жайылым пайдаланушыларға жер пайдалануға берілуі мүмкін жайылымдар, мың гектар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ауладағы ауыл шаруашылығы жануарларын жаю бойынша халық мұқтажын қанағаттандыру мақсатында резервке қойылуға тиіс жайылымдар, мың гектар</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Ақай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2601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7122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10683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8272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4235,6</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10150,5</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5770,7</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3616,1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1353,3</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1880,1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900</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6775,1</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3500 </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3500</w:t>
            </w:r>
          </w:p>
          <w:p>
            <w:pPr>
              <w:spacing w:after="20"/>
              <w:ind w:left="20"/>
              <w:jc w:val="both"/>
            </w:pPr>
          </w:p>
          <w:p>
            <w:pPr>
              <w:spacing w:after="20"/>
              <w:ind w:left="20"/>
              <w:jc w:val="both"/>
            </w:pPr>
          </w:p>
        </w:tc>
      </w:tr>
    </w:tbl>
    <w:bookmarkStart w:name="z12" w:id="6"/>
    <w:p>
      <w:pPr>
        <w:spacing w:after="0"/>
        <w:ind w:left="0"/>
        <w:jc w:val="left"/>
      </w:pPr>
      <w:r>
        <w:rPr>
          <w:rFonts w:ascii="Times New Roman"/>
          <w:b/>
          <w:i w:val="false"/>
          <w:color w:val="000000"/>
        </w:rPr>
        <w:t xml:space="preserve"> Жайылымдардың геоботаникалық зерттеу мәліметтері Географиялық орналасуы</w:t>
      </w:r>
    </w:p>
    <w:bookmarkEnd w:id="6"/>
    <w:p>
      <w:pPr>
        <w:spacing w:after="0"/>
        <w:ind w:left="0"/>
        <w:jc w:val="left"/>
      </w:pPr>
      <w:r>
        <w:rPr>
          <w:rFonts w:ascii="Times New Roman"/>
          <w:b w:val="false"/>
          <w:i w:val="false"/>
          <w:color w:val="000000"/>
          <w:sz w:val="28"/>
        </w:rPr>
        <w:t>      АЛҒА АУДАНЫ: Ақтөбе қаласынан 45 км оңтүстікте орналасқан. Аудан аумағы – 7,5 мың шаршы км. Ауданның әкімшілік орталығы – Алға қаласы. Алға ауданынан "Ақтөбе-Астрахань" теміржолы мен автожолы өтеді. Ауылдық округтердің орталықтары тығыз және асфальтталған жолдар мен байланысқан. Аудан 13 әкімшілік-аумақтық округке бөлінген, онда 12 ауылдық округ және 1 аудандық маңызы бар қала ұйымдастырылған, соның ішінде: Бестамақ, Қарақобда, Үшқұдық, Бесқоспа, Тамды, Ақай, Маржанбұлақ, Қарабұлақ, Қарақұдық, Тоқмансай, Қарағаш, Сарықобда ауылдық округтері және Алға қаласы.</w:t>
      </w:r>
      <w:r>
        <w:br/>
      </w:r>
      <w:r>
        <w:rPr>
          <w:rFonts w:ascii="Times New Roman"/>
          <w:b w:val="false"/>
          <w:i w:val="false"/>
          <w:color w:val="000000"/>
          <w:sz w:val="28"/>
        </w:rPr>
        <w:t>
      Климат: Алға ауданының климаты қатты континенталды, қыс суық –16-20°С, жаз +27-+28°С, жылдық жауын-шашын мөлшері шамамен 200-250 мм.</w:t>
      </w:r>
      <w:r>
        <w:br/>
      </w:r>
      <w:r>
        <w:rPr>
          <w:rFonts w:ascii="Times New Roman"/>
          <w:b w:val="false"/>
          <w:i w:val="false"/>
          <w:color w:val="000000"/>
          <w:sz w:val="28"/>
        </w:rPr>
        <w:t>
      Топырақтар: Топырақ негізінен қара шыршықты, қоңыржай, сұр-қоңыр, қара-қоңыр болып келеді. Көп мөлшерде бақбақ, типчак, қоңыз шөп өседі.</w:t>
      </w:r>
      <w:r>
        <w:br/>
      </w:r>
      <w:r>
        <w:rPr>
          <w:rFonts w:ascii="Times New Roman"/>
          <w:b w:val="false"/>
          <w:i w:val="false"/>
          <w:color w:val="000000"/>
          <w:sz w:val="28"/>
        </w:rPr>
        <w:t>
</w:t>
      </w:r>
    </w:p>
    <w:bookmarkStart w:name="z13" w:id="7"/>
    <w:p>
      <w:pPr>
        <w:spacing w:after="0"/>
        <w:ind w:left="0"/>
        <w:jc w:val="left"/>
      </w:pPr>
      <w:r>
        <w:rPr>
          <w:rFonts w:ascii="Times New Roman"/>
          <w:b/>
          <w:i w:val="false"/>
          <w:color w:val="000000"/>
        </w:rPr>
        <w:t xml:space="preserve"> Алға ауданы бойынша жайылымдарды геоботаникалық зерттеу туралы мәліметтер Географиялық орналасуы</w:t>
      </w:r>
    </w:p>
    <w:bookmarkEnd w:id="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Табиғи азықтық алқаптардың жіктемесі бойынша және түсінік сөз бойынша шифрлар, күні</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Контурлар мен сипаттамалар нөмірі (жақша ішінде)</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Табиғи азықтық алқаптар типтерінің (айырмаларының, түрлендірулерінің) жер бедеріне топырақ қа байланыстырылған атауы. Басқа жерлер мен алқаптардың атауы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Алқап түрі</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Контурдағы пайыздық қатынас</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Алаңы, мың гектар</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Заманауи пайдаланылуы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Жалпы түсімділік, гектарына центнерден (зерттеп-қараужылы)</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Маусымдар бойынша жайылымдық азық</w:t>
            </w: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шабындық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Шабылатын жайылым</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Ақай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8, 52, 167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9897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Бесқоспа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12, 20, 308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9349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Бестамақ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12, 20, 172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r>
              <w:rPr>
                <w:rFonts w:ascii="Times New Roman"/>
                <w:b w:val="false"/>
                <w:i w:val="false"/>
                <w:color w:val="000000"/>
                <w:sz w:val="20"/>
              </w:rPr>
              <w:t>
Бозды-әртүрлі шөпті, әртүрлі шөпті-бозды шалғындық шабындықтар мен жайылымдар – өзен аңғарлары мен жазықтың ойпаң жерлерінде (163–198).</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 Қарабқұлақ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10, 52, 308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10792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Қарағаш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52, 12, 20, 308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r>
              <w:rPr>
                <w:rFonts w:ascii="Times New Roman"/>
                <w:b w:val="false"/>
                <w:i w:val="false"/>
                <w:color w:val="000000"/>
                <w:sz w:val="20"/>
              </w:rPr>
              <w:t>
Житнякті, житнякті-жусанды, шөлейт-далалық жайылымдар – жусанды, бұталы және басқа да өсімдіктері бар, негізінен құмды жерлерде (30,31,52–59).</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 Қарақобда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8, 10, 144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 Қара жусанды-бозды-сораңды – сортаңдалған далалық және шөлейтті жазықтарда, дернді-бозды-жусанды – қоңыр және ашық қоңыр саздақ сортаң топырақтарында (20%-ға дейін).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10214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Қарақұдық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8, 52, 144, 308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r>
              <w:rPr>
                <w:rFonts w:ascii="Times New Roman"/>
                <w:b w:val="false"/>
                <w:i w:val="false"/>
                <w:color w:val="000000"/>
                <w:sz w:val="20"/>
              </w:rPr>
              <w:t>
Житнякті, житнякті-жусанды, шөлейт-далалық жайылымдар – жусанды, бұталы және басқа да өсімдіктері бар, негізінен құмды жерлерде (30,31,52–59).</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9158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8.Маржанбұлақ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дернді-бозды әртүрлі шөпті, бетегелер басым далалық жайылымдар, жусанды, қоңырбасты–бозжусан немесе сексеуілді-сораңды жайылым-сортаңдар (2–18).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Дернді-бозды – 60% Жусанды – 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8417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 Сарықобда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Селеу басым бозды, бозды-алуан шөпті далалық жайылымдар (дерновиннозлаковые, дерновиннозлаково-разнотравные), сонымен қатар жусан басым, бетеге-грудница аралас немесе көкпек өскен сортаң жайылымдар (солонцылар) кездеседі. (2–18 топырақ-климаттық аймақтар)</w:t>
            </w:r>
          </w:p>
          <w:p>
            <w:pPr>
              <w:spacing w:after="20"/>
              <w:ind w:left="20"/>
              <w:jc w:val="both"/>
            </w:pPr>
          </w:p>
          <w:p>
            <w:pPr>
              <w:spacing w:after="20"/>
              <w:ind w:left="20"/>
              <w:jc w:val="both"/>
            </w:pPr>
            <w:r>
              <w:rPr>
                <w:rFonts w:ascii="Times New Roman"/>
                <w:b w:val="false"/>
                <w:i w:val="false"/>
                <w:color w:val="000000"/>
                <w:sz w:val="20"/>
              </w:rPr>
              <w:t>
Житняк басым, житняк-жусан аралас, шөлейт-далалық жайылымдар, мұнда жусан, бұталар және басқа да өсімдіктер, негізінен құмды топырақтарда таралған. (30, 31, 52–59 топырақ-климаттықаймақтар)</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Жазықтық жайылымдар мен шабындықтар, соның ішіндетау етегіндегі жазықтарда орналасқан жайылымдар мен шабындықтар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Бозды (дерновиннозлаковые)–60%</w:t>
            </w:r>
          </w:p>
          <w:p>
            <w:pPr>
              <w:spacing w:after="20"/>
              <w:ind w:left="20"/>
              <w:jc w:val="both"/>
            </w:pPr>
          </w:p>
          <w:p>
            <w:pPr>
              <w:spacing w:after="20"/>
              <w:ind w:left="20"/>
              <w:jc w:val="both"/>
            </w:pPr>
            <w:r>
              <w:rPr>
                <w:rFonts w:ascii="Times New Roman"/>
                <w:b w:val="false"/>
                <w:i w:val="false"/>
                <w:color w:val="000000"/>
                <w:sz w:val="20"/>
              </w:rPr>
              <w:t>
Жусан (полынь) тектесөсімдіктер-40%</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9613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 Тамды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12, 20,172, 308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Шөлейт-дала белдеуіндегі бозотты-бозды (дерновиннозлаково-полынные) жайылымдар, мұнда көбінесе селеу (ковыль) мен жусан (полынь) өсімдіктері басым өседі.</w:t>
            </w:r>
          </w:p>
          <w:p>
            <w:pPr>
              <w:spacing w:after="20"/>
              <w:ind w:left="20"/>
              <w:jc w:val="both"/>
            </w:pPr>
          </w:p>
          <w:p>
            <w:pPr>
              <w:spacing w:after="20"/>
              <w:ind w:left="20"/>
              <w:jc w:val="both"/>
            </w:pPr>
            <w:r>
              <w:rPr>
                <w:rFonts w:ascii="Times New Roman"/>
                <w:b w:val="false"/>
                <w:i w:val="false"/>
                <w:color w:val="000000"/>
                <w:sz w:val="20"/>
              </w:rPr>
              <w:t>
Бозды (дерновиннозлаковые) жәнебозды-алуаншөпті (дерновиннозлаково-разнотравные) далалық жайылымдар, мұнда да селеу басым.</w:t>
            </w:r>
          </w:p>
          <w:p>
            <w:pPr>
              <w:spacing w:after="20"/>
              <w:ind w:left="20"/>
              <w:jc w:val="both"/>
            </w:pPr>
            <w:r>
              <w:rPr>
                <w:rFonts w:ascii="Times New Roman"/>
                <w:b w:val="false"/>
                <w:i w:val="false"/>
                <w:color w:val="000000"/>
                <w:sz w:val="20"/>
              </w:rPr>
              <w:t>
(2–18 топырақ-климаттық типтер бойынша)</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жазықтарда орналасқандары.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Өсімдіктер жамылғысының құрамында</w:t>
            </w:r>
          </w:p>
          <w:p>
            <w:pPr>
              <w:spacing w:after="20"/>
              <w:ind w:left="20"/>
              <w:jc w:val="both"/>
            </w:pPr>
          </w:p>
          <w:p>
            <w:pPr>
              <w:spacing w:after="20"/>
              <w:ind w:left="20"/>
              <w:jc w:val="both"/>
            </w:pPr>
            <w:r>
              <w:rPr>
                <w:rFonts w:ascii="Times New Roman"/>
                <w:b w:val="false"/>
                <w:i w:val="false"/>
                <w:color w:val="000000"/>
                <w:sz w:val="20"/>
              </w:rPr>
              <w:t>
Шымтүзекті астықтұқымдас (бетеге, боз және т.б.) шөптесіндер – 60%</w:t>
            </w:r>
          </w:p>
          <w:p>
            <w:pPr>
              <w:spacing w:after="20"/>
              <w:ind w:left="20"/>
              <w:jc w:val="both"/>
            </w:pPr>
            <w:r>
              <w:rPr>
                <w:rFonts w:ascii="Times New Roman"/>
                <w:b w:val="false"/>
                <w:i w:val="false"/>
                <w:color w:val="000000"/>
                <w:sz w:val="20"/>
              </w:rPr>
              <w:t>
Жусанды шөптесіндер – 40%</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10750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 Тоқмансай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12, 20, 308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Шалғынды-бозды дала жайылымдары, олардың ішінде бетеге басым өсетін жайылымдар, сондай-ақ құрамында жусан мен бетеге араласқан, тек жусан өскен, немесе бетеге мен тұзды жерлерге тән грудинка өсімдіктері араласқан жайылымдар кеңінен таралған (19,20).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жазықтарда орналасқандары.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Өсімдіктер жамылғысының құрамында</w:t>
            </w:r>
          </w:p>
          <w:p>
            <w:pPr>
              <w:spacing w:after="20"/>
              <w:ind w:left="20"/>
              <w:jc w:val="both"/>
            </w:pPr>
          </w:p>
          <w:p>
            <w:pPr>
              <w:spacing w:after="20"/>
              <w:ind w:left="20"/>
              <w:jc w:val="both"/>
            </w:pPr>
            <w:r>
              <w:rPr>
                <w:rFonts w:ascii="Times New Roman"/>
                <w:b w:val="false"/>
                <w:i w:val="false"/>
                <w:color w:val="000000"/>
                <w:sz w:val="20"/>
              </w:rPr>
              <w:t>
Шымтүзекті астық тұқымдас (бетеге, боз және т.б.) шөптесіндер – 60%</w:t>
            </w:r>
          </w:p>
          <w:p>
            <w:pPr>
              <w:spacing w:after="20"/>
              <w:ind w:left="20"/>
              <w:jc w:val="both"/>
            </w:pPr>
            <w:r>
              <w:rPr>
                <w:rFonts w:ascii="Times New Roman"/>
                <w:b w:val="false"/>
                <w:i w:val="false"/>
                <w:color w:val="000000"/>
                <w:sz w:val="20"/>
              </w:rPr>
              <w:t>
Жусандышөптесіндер – 40%</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11774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 Үшқұдық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8, 20, 144, 308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Сортаң жерлердегі (2–18 контурлар) бетеге-қоңырбас немесе көкпек аралас жусанды жайылымдармен қатар, боздар басым өсетін шымтүзекті астықтұқымдас және шымтүзекті астықтұқымдас-балауыз шөптесін әртекті далалық жайылымдар.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Жазық жайылымдар мен шабындықтар, соның ішінде тау етегіндегі жазықтарда орналасқандары.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Өсімдіктер жамылғысының құрамында</w:t>
            </w:r>
          </w:p>
          <w:p>
            <w:pPr>
              <w:spacing w:after="20"/>
              <w:ind w:left="20"/>
              <w:jc w:val="both"/>
            </w:pPr>
          </w:p>
          <w:p>
            <w:pPr>
              <w:spacing w:after="20"/>
              <w:ind w:left="20"/>
              <w:jc w:val="both"/>
            </w:pPr>
            <w:r>
              <w:rPr>
                <w:rFonts w:ascii="Times New Roman"/>
                <w:b w:val="false"/>
                <w:i w:val="false"/>
                <w:color w:val="000000"/>
                <w:sz w:val="20"/>
              </w:rPr>
              <w:t>
Шымтүзекті астықтұқымдас (бетеге, боз және т.б.) шөптесіндер – 60%</w:t>
            </w:r>
          </w:p>
          <w:p>
            <w:pPr>
              <w:spacing w:after="20"/>
              <w:ind w:left="20"/>
              <w:jc w:val="both"/>
            </w:pPr>
            <w:r>
              <w:rPr>
                <w:rFonts w:ascii="Times New Roman"/>
                <w:b w:val="false"/>
                <w:i w:val="false"/>
                <w:color w:val="000000"/>
                <w:sz w:val="20"/>
              </w:rPr>
              <w:t>
Жусандышөптесіндер – 40%</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Жыл бойы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10,5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w:t>
            </w:r>
          </w:p>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Кестенің жалғасы</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Контур бойынша есептелген түсімділік: құрғақ массаның гектарына центнерден (алымы), азық бірлігінің гектарына центнерден (бөлгіш)</w:t>
            </w:r>
          </w:p>
          <w:p>
            <w:pPr>
              <w:spacing w:after="20"/>
              <w:ind w:left="20"/>
              <w:jc w:val="both"/>
            </w:pPr>
          </w:p>
          <w:p>
            <w:pPr>
              <w:spacing w:after="20"/>
              <w:ind w:left="20"/>
              <w:jc w:val="both"/>
            </w:pP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Контур бойынша азық қоры құрғақ массаның гектарына центнерден (алымы), азық бірлігінің гектарына центнерден (бөлгіш)</w:t>
            </w:r>
          </w:p>
          <w:p>
            <w:pPr>
              <w:spacing w:after="20"/>
              <w:ind w:left="20"/>
              <w:jc w:val="both"/>
            </w:pPr>
          </w:p>
          <w:p>
            <w:pPr>
              <w:spacing w:after="20"/>
              <w:ind w:left="20"/>
              <w:jc w:val="both"/>
            </w:pP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Дақылдық-техникалық жай-күй, дәрілік өсімдіктердің бар-жоғы</w:t>
            </w:r>
          </w:p>
          <w:p>
            <w:pPr>
              <w:spacing w:after="20"/>
              <w:ind w:left="20"/>
              <w:jc w:val="both"/>
            </w:pPr>
          </w:p>
          <w:p>
            <w:pPr>
              <w:spacing w:after="20"/>
              <w:ind w:left="20"/>
              <w:jc w:val="both"/>
            </w:pP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Пайдалану бойынша ұсыныстар, малдың түрі. Жақсарту жөнінде ұсынылған шаралар</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күз</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қыс</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w:t>
            </w:r>
          </w:p>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84125</w:t>
            </w:r>
          </w:p>
          <w:p>
            <w:pPr>
              <w:spacing w:after="20"/>
              <w:ind w:left="20"/>
              <w:jc w:val="both"/>
            </w:pPr>
          </w:p>
          <w:p>
            <w:pPr>
              <w:spacing w:after="20"/>
              <w:ind w:left="20"/>
              <w:jc w:val="both"/>
            </w:pPr>
            <w:r>
              <w:rPr>
                <w:rFonts w:ascii="Times New Roman"/>
                <w:b w:val="false"/>
                <w:i w:val="false"/>
                <w:color w:val="000000"/>
                <w:sz w:val="20"/>
              </w:rPr>
              <w:t>
21873</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79467</w:t>
            </w:r>
          </w:p>
          <w:p>
            <w:pPr>
              <w:spacing w:after="20"/>
              <w:ind w:left="20"/>
              <w:jc w:val="both"/>
            </w:pPr>
          </w:p>
          <w:p>
            <w:pPr>
              <w:spacing w:after="20"/>
              <w:ind w:left="20"/>
              <w:jc w:val="both"/>
            </w:pPr>
            <w:r>
              <w:rPr>
                <w:rFonts w:ascii="Times New Roman"/>
                <w:b w:val="false"/>
                <w:i w:val="false"/>
                <w:color w:val="000000"/>
                <w:sz w:val="20"/>
              </w:rPr>
              <w:t>
20661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68663</w:t>
            </w:r>
          </w:p>
          <w:p>
            <w:pPr>
              <w:spacing w:after="20"/>
              <w:ind w:left="20"/>
              <w:jc w:val="both"/>
            </w:pPr>
          </w:p>
          <w:p>
            <w:pPr>
              <w:spacing w:after="20"/>
              <w:ind w:left="20"/>
              <w:jc w:val="both"/>
            </w:pPr>
            <w:r>
              <w:rPr>
                <w:rFonts w:ascii="Times New Roman"/>
                <w:b w:val="false"/>
                <w:i w:val="false"/>
                <w:color w:val="000000"/>
                <w:sz w:val="20"/>
              </w:rPr>
              <w:t>
17852</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91732</w:t>
            </w:r>
          </w:p>
          <w:p>
            <w:pPr>
              <w:spacing w:after="20"/>
              <w:ind w:left="20"/>
              <w:jc w:val="both"/>
            </w:pPr>
          </w:p>
          <w:p>
            <w:pPr>
              <w:spacing w:after="20"/>
              <w:ind w:left="20"/>
              <w:jc w:val="both"/>
            </w:pPr>
            <w:r>
              <w:rPr>
                <w:rFonts w:ascii="Times New Roman"/>
                <w:b w:val="false"/>
                <w:i w:val="false"/>
                <w:color w:val="000000"/>
                <w:sz w:val="20"/>
              </w:rPr>
              <w:t>
23850</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72514</w:t>
            </w:r>
          </w:p>
          <w:p>
            <w:pPr>
              <w:spacing w:after="20"/>
              <w:ind w:left="20"/>
              <w:jc w:val="both"/>
            </w:pPr>
          </w:p>
          <w:p>
            <w:pPr>
              <w:spacing w:after="20"/>
              <w:ind w:left="20"/>
              <w:jc w:val="both"/>
            </w:pPr>
            <w:r>
              <w:rPr>
                <w:rFonts w:ascii="Times New Roman"/>
                <w:b w:val="false"/>
                <w:i w:val="false"/>
                <w:color w:val="000000"/>
                <w:sz w:val="20"/>
              </w:rPr>
              <w:t>
18854</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86819</w:t>
            </w:r>
          </w:p>
          <w:p>
            <w:pPr>
              <w:spacing w:after="20"/>
              <w:ind w:left="20"/>
              <w:jc w:val="both"/>
            </w:pPr>
          </w:p>
          <w:p>
            <w:pPr>
              <w:spacing w:after="20"/>
              <w:ind w:left="20"/>
              <w:jc w:val="both"/>
            </w:pPr>
            <w:r>
              <w:rPr>
                <w:rFonts w:ascii="Times New Roman"/>
                <w:b w:val="false"/>
                <w:i w:val="false"/>
                <w:color w:val="000000"/>
                <w:sz w:val="20"/>
              </w:rPr>
              <w:t>
22573</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77843</w:t>
            </w:r>
          </w:p>
          <w:p>
            <w:pPr>
              <w:spacing w:after="20"/>
              <w:ind w:left="20"/>
              <w:jc w:val="both"/>
            </w:pPr>
          </w:p>
          <w:p>
            <w:pPr>
              <w:spacing w:after="20"/>
              <w:ind w:left="20"/>
              <w:jc w:val="both"/>
            </w:pPr>
            <w:r>
              <w:rPr>
                <w:rFonts w:ascii="Times New Roman"/>
                <w:b w:val="false"/>
                <w:i w:val="false"/>
                <w:color w:val="000000"/>
                <w:sz w:val="20"/>
              </w:rPr>
              <w:t>
20239</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71545</w:t>
            </w:r>
          </w:p>
          <w:p>
            <w:pPr>
              <w:spacing w:after="20"/>
              <w:ind w:left="20"/>
              <w:jc w:val="both"/>
            </w:pPr>
          </w:p>
          <w:p>
            <w:pPr>
              <w:spacing w:after="20"/>
              <w:ind w:left="20"/>
              <w:jc w:val="both"/>
            </w:pPr>
            <w:r>
              <w:rPr>
                <w:rFonts w:ascii="Times New Roman"/>
                <w:b w:val="false"/>
                <w:i w:val="false"/>
                <w:color w:val="000000"/>
                <w:sz w:val="20"/>
              </w:rPr>
              <w:t>
18602</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81711</w:t>
            </w:r>
          </w:p>
          <w:p>
            <w:pPr>
              <w:spacing w:after="20"/>
              <w:ind w:left="20"/>
              <w:jc w:val="both"/>
            </w:pPr>
          </w:p>
          <w:p>
            <w:pPr>
              <w:spacing w:after="20"/>
              <w:ind w:left="20"/>
              <w:jc w:val="both"/>
            </w:pPr>
            <w:r>
              <w:rPr>
                <w:rFonts w:ascii="Times New Roman"/>
                <w:b w:val="false"/>
                <w:i w:val="false"/>
                <w:color w:val="000000"/>
                <w:sz w:val="20"/>
              </w:rPr>
              <w:t>
21245</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91375</w:t>
            </w:r>
          </w:p>
          <w:p>
            <w:pPr>
              <w:spacing w:after="20"/>
              <w:ind w:left="20"/>
              <w:jc w:val="both"/>
            </w:pPr>
          </w:p>
          <w:p>
            <w:pPr>
              <w:spacing w:after="20"/>
              <w:ind w:left="20"/>
              <w:jc w:val="both"/>
            </w:pPr>
            <w:r>
              <w:rPr>
                <w:rFonts w:ascii="Times New Roman"/>
                <w:b w:val="false"/>
                <w:i w:val="false"/>
                <w:color w:val="000000"/>
                <w:sz w:val="20"/>
              </w:rPr>
              <w:t>
23758</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151079</w:t>
            </w:r>
          </w:p>
          <w:p>
            <w:pPr>
              <w:spacing w:after="20"/>
              <w:ind w:left="20"/>
              <w:jc w:val="both"/>
            </w:pPr>
          </w:p>
          <w:p>
            <w:pPr>
              <w:spacing w:after="20"/>
              <w:ind w:left="20"/>
              <w:jc w:val="both"/>
            </w:pPr>
            <w:r>
              <w:rPr>
                <w:rFonts w:ascii="Times New Roman"/>
                <w:b w:val="false"/>
                <w:i w:val="false"/>
                <w:color w:val="000000"/>
                <w:sz w:val="20"/>
              </w:rPr>
              <w:t>
39281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w:t>
            </w:r>
          </w:p>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r>
              <w:rPr>
                <w:rFonts w:ascii="Times New Roman"/>
                <w:b w:val="false"/>
                <w:i w:val="false"/>
                <w:color w:val="000000"/>
                <w:sz w:val="20"/>
              </w:rPr>
              <w:t>
221</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72063</w:t>
            </w:r>
          </w:p>
          <w:p>
            <w:pPr>
              <w:spacing w:after="20"/>
              <w:ind w:left="20"/>
              <w:jc w:val="both"/>
            </w:pPr>
          </w:p>
          <w:p>
            <w:pPr>
              <w:spacing w:after="20"/>
              <w:ind w:left="20"/>
              <w:jc w:val="both"/>
            </w:pPr>
            <w:r>
              <w:rPr>
                <w:rFonts w:ascii="Times New Roman"/>
                <w:b w:val="false"/>
                <w:i w:val="false"/>
                <w:color w:val="000000"/>
                <w:sz w:val="20"/>
              </w:rPr>
              <w:t>
18736</w:t>
            </w: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қанағаттанарлық</w:t>
            </w:r>
          </w:p>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Барлық мал түрлері үшін. Жайылым алқаптарын ауыстырып пайдалану қолданылады.</w:t>
            </w:r>
          </w:p>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Геоботаникалық зерттеу нәтижесінде келесі жайылым түрлері анықталды: көкпекелі, көкпекелі-бақбақты, қоңызшөпті-типчакты, қоңыз шөпті-типчакты-бақбақты, бақбақты-типчакты. Шөпте кездесетін өсімдіктер: бақбақ, сілтідәрі, мятлик, типчак, терескен, қоңызшөп, житняк, пырей, астрагал, қарағана, таволға. Ауылдық округтің жайылымдарының жалпы проективтік қапталуы жалпы аумақтың 70%-ын құрайды. Зиянды және улы өсімдіктер шөптің 4%-ын құрайды, мысалы: горчак, лебеда, адраспан, шортан, сафора. Бұл жайылымдардың әлеуетті өнімділігі табиғи ылғалдылықта 10,5 ц/га дейін.</w:t>
      </w:r>
      <w:r>
        <w:br/>
      </w:r>
      <w:r>
        <w:rPr>
          <w:rFonts w:ascii="Times New Roman"/>
          <w:b w:val="false"/>
          <w:i w:val="false"/>
          <w:color w:val="000000"/>
          <w:sz w:val="28"/>
        </w:rPr>
        <w:t>
</w:t>
      </w:r>
    </w:p>
    <w:bookmarkStart w:name="z14" w:id="8"/>
    <w:p>
      <w:pPr>
        <w:spacing w:after="0"/>
        <w:ind w:left="0"/>
        <w:jc w:val="left"/>
      </w:pPr>
      <w:r>
        <w:rPr>
          <w:rFonts w:ascii="Times New Roman"/>
          <w:b/>
          <w:i w:val="false"/>
          <w:color w:val="000000"/>
        </w:rPr>
        <w:t xml:space="preserve"> Алға ауданы бойынша жайылымдық инфрақұрылым бъектілері туралы және Ауылшаруашылығы жануарларын айдап өтуге арналған сервитуттар туралы мәліметтер</w:t>
      </w:r>
    </w:p>
    <w:bookmarkEnd w:id="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Жайылымдық инфрақұрылым объектілері</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Жұмыс істеп тұрған жайылымдық инфрақұрылым объектілерінің саны, бірлік</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Құрылысты (реконструкцияны) талап ететін, бірліктер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Ұзындығы, километр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Алаңы, мың шаршы метр</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Суландыру құрылыс жайлары (ұңғымалар, құбырлы және шахталықұдықтар, апандар)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Құрылыс жайлар, көпірлер, жолдар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0,5</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Мал айдайтын жолдар, малды аялдатуға арналған алаңдар мен суаталаңдары</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0,5</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Қойларды тоғытуға арналған ыдыстар, қоралар және қоршалған жерлер, жайылымдардың қоршаулары, шарбақтар (оның ішінде электрлішарбақтар), ауылшаруашылығы жануарларын қоршап-бөлшектеп жаюға арналған қашалар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5356 м2</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 шаруашылығы жануарларын ветеринариялық емдеуге арналған өткелектер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700,5</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301,08</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Электр және жылу энергиясы мен қамтамасыз етугеа рналған құрылыс жайлар мен объектілер, жаңартылатын және баламалы энергия көздері пайдаланылатын объектілер</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Су мен жабдықтау объектілері және тіршілікті қамтамасыз етудің басқа да түрлері, персоналдың маусымдық тұруына арналған құрылыс жайлар және жайылымдарды күтіп-ұстау мен пайдалану үшін қажетті өзге де мүлік</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bl>
    <w:bookmarkStart w:name="z15" w:id="9"/>
    <w:p>
      <w:pPr>
        <w:spacing w:after="0"/>
        <w:ind w:left="0"/>
        <w:jc w:val="left"/>
      </w:pPr>
      <w:r>
        <w:rPr>
          <w:rFonts w:ascii="Times New Roman"/>
          <w:b/>
          <w:i w:val="false"/>
          <w:color w:val="000000"/>
        </w:rPr>
        <w:t xml:space="preserve"> Әкімшілік деректерді жинауға арналған нысан</w:t>
      </w:r>
    </w:p>
    <w:bookmarkEnd w:id="9"/>
    <w:p>
      <w:pPr>
        <w:spacing w:after="0"/>
        <w:ind w:left="0"/>
        <w:jc w:val="left"/>
      </w:pPr>
      <w:r>
        <w:rPr>
          <w:rFonts w:ascii="Times New Roman"/>
          <w:b w:val="false"/>
          <w:i w:val="false"/>
          <w:color w:val="000000"/>
          <w:sz w:val="28"/>
        </w:rPr>
        <w:t>      Ұсынылады: ауданның (қалалардағы аудандардан басқа), облыстық маңызы бар қаланың жергілікті атқарушы органына, аудандық маңызы бар қала, кент, ауыл, ауылдық округ әкіміне.</w:t>
      </w:r>
      <w:r>
        <w:br/>
      </w:r>
      <w:r>
        <w:rPr>
          <w:rFonts w:ascii="Times New Roman"/>
          <w:b w:val="false"/>
          <w:i w:val="false"/>
          <w:color w:val="000000"/>
          <w:sz w:val="28"/>
        </w:rPr>
        <w:t>
      Әкімшілік деректер нысаны www.gov.kz интернет-ресурсында орналастырылған. Ауылшаруашылығы жануарларын сәйкестендіру дерек қорынан алынған ауылшаруашылығы жануарлары басының саны.</w:t>
      </w:r>
      <w:r>
        <w:br/>
      </w:r>
      <w:r>
        <w:rPr>
          <w:rFonts w:ascii="Times New Roman"/>
          <w:b w:val="false"/>
          <w:i w:val="false"/>
          <w:color w:val="000000"/>
          <w:sz w:val="28"/>
        </w:rPr>
        <w:t>
      Әкімшілік деректер нысанының индексі: АШЖБҚ-1 нысаны</w:t>
      </w:r>
      <w:r>
        <w:br/>
      </w:r>
      <w:r>
        <w:rPr>
          <w:rFonts w:ascii="Times New Roman"/>
          <w:b w:val="false"/>
          <w:i w:val="false"/>
          <w:color w:val="000000"/>
          <w:sz w:val="28"/>
        </w:rPr>
        <w:t>
      Кезеңділігі: жылына бір рет</w:t>
      </w:r>
      <w:r>
        <w:br/>
      </w:r>
      <w:r>
        <w:rPr>
          <w:rFonts w:ascii="Times New Roman"/>
          <w:b w:val="false"/>
          <w:i w:val="false"/>
          <w:color w:val="000000"/>
          <w:sz w:val="28"/>
        </w:rPr>
        <w:t>
      Есепті кезең: 20 ___ жылғы 31 наурыздағы жай-күй бойынша.</w:t>
      </w:r>
      <w:r>
        <w:br/>
      </w:r>
      <w:r>
        <w:rPr>
          <w:rFonts w:ascii="Times New Roman"/>
          <w:b w:val="false"/>
          <w:i w:val="false"/>
          <w:color w:val="000000"/>
          <w:sz w:val="28"/>
        </w:rPr>
        <w:t>
      Ақпаратты ұсынатын тұлғалар тобы: жергілікті атқарушы органдар құрған ветеринариялық ұйымдар.</w:t>
      </w:r>
      <w:r>
        <w:br/>
      </w:r>
      <w:r>
        <w:rPr>
          <w:rFonts w:ascii="Times New Roman"/>
          <w:b w:val="false"/>
          <w:i w:val="false"/>
          <w:color w:val="000000"/>
          <w:sz w:val="28"/>
        </w:rPr>
        <w:t>
      Әкімшілік деректер нысанын ұсыну мерзімі: жыл сайын, есепті кезеңнен кейінгі 1 сәуірге дейін (қоса алғанда).</w:t>
      </w:r>
      <w:r>
        <w:br/>
      </w:r>
      <w:r>
        <w:rPr>
          <w:rFonts w:ascii="Times New Roman"/>
          <w:b w:val="false"/>
          <w:i w:val="false"/>
          <w:color w:val="000000"/>
          <w:sz w:val="28"/>
        </w:rPr>
        <w:t>
</w:t>
      </w:r>
    </w:p>
    <w:bookmarkStart w:name="z16" w:id="10"/>
    <w:p>
      <w:pPr>
        <w:spacing w:after="0"/>
        <w:ind w:left="0"/>
        <w:jc w:val="left"/>
      </w:pPr>
      <w:r>
        <w:rPr>
          <w:rFonts w:ascii="Times New Roman"/>
          <w:b/>
          <w:i w:val="false"/>
          <w:color w:val="000000"/>
        </w:rPr>
        <w:t xml:space="preserve"> 1-кесте. Алға ауданы бойынша ауылшаруашылығы жануарларының иелерін көрсете отырып, олардың саны туралы деректер</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 №</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Әкімшілік-аумақтық объектілердің жіктеуіші бойынша кенттің, ауылдың, ауылдық округтің коды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Кентің, ауылдың, ауылдық округтің атауы</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Иесінің типі</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Иесінің бизнес сәйкестендіру нөмірі/ жеке сәйкестендіру нөмірі</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тұлғалардың аты, әкесінің аты (бар болса), тегі немесе заңды тұлғалардың атауы</w:t>
            </w:r>
          </w:p>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Мал басының саны, бас</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Ірі қара мал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Ұсақ мал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Жылқы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Түйе</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1532391002</w:t>
            </w:r>
          </w:p>
          <w:p>
            <w:pPr>
              <w:spacing w:after="20"/>
              <w:ind w:left="20"/>
              <w:jc w:val="both"/>
            </w:pPr>
          </w:p>
          <w:p>
            <w:pPr>
              <w:spacing w:after="20"/>
              <w:ind w:left="20"/>
              <w:jc w:val="both"/>
            </w:pPr>
            <w:r>
              <w:rPr>
                <w:rFonts w:ascii="Times New Roman"/>
                <w:b w:val="false"/>
                <w:i w:val="false"/>
                <w:color w:val="000000"/>
                <w:sz w:val="20"/>
              </w:rPr>
              <w:t>
1532393002</w:t>
            </w: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"Абылай"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620917300887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Ксупов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"Адилбек"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90764016226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ТелеуоваГ.Ж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"Айнур"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540707300669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Талипов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"Ауылым"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100464021672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КалмухановаМ.А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295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"Булаксай"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160264017350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Акбаев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"Алақозы"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170764020023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Жакан 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"Sarman"</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190864002151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Жапаров Кенжегали</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"Жас-улан"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400701408680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Сейтенова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"Женис"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101064017652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Аубакиров С.Ж.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"Исламбек"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90464011442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Тулкибаев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1862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"Кали"</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141064006505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Калиев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"Кенжемурат"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900921350091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Койшыбаев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443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"Наурыз"</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170164013544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Мурадьян С.Г.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"Рустем-А"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101264004658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Ауельбаев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"Серикжан"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880204301514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Уразов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"Табын"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830509302313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Киржанов Ж.Ж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"Талап"</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140664011005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Адилов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140664008987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Жиеналин Б.Ж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"Темирали"</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800505301162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Темиралин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"Тогай"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720309302105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Купесов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813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1532331002</w:t>
            </w:r>
          </w:p>
          <w:p>
            <w:pPr>
              <w:spacing w:after="20"/>
              <w:ind w:left="20"/>
              <w:jc w:val="both"/>
            </w:pPr>
          </w:p>
          <w:p>
            <w:pPr>
              <w:spacing w:after="20"/>
              <w:ind w:left="20"/>
              <w:jc w:val="both"/>
            </w:pPr>
            <w:r>
              <w:rPr>
                <w:rFonts w:ascii="Times New Roman"/>
                <w:b w:val="false"/>
                <w:i w:val="false"/>
                <w:color w:val="000000"/>
                <w:sz w:val="20"/>
              </w:rPr>
              <w:t>
1532333002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"Айткали-А"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100664010298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Алибекова З</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"Акбура"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681009301258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Алдембергенов Е.Б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741027300836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Отаров Р.А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"Аружан"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810122301526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Тулепбергенов Д.Т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90564010369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Сопильняк 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"Баубек-Н"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660708300654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Абдикаримов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"Бижан-булак"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101064006944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Кулжанов Б.С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"Гиззат"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770103301196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Байманов 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"Есалы"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160564023574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Акбергенов С.К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"Кайсар"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660603301324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Ганиев Д</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"Карабура-АК"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120464010313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Габдасаттаров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жабык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"Коспагамбет"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491006300789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Рзаев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"Максат"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90564003455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Жалимов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"Мендибай-Карагаш"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70264026033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Баймагамбетова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"Нурлыбай"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751212301910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Ахметов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"Отегул-1"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40864019463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Жакупов У</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1566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"Разия"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160864001326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Тайманова А.А.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"Санжар-Т"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160464023550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Токсанбаев Т.Т.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"Санкибай"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390508300794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Шилмагамбетов 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"Серикжан"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300626300462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Бетейн Х</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"Тайбурыл"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741027401404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Калданов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"Тапай"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801112301552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Тапаев Т.С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"Тилеу"</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101264002156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Мандрыкин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"Тлеужан-Катпары"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101264000060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Ерназаров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"Шайжан"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760316302329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Сарымсаков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"Шокей"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550909301777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Жантлеуов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"Шолак"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650724300902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Сапаров Б.К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"Шуиниш"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90564000410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Сеитов Т.К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"Юрдан"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140464024634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Исмагулов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АО "Тулпар"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940240001067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"EVRASI CORP"</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160540011708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1532351002</w:t>
            </w:r>
          </w:p>
          <w:p>
            <w:pPr>
              <w:spacing w:after="20"/>
              <w:ind w:left="20"/>
              <w:jc w:val="both"/>
            </w:pPr>
          </w:p>
          <w:p>
            <w:pPr>
              <w:spacing w:after="20"/>
              <w:ind w:left="20"/>
              <w:jc w:val="both"/>
            </w:pPr>
            <w:r>
              <w:rPr>
                <w:rFonts w:ascii="Times New Roman"/>
                <w:b w:val="false"/>
                <w:i w:val="false"/>
                <w:color w:val="000000"/>
                <w:sz w:val="20"/>
              </w:rPr>
              <w:t>
1532353002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"Актасты"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561117300887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Акылбеков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"Би-Болат"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691113301215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Байкенова М.Г.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"Заря"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80664014829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Якимова Г.Н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"Жаңадәуір"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170264019294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Алдашев А.А.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"Катпар"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90864013861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Кушеров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"Разия"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160864001326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Жумагулов 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"Табантал"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551121300639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Исенов 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"Тлеужан-катпар"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101264000060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Ерназаров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"Юрдан"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140464024634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Исмагулов Айат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"Акмерей-К"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40240008930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"Актеп" (часть)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101040012899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 Парижская коммуна XXI"</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20640003465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r>
              <w:rPr>
                <w:rFonts w:ascii="Times New Roman"/>
                <w:b w:val="false"/>
                <w:i w:val="false"/>
                <w:color w:val="000000"/>
                <w:sz w:val="20"/>
              </w:rPr>
              <w:t>
1532432002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671116402619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Мирманова Роза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"Бек-Арыс"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90164002353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Кулбалаев А.М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"Зеріп"</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600718300702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Махатов А.Ж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"Каирбек"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90464021975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Калдыгарин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"Каир-А"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760727302452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Каиров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90564014133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Мендыбеков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"Реймкул"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610412303235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Калдыгулов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"Рысбек"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791101301459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Махатов Р.У</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760502300889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Калдыбеков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150764013572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Карасаев 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"Фариза"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790224300526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Калдыгулов Р.С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"Құламан Агро" (Ружанская)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180440006365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Козина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"Рустем-КС"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980240004646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Калдыгулов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1532421002</w:t>
            </w:r>
          </w:p>
          <w:p>
            <w:pPr>
              <w:spacing w:after="20"/>
              <w:ind w:left="20"/>
              <w:jc w:val="both"/>
            </w:pPr>
          </w:p>
          <w:p>
            <w:pPr>
              <w:spacing w:after="20"/>
              <w:ind w:left="20"/>
              <w:jc w:val="both"/>
            </w:pPr>
            <w:r>
              <w:rPr>
                <w:rFonts w:ascii="Times New Roman"/>
                <w:b w:val="false"/>
                <w:i w:val="false"/>
                <w:color w:val="000000"/>
                <w:sz w:val="20"/>
              </w:rPr>
              <w:t>
1532423002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"Айдана"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710108300431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Нугманов 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"Ак-Жол"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680308301984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Сейтов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"Аккорд"</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650615300404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Пилич 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"Аманбай"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560418301185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Тажгарин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"Аманжол"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100764002766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Байбатыров 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671116402619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Мирманова 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"Бесата"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90464013052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Атраубаев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"Бажа"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140664002175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Есетов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"Вадим"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681221300044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Пилич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"Виталий"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930813300569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Жанболат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"Жана-Булак"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90564016843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Айтонов К.М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"Жансая"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141064026321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Базаргалиев М.А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"Каршыга"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721216302003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Жетенов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"К-Берекет"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390822300810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Казтурганов 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"Колос-П"</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90364019137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Пилич А.И</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"Коля"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980129301191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Тұрышбенбет Т.Б.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"Кулагер"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100664007088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Жуманов А.Х</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"Любаша"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100164017356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Пилич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"Н-Азамат"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90564009068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Нургалиев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"Нур-Сери-Мараби"</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800102301436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Нургелдин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"Патимат"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100364018708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Омаров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"Рассвет-2"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150764028779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Жабасов Д</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"Шанырак-Ая"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150564012854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Закирова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1532451002</w:t>
            </w:r>
          </w:p>
          <w:p>
            <w:pPr>
              <w:spacing w:after="20"/>
              <w:ind w:left="20"/>
              <w:jc w:val="both"/>
            </w:pPr>
          </w:p>
          <w:p>
            <w:pPr>
              <w:spacing w:after="20"/>
              <w:ind w:left="20"/>
              <w:jc w:val="both"/>
            </w:pPr>
            <w:r>
              <w:rPr>
                <w:rFonts w:ascii="Times New Roman"/>
                <w:b w:val="false"/>
                <w:i w:val="false"/>
                <w:color w:val="000000"/>
                <w:sz w:val="20"/>
              </w:rPr>
              <w:t>
1532453002</w:t>
            </w:r>
          </w:p>
          <w:p>
            <w:pPr>
              <w:spacing w:after="20"/>
              <w:ind w:left="20"/>
              <w:jc w:val="both"/>
            </w:pPr>
            <w:r>
              <w:rPr>
                <w:rFonts w:ascii="Times New Roman"/>
                <w:b w:val="false"/>
                <w:i w:val="false"/>
                <w:color w:val="000000"/>
                <w:sz w:val="20"/>
              </w:rPr>
              <w:t>
1532454002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570906301447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Сералиев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"Аружан"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670330300736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Изтлеуов К.Т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"Асылбек"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810304300110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Шарипов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"Барс"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140564006957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Каратаев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"Дос"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920130301394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Ақынов Ж.М.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"Инкар"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90564010349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Тулегенов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"Уштаган"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760322402506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Алдашова 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"Картбай-Ата"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571228300575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Таш 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"Мейрамбек"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510823400780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Макатова 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"Новосергеевка"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610518300816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Култаев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СПК "Нурсая"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140664017619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Тажиев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1532371002</w:t>
            </w:r>
          </w:p>
          <w:p>
            <w:pPr>
              <w:spacing w:after="20"/>
              <w:ind w:left="20"/>
              <w:jc w:val="both"/>
            </w:pPr>
          </w:p>
          <w:p>
            <w:pPr>
              <w:spacing w:after="20"/>
              <w:ind w:left="20"/>
              <w:jc w:val="both"/>
            </w:pPr>
            <w:r>
              <w:rPr>
                <w:rFonts w:ascii="Times New Roman"/>
                <w:b w:val="false"/>
                <w:i w:val="false"/>
                <w:color w:val="000000"/>
                <w:sz w:val="20"/>
              </w:rPr>
              <w:t>
1532372002</w:t>
            </w:r>
          </w:p>
          <w:p>
            <w:pPr>
              <w:spacing w:after="20"/>
              <w:ind w:left="20"/>
              <w:jc w:val="both"/>
            </w:pPr>
            <w:r>
              <w:rPr>
                <w:rFonts w:ascii="Times New Roman"/>
                <w:b w:val="false"/>
                <w:i w:val="false"/>
                <w:color w:val="000000"/>
                <w:sz w:val="20"/>
              </w:rPr>
              <w:t>
1532373002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"Актас"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571104300739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Троян 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"Азат"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80560011056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Испаев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"Алтаир"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240464022480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Сарсенгалиев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"Вита"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150464011505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Троян В.В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"Запад"</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610509300699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Горбань П.Н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"Кокжал"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690403301635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Бегимов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"АДМ-Халид"</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181164021728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Галиханов Д</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"Тик-Каин"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591014300595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Буркутбаев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"Ринат"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181264005660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Дюсов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"Садик"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470501304687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Караулов В.А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"Ак-Кой"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60340017035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Каймулдинов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1532471002</w:t>
            </w:r>
          </w:p>
          <w:p>
            <w:pPr>
              <w:spacing w:after="20"/>
              <w:ind w:left="20"/>
              <w:jc w:val="both"/>
            </w:pPr>
          </w:p>
          <w:p>
            <w:pPr>
              <w:spacing w:after="20"/>
              <w:ind w:left="20"/>
              <w:jc w:val="both"/>
            </w:pPr>
            <w:r>
              <w:rPr>
                <w:rFonts w:ascii="Times New Roman"/>
                <w:b w:val="false"/>
                <w:i w:val="false"/>
                <w:color w:val="000000"/>
                <w:sz w:val="20"/>
              </w:rPr>
              <w:t>
1532472002</w:t>
            </w:r>
          </w:p>
          <w:p>
            <w:pPr>
              <w:spacing w:after="20"/>
              <w:ind w:left="20"/>
              <w:jc w:val="both"/>
            </w:pPr>
            <w:r>
              <w:rPr>
                <w:rFonts w:ascii="Times New Roman"/>
                <w:b w:val="false"/>
                <w:i w:val="false"/>
                <w:color w:val="000000"/>
                <w:sz w:val="20"/>
              </w:rPr>
              <w:t>
1532473002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171064003328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Нсанбаев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780807301640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Ракишев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"Акжар"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141264010500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Ахметова 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2497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"Асеке"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140364017678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Ракишев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"Берекет"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150764017614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НурлыбаеваК.А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741201301354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Дильман В.Г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 Темір"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170764025738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Байжаунов 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"Камел"</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160464010112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Сариев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"Канат"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140764019507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Самбаев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"КазАгро"</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721111301768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Сахипов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"Нұр-Ай"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170664025873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Добрашев А.Ж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"Орлеу"</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851203302039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Мошкалов Г.Б.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"Рус-АРТ"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141064026262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Шуиншалин 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100564004933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Сармагамбетов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"Серик"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920124300521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Бегеев Б.Ш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"Талсай"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150664012759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АкбалаевКуатбай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"Тен-Талап"</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70160004483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Тенелов 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ЖШС"Маржанбулак"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20540000972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"Актобе Агро"</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161240014368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ЖШС"Флора"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990340001598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АӨК "Орынбай-1"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180740018875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1532481002</w:t>
            </w:r>
          </w:p>
          <w:p>
            <w:pPr>
              <w:spacing w:after="20"/>
              <w:ind w:left="20"/>
              <w:jc w:val="both"/>
            </w:pPr>
          </w:p>
          <w:p>
            <w:pPr>
              <w:spacing w:after="20"/>
              <w:ind w:left="20"/>
              <w:jc w:val="both"/>
            </w:pPr>
            <w:r>
              <w:rPr>
                <w:rFonts w:ascii="Times New Roman"/>
                <w:b w:val="false"/>
                <w:i w:val="false"/>
                <w:color w:val="000000"/>
                <w:sz w:val="20"/>
              </w:rPr>
              <w:t>
1532483002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"Бай-қуат"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170764021824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АманӘлібек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"Шыңғысхан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731026301252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Амангалиев О</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Даурен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160264012499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Байдуллин 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Балдаир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600915302650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Балдайров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МГВ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880926401368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Джанглышбаева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Алақозы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170764020023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Жакан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Думан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170564023645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ЖубаниязовСыйлаған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Турксиб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161264012898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Нуржанов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Енбек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671108301541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Сагиданов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Кайрат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680927300088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Сайманов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Майлы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151064021769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Хасанов Хапсик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Бибаджар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651220301140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Шонтыков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Тайкожа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201264026312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СагнаевМереке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Жабы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210564035381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Бадракова Лидия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Татьяна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100764017219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Бошков 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Омар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851124302238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Каналин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Әлімжан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830106302520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Каналин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2809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Жанбайды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690123300129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Медведов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Намыс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660329302081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Сейтенов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Дастан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700522301776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Тырнаков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Мунира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540102303516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Умбеткулов О</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1532492002</w:t>
            </w:r>
          </w:p>
          <w:p>
            <w:pPr>
              <w:spacing w:after="20"/>
              <w:ind w:left="20"/>
              <w:jc w:val="both"/>
            </w:pPr>
          </w:p>
          <w:p>
            <w:pPr>
              <w:spacing w:after="20"/>
              <w:ind w:left="20"/>
              <w:jc w:val="both"/>
            </w:pPr>
            <w:r>
              <w:rPr>
                <w:rFonts w:ascii="Times New Roman"/>
                <w:b w:val="false"/>
                <w:i w:val="false"/>
                <w:color w:val="000000"/>
                <w:sz w:val="20"/>
              </w:rPr>
              <w:t>
1532493002</w:t>
            </w:r>
          </w:p>
          <w:p>
            <w:pPr>
              <w:spacing w:after="20"/>
              <w:ind w:left="20"/>
              <w:jc w:val="both"/>
            </w:pPr>
            <w:r>
              <w:rPr>
                <w:rFonts w:ascii="Times New Roman"/>
                <w:b w:val="false"/>
                <w:i w:val="false"/>
                <w:color w:val="000000"/>
                <w:sz w:val="20"/>
              </w:rPr>
              <w:t>
1532491002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"Алгабас-Батпакты"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521101400096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Утепбергенова 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630427301289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Карабалин Б</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671116402619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Мирманова 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651212300426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Умирзаков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173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"Дания"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90364000740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Смагулов Б.А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1329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"Еркінкүш"</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700118302996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Айтмаганбетов Алмат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"Заман"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191164015190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Умбетрза З</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"Кудайберген"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70764010283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Тлегенов 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"Нуржан"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931213351247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Алимкулов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540323300038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Тайжанов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1532513002</w:t>
            </w:r>
          </w:p>
          <w:p>
            <w:pPr>
              <w:spacing w:after="20"/>
              <w:ind w:left="20"/>
              <w:jc w:val="both"/>
            </w:pPr>
          </w:p>
          <w:p>
            <w:pPr>
              <w:spacing w:after="20"/>
              <w:ind w:left="20"/>
              <w:jc w:val="both"/>
            </w:pPr>
            <w:r>
              <w:rPr>
                <w:rFonts w:ascii="Times New Roman"/>
                <w:b w:val="false"/>
                <w:i w:val="false"/>
                <w:color w:val="000000"/>
                <w:sz w:val="20"/>
              </w:rPr>
              <w:t>
1532511002</w:t>
            </w:r>
          </w:p>
          <w:p>
            <w:pPr>
              <w:spacing w:after="20"/>
              <w:ind w:left="20"/>
              <w:jc w:val="both"/>
            </w:pPr>
            <w:r>
              <w:rPr>
                <w:rFonts w:ascii="Times New Roman"/>
                <w:b w:val="false"/>
                <w:i w:val="false"/>
                <w:color w:val="000000"/>
                <w:sz w:val="20"/>
              </w:rPr>
              <w:t>
1532512002</w:t>
            </w:r>
          </w:p>
          <w:p>
            <w:pPr>
              <w:spacing w:after="20"/>
              <w:ind w:left="20"/>
              <w:jc w:val="both"/>
            </w:pPr>
            <w:r>
              <w:rPr>
                <w:rFonts w:ascii="Times New Roman"/>
                <w:b w:val="false"/>
                <w:i w:val="false"/>
                <w:color w:val="000000"/>
                <w:sz w:val="20"/>
              </w:rPr>
              <w:t>
1532514002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730523302418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Сатуев 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747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"Ақтилек"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791022301152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Мукашев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"Ақтангер"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930713300634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Каирбаев 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Жер-Ана-М"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90564005342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Акбергенов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629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"Есалы"</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160564023574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Акбергенов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1275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"Карабура"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630131300142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Жалашев 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969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"Мурагер-Ж"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770202301302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Жарбусинов М.К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"Мурат"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700601301903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Жаманбаев М</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293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642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"Улетти"</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190364008350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Жалашев Е</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"Рамазан"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200164023586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Кудайберген Н.Н.</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"Носер"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130240004818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Иванникова Т</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295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"Токмансай"</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981240002850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Утепбергенов У</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"JetyQazyna"</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210240030973</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Тулеуов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267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681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ЖШС "Асыл Ел-2050"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190140038116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1532411002</w:t>
            </w:r>
          </w:p>
          <w:p>
            <w:pPr>
              <w:spacing w:after="20"/>
              <w:ind w:left="20"/>
              <w:jc w:val="both"/>
            </w:pPr>
          </w:p>
          <w:p>
            <w:pPr>
              <w:spacing w:after="20"/>
              <w:ind w:left="20"/>
              <w:jc w:val="both"/>
            </w:pPr>
            <w:r>
              <w:rPr>
                <w:rFonts w:ascii="Times New Roman"/>
                <w:b w:val="false"/>
                <w:i w:val="false"/>
                <w:color w:val="000000"/>
                <w:sz w:val="20"/>
              </w:rPr>
              <w:t>
1532412002</w:t>
            </w:r>
          </w:p>
          <w:p>
            <w:pPr>
              <w:spacing w:after="20"/>
              <w:ind w:left="20"/>
              <w:jc w:val="both"/>
            </w:pPr>
            <w:r>
              <w:rPr>
                <w:rFonts w:ascii="Times New Roman"/>
                <w:b w:val="false"/>
                <w:i w:val="false"/>
                <w:color w:val="000000"/>
                <w:sz w:val="20"/>
              </w:rPr>
              <w:t>
1532413002</w:t>
            </w: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"Ажар плюс"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30605501987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Байтасов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"Азамат-С"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160564021324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Абубакиров М.С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"Айдос-1"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590127301644</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Сагинаев 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"Айкар"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30264021709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Юсупов</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278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"Ансар"</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961216350865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Алтыбаев 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"Восток"(часть)</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540702300711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Якимов В.С.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"Жаксылык"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511018300512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Дуюсов Ж</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200</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"Оте-Мура-С"</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90164005119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Утеумагамбетов Г</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"Петровка-1"</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710411300022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Базаргалиев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"Петровка-2"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150464025416</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Базаргалиева З</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539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"Торе-К"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670406300868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Алтыбаев К</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89</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"Энергия"</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611001330002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Муканов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"Энергия-2"</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150464016407</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Муканов А</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188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758</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bl>
    <w:bookmarkStart w:name="z17" w:id="11"/>
    <w:p>
      <w:pPr>
        <w:spacing w:after="0"/>
        <w:ind w:left="0"/>
        <w:jc w:val="left"/>
      </w:pPr>
      <w:r>
        <w:rPr>
          <w:rFonts w:ascii="Times New Roman"/>
          <w:b/>
          <w:i w:val="false"/>
          <w:color w:val="000000"/>
        </w:rPr>
        <w:t xml:space="preserve"> 2-кесте. Алға ауданы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r>
              <w:rPr>
                <w:rFonts w:ascii="Times New Roman"/>
                <w:b w:val="false"/>
                <w:i w:val="false"/>
                <w:color w:val="000000"/>
                <w:sz w:val="20"/>
              </w:rPr>
              <w:t>
</w:t>
            </w:r>
            <w:r>
              <w:rPr>
                <w:rFonts w:ascii="Times New Roman"/>
                <w:b/>
                <w:i w:val="false"/>
                <w:color w:val="000000"/>
                <w:sz w:val="20"/>
              </w:rPr>
              <w:t>№</w:t>
            </w:r>
          </w:p>
          <w:p>
            <w:pPr>
              <w:spacing w:after="20"/>
              <w:ind w:left="20"/>
              <w:jc w:val="both"/>
            </w:pP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Әкімшілік-аумақтық объектілердің жіктеуіші </w:t>
            </w:r>
            <w:r>
              <w:rPr>
                <w:rFonts w:ascii="Times New Roman"/>
                <w:b/>
                <w:i w:val="false"/>
                <w:color w:val="000000"/>
                <w:sz w:val="20"/>
              </w:rPr>
              <w:t>бойынша кенттің, ауылдың, ауылдық округтің коды</w:t>
            </w:r>
          </w:p>
          <w:p>
            <w:pPr>
              <w:spacing w:after="20"/>
              <w:ind w:left="20"/>
              <w:jc w:val="both"/>
            </w:pPr>
          </w:p>
          <w:p>
            <w:pPr>
              <w:spacing w:after="20"/>
              <w:ind w:left="20"/>
              <w:jc w:val="both"/>
            </w:pP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Кенттің, ауылдың, ауылдық округтің атауы</w:t>
            </w:r>
          </w:p>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Үйірлердің, отарлардың, табындардың саны</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Ірі қара мал</w:t>
            </w:r>
          </w:p>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Ұсақ мал</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Жылқы</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Түйе</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 xml:space="preserve">бұқалар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сиырлар</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қашарлар</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бұқашықтар</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Қойлар және ешкілер</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төл (тоқтылар, шыбыштар)</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төл (еркек тоқтылар ,текешіктер)</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айғырлар биелер</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төл</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түйе</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төл</w:t>
            </w:r>
          </w:p>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14</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Ақай а/о, Ақай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1532393002 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Ақай а/о, Көлтабан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 а/о, Есет батыр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1532334002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 а/о,Кызыл ту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 а/о, Бестамақ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 а/о, Бескоспа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 а/о, Қарабұлақ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1532432002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 а/о, Аманкелді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 а/о, Самбай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 а/о, Нұрбұлақ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 а/о, Қарақобда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 а/о, Ерназар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1532454002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 а/о, Құмсай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 а/о, Қарақұдық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 а/о, Тікқайың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1532372002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 а/о, Көктоғай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1532472002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 а/о, Қайындысай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 а/о, Маржанбұлақ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 а/о, Болгарка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 а/о, Сарықобда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1532492002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 а/о, Еркінкүш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 а/о, Тамды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 а/о, Талдысай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 а/о, Тоқмансай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 а/о, Ст Тоқмансай</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 а/о, Қайнар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1532411002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 а/о, Үшқұдық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1532412002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 а/о, Жерұйық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1532413002</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 а/о, Ақсазды а.</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p>
          <w:p>
            <w:pPr>
              <w:spacing w:after="20"/>
              <w:ind w:left="20"/>
              <w:jc w:val="both"/>
            </w:pPr>
          </w:p>
          <w:p>
            <w:pPr>
              <w:spacing w:after="20"/>
              <w:ind w:left="20"/>
              <w:jc w:val="both"/>
            </w:pPr>
          </w:p>
        </w:tc>
      </w:tr>
    </w:tbl>
    <w:bookmarkStart w:name="z18" w:id="12"/>
    <w:p>
      <w:pPr>
        <w:spacing w:after="0"/>
        <w:ind w:left="0"/>
        <w:jc w:val="left"/>
      </w:pPr>
      <w:r>
        <w:rPr>
          <w:rFonts w:ascii="Times New Roman"/>
          <w:b/>
          <w:i w:val="false"/>
          <w:color w:val="000000"/>
        </w:rPr>
        <w:t xml:space="preserve"> 3- кесте. Алға ауданы бойынша шалғайдағы жайылымдарда жаю үшін ауыл шаруашылығы жануарлары басының саны туралы мәліметтер</w:t>
      </w:r>
    </w:p>
    <w:bookmarkEnd w:id="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Әкімшілік-аумақтық объектілердің жіктеуіші бойынша кенттің, ауылдың, ауылдық округтің коды</w:t>
            </w:r>
          </w:p>
          <w:p>
            <w:pPr>
              <w:spacing w:after="20"/>
              <w:ind w:left="20"/>
              <w:jc w:val="both"/>
            </w:pPr>
          </w:p>
          <w:p>
            <w:pPr>
              <w:spacing w:after="20"/>
              <w:ind w:left="20"/>
              <w:jc w:val="both"/>
            </w:pP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Кенттің, ауылдың, ауылдық округтің атауы</w:t>
            </w:r>
          </w:p>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Мал басының саны, бас</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Ірі қара мал</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Ұсақ мал</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Жылқылар</w:t>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Түйелер</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ауладағы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 шаруашылығы тауарын өндірушілер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ауладағы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 шаруашылығы тауарын өндірушілер</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ауладағы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 шаруашылығы тауарын өндірушілер</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Жеке ауладағы</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Ауыл шаруашылығы тауарын өндірушілер</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1532391002</w:t>
            </w:r>
          </w:p>
          <w:p>
            <w:pPr>
              <w:spacing w:after="20"/>
              <w:ind w:left="20"/>
              <w:jc w:val="both"/>
            </w:pPr>
          </w:p>
          <w:p>
            <w:pPr>
              <w:spacing w:after="20"/>
              <w:ind w:left="20"/>
              <w:jc w:val="both"/>
            </w:pPr>
            <w:r>
              <w:rPr>
                <w:rFonts w:ascii="Times New Roman"/>
                <w:b w:val="false"/>
                <w:i w:val="false"/>
                <w:color w:val="000000"/>
                <w:sz w:val="20"/>
              </w:rPr>
              <w:t>
1532393002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Ақай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1532333002</w:t>
            </w:r>
          </w:p>
          <w:p>
            <w:pPr>
              <w:spacing w:after="20"/>
              <w:ind w:left="20"/>
              <w:jc w:val="both"/>
            </w:pPr>
          </w:p>
          <w:p>
            <w:pPr>
              <w:spacing w:after="20"/>
              <w:ind w:left="20"/>
              <w:jc w:val="both"/>
            </w:pPr>
            <w:r>
              <w:rPr>
                <w:rFonts w:ascii="Times New Roman"/>
                <w:b w:val="false"/>
                <w:i w:val="false"/>
                <w:color w:val="000000"/>
                <w:sz w:val="20"/>
              </w:rPr>
              <w:t>
1532334002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Бесқоспа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1532351002</w:t>
            </w:r>
          </w:p>
          <w:p>
            <w:pPr>
              <w:spacing w:after="20"/>
              <w:ind w:left="20"/>
              <w:jc w:val="both"/>
            </w:pPr>
          </w:p>
          <w:p>
            <w:pPr>
              <w:spacing w:after="20"/>
              <w:ind w:left="20"/>
              <w:jc w:val="both"/>
            </w:pPr>
            <w:r>
              <w:rPr>
                <w:rFonts w:ascii="Times New Roman"/>
                <w:b w:val="false"/>
                <w:i w:val="false"/>
                <w:color w:val="000000"/>
                <w:sz w:val="20"/>
              </w:rPr>
              <w:t>
1532353002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Бестамақ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1532431002</w:t>
            </w:r>
          </w:p>
          <w:p>
            <w:pPr>
              <w:spacing w:after="20"/>
              <w:ind w:left="20"/>
              <w:jc w:val="both"/>
            </w:pPr>
          </w:p>
          <w:p>
            <w:pPr>
              <w:spacing w:after="20"/>
              <w:ind w:left="20"/>
              <w:jc w:val="both"/>
            </w:pPr>
            <w:r>
              <w:rPr>
                <w:rFonts w:ascii="Times New Roman"/>
                <w:b w:val="false"/>
                <w:i w:val="false"/>
                <w:color w:val="000000"/>
                <w:sz w:val="20"/>
              </w:rPr>
              <w:t>
1532432002 </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Қарабұлақ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1532421002</w:t>
            </w:r>
          </w:p>
          <w:p>
            <w:pPr>
              <w:spacing w:after="20"/>
              <w:ind w:left="20"/>
              <w:jc w:val="both"/>
            </w:pPr>
          </w:p>
          <w:p>
            <w:pPr>
              <w:spacing w:after="20"/>
              <w:ind w:left="20"/>
              <w:jc w:val="both"/>
            </w:pPr>
            <w:r>
              <w:rPr>
                <w:rFonts w:ascii="Times New Roman"/>
                <w:b w:val="false"/>
                <w:i w:val="false"/>
                <w:color w:val="000000"/>
                <w:sz w:val="20"/>
              </w:rPr>
              <w:t>
1532423002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Қарағаш</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1532451002</w:t>
            </w:r>
          </w:p>
          <w:p>
            <w:pPr>
              <w:spacing w:after="20"/>
              <w:ind w:left="20"/>
              <w:jc w:val="both"/>
            </w:pPr>
          </w:p>
          <w:p>
            <w:pPr>
              <w:spacing w:after="20"/>
              <w:ind w:left="20"/>
              <w:jc w:val="both"/>
            </w:pPr>
            <w:r>
              <w:rPr>
                <w:rFonts w:ascii="Times New Roman"/>
                <w:b w:val="false"/>
                <w:i w:val="false"/>
                <w:color w:val="000000"/>
                <w:sz w:val="20"/>
              </w:rPr>
              <w:t>
1532453002</w:t>
            </w:r>
          </w:p>
          <w:p>
            <w:pPr>
              <w:spacing w:after="20"/>
              <w:ind w:left="20"/>
              <w:jc w:val="both"/>
            </w:pPr>
            <w:r>
              <w:rPr>
                <w:rFonts w:ascii="Times New Roman"/>
                <w:b w:val="false"/>
                <w:i w:val="false"/>
                <w:color w:val="000000"/>
                <w:sz w:val="20"/>
              </w:rPr>
              <w:t>
1532454002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Қарақобда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1532371002</w:t>
            </w:r>
          </w:p>
          <w:p>
            <w:pPr>
              <w:spacing w:after="20"/>
              <w:ind w:left="20"/>
              <w:jc w:val="both"/>
            </w:pPr>
          </w:p>
          <w:p>
            <w:pPr>
              <w:spacing w:after="20"/>
              <w:ind w:left="20"/>
              <w:jc w:val="both"/>
            </w:pPr>
            <w:r>
              <w:rPr>
                <w:rFonts w:ascii="Times New Roman"/>
                <w:b w:val="false"/>
                <w:i w:val="false"/>
                <w:color w:val="000000"/>
                <w:sz w:val="20"/>
              </w:rPr>
              <w:t>
1532373002</w:t>
            </w:r>
          </w:p>
          <w:p>
            <w:pPr>
              <w:spacing w:after="20"/>
              <w:ind w:left="20"/>
              <w:jc w:val="both"/>
            </w:pPr>
            <w:r>
              <w:rPr>
                <w:rFonts w:ascii="Times New Roman"/>
                <w:b w:val="false"/>
                <w:i w:val="false"/>
                <w:color w:val="000000"/>
                <w:sz w:val="20"/>
              </w:rPr>
              <w:t>
1532372002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Қарақұдық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1532472002</w:t>
            </w:r>
          </w:p>
          <w:p>
            <w:pPr>
              <w:spacing w:after="20"/>
              <w:ind w:left="20"/>
              <w:jc w:val="both"/>
            </w:pPr>
          </w:p>
          <w:p>
            <w:pPr>
              <w:spacing w:after="20"/>
              <w:ind w:left="20"/>
              <w:jc w:val="both"/>
            </w:pPr>
            <w:r>
              <w:rPr>
                <w:rFonts w:ascii="Times New Roman"/>
                <w:b w:val="false"/>
                <w:i w:val="false"/>
                <w:color w:val="000000"/>
                <w:sz w:val="20"/>
              </w:rPr>
              <w:t>
1532471002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Маржанбұлақ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1532483002</w:t>
            </w:r>
          </w:p>
          <w:p>
            <w:pPr>
              <w:spacing w:after="20"/>
              <w:ind w:left="20"/>
              <w:jc w:val="both"/>
            </w:pPr>
          </w:p>
          <w:p>
            <w:pPr>
              <w:spacing w:after="20"/>
              <w:ind w:left="20"/>
              <w:jc w:val="both"/>
            </w:pPr>
            <w:r>
              <w:rPr>
                <w:rFonts w:ascii="Times New Roman"/>
                <w:b w:val="false"/>
                <w:i w:val="false"/>
                <w:color w:val="000000"/>
                <w:sz w:val="20"/>
              </w:rPr>
              <w:t>
1532481002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Сарықобда</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1532492002</w:t>
            </w:r>
          </w:p>
          <w:p>
            <w:pPr>
              <w:spacing w:after="20"/>
              <w:ind w:left="20"/>
              <w:jc w:val="both"/>
            </w:pPr>
          </w:p>
          <w:p>
            <w:pPr>
              <w:spacing w:after="20"/>
              <w:ind w:left="20"/>
              <w:jc w:val="both"/>
            </w:pPr>
            <w:r>
              <w:rPr>
                <w:rFonts w:ascii="Times New Roman"/>
                <w:b w:val="false"/>
                <w:i w:val="false"/>
                <w:color w:val="000000"/>
                <w:sz w:val="20"/>
              </w:rPr>
              <w:t>
1532493002</w:t>
            </w:r>
          </w:p>
          <w:p>
            <w:pPr>
              <w:spacing w:after="20"/>
              <w:ind w:left="20"/>
              <w:jc w:val="both"/>
            </w:pPr>
            <w:r>
              <w:rPr>
                <w:rFonts w:ascii="Times New Roman"/>
                <w:b w:val="false"/>
                <w:i w:val="false"/>
                <w:color w:val="000000"/>
                <w:sz w:val="20"/>
              </w:rPr>
              <w:t>
1532491002 </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Тамды</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1532513002</w:t>
            </w:r>
          </w:p>
          <w:p>
            <w:pPr>
              <w:spacing w:after="20"/>
              <w:ind w:left="20"/>
              <w:jc w:val="both"/>
            </w:pPr>
          </w:p>
          <w:p>
            <w:pPr>
              <w:spacing w:after="20"/>
              <w:ind w:left="20"/>
              <w:jc w:val="both"/>
            </w:pPr>
            <w:r>
              <w:rPr>
                <w:rFonts w:ascii="Times New Roman"/>
                <w:b w:val="false"/>
                <w:i w:val="false"/>
                <w:color w:val="000000"/>
                <w:sz w:val="20"/>
              </w:rPr>
              <w:t>
1532511002</w:t>
            </w:r>
          </w:p>
          <w:p>
            <w:pPr>
              <w:spacing w:after="20"/>
              <w:ind w:left="20"/>
              <w:jc w:val="both"/>
            </w:pPr>
            <w:r>
              <w:rPr>
                <w:rFonts w:ascii="Times New Roman"/>
                <w:b w:val="false"/>
                <w:i w:val="false"/>
                <w:color w:val="000000"/>
                <w:sz w:val="20"/>
              </w:rPr>
              <w:t>
1532512002</w:t>
            </w:r>
          </w:p>
          <w:p>
            <w:pPr>
              <w:spacing w:after="20"/>
              <w:ind w:left="20"/>
              <w:jc w:val="both"/>
            </w:pPr>
            <w:r>
              <w:rPr>
                <w:rFonts w:ascii="Times New Roman"/>
                <w:b w:val="false"/>
                <w:i w:val="false"/>
                <w:color w:val="000000"/>
                <w:sz w:val="20"/>
              </w:rPr>
              <w:t>
1532514002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Тоқмансай</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12</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1532411002</w:t>
            </w:r>
          </w:p>
          <w:p>
            <w:pPr>
              <w:spacing w:after="20"/>
              <w:ind w:left="20"/>
              <w:jc w:val="both"/>
            </w:pPr>
          </w:p>
          <w:p>
            <w:pPr>
              <w:spacing w:after="20"/>
              <w:ind w:left="20"/>
              <w:jc w:val="both"/>
            </w:pPr>
            <w:r>
              <w:rPr>
                <w:rFonts w:ascii="Times New Roman"/>
                <w:b w:val="false"/>
                <w:i w:val="false"/>
                <w:color w:val="000000"/>
                <w:sz w:val="20"/>
              </w:rPr>
              <w:t>
1532412002</w:t>
            </w:r>
          </w:p>
          <w:p>
            <w:pPr>
              <w:spacing w:after="20"/>
              <w:ind w:left="20"/>
              <w:jc w:val="both"/>
            </w:pPr>
            <w:r>
              <w:rPr>
                <w:rFonts w:ascii="Times New Roman"/>
                <w:b w:val="false"/>
                <w:i w:val="false"/>
                <w:color w:val="000000"/>
                <w:sz w:val="20"/>
              </w:rPr>
              <w:t>
1532413002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Үшқұдық</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0</w:t>
            </w:r>
          </w:p>
          <w:p>
            <w:pPr>
              <w:spacing w:after="20"/>
              <w:ind w:left="20"/>
              <w:jc w:val="both"/>
            </w:pPr>
          </w:p>
          <w:p>
            <w:pPr>
              <w:spacing w:after="20"/>
              <w:ind w:left="20"/>
              <w:jc w:val="both"/>
            </w:pPr>
          </w:p>
        </w:tc>
      </w:tr>
    </w:tbl>
    <w:bookmarkStart w:name="z19" w:id="13"/>
    <w:p>
      <w:pPr>
        <w:spacing w:after="0"/>
        <w:ind w:left="0"/>
        <w:jc w:val="left"/>
      </w:pPr>
      <w:r>
        <w:rPr>
          <w:rFonts w:ascii="Times New Roman"/>
          <w:b/>
          <w:i w:val="false"/>
          <w:color w:val="000000"/>
        </w:rPr>
        <w:t xml:space="preserve"> Мәдени және аридтік жайылымдарда, орман және су қоры жерлерінде, ерекше қорғалатын табиғи аумақтарда ауылшаруашылығы жануарларын жаю ерекшеліктері туралы мәліметтер.</w:t>
      </w:r>
    </w:p>
    <w:bookmarkEnd w:id="13"/>
    <w:p>
      <w:pPr>
        <w:spacing w:after="0"/>
        <w:ind w:left="0"/>
        <w:jc w:val="left"/>
      </w:pPr>
      <w:r>
        <w:rPr>
          <w:rFonts w:ascii="Times New Roman"/>
          <w:b w:val="false"/>
          <w:i w:val="false"/>
          <w:color w:val="000000"/>
          <w:sz w:val="28"/>
        </w:rPr>
        <w:t>      Ауыл шаруашылығы жануарларын мәдени және аридтік жайылымдарда жаю бірқатар факторлар бойынша ерекшеленеді, олардың қатарына өсімдіктер жамылғысының түрі, қоршаған орта жағдайлары және басқару әдістері жатады. Мәдени жайылымдарда, яғни өсімдіктері адам қолымен қалыптастырылған аумақтарда, мал жаю үдерісі көбіне бақылауға алынған және басқарылатын сипатта болады, бұл жайылым өнімділігі мен азық сапасын оңтайландыруға мүмкіндік береді. Ал аридтік (құрғақ климатты) жайылымдар керісінше, өсімдіктер жамылғысы тапшы және табиғи жағдайлар қатал болатын аумақтар. Мұндай жерлерде жайылымның тұрақтылығын қамтамасыз ету үшін бейімделген және ұқыпты жаю стратегиялары қажет.</w:t>
      </w:r>
      <w:r>
        <w:br/>
      </w:r>
      <w:r>
        <w:rPr>
          <w:rFonts w:ascii="Times New Roman"/>
          <w:b w:val="false"/>
          <w:i w:val="false"/>
          <w:color w:val="000000"/>
          <w:sz w:val="28"/>
        </w:rPr>
        <w:t>
</w:t>
      </w:r>
    </w:p>
    <w:bookmarkStart w:name="z20" w:id="14"/>
    <w:p>
      <w:pPr>
        <w:spacing w:after="0"/>
        <w:ind w:left="0"/>
        <w:jc w:val="left"/>
      </w:pPr>
      <w:r>
        <w:rPr>
          <w:rFonts w:ascii="Times New Roman"/>
          <w:b/>
          <w:i w:val="false"/>
          <w:color w:val="000000"/>
        </w:rPr>
        <w:t xml:space="preserve"> Ұсынылатын жайылым айналымдарының схемалары</w:t>
      </w:r>
    </w:p>
    <w:bookmarkEnd w:id="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Жылдар</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Учаскелердің нөмірлері</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I</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II</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III</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sz w:val="20"/>
              </w:rPr>
              <w:t>IV</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Бірінші жыл</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Көктемгі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Жазғы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Күзгі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Демалатын учаске</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Екінші жыл</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Демалатын учаске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Көктемгі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Жазғы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Күзгі маусым</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Үшінші жыл</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Күзгі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Демалатын учаске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Көктемгі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Жазғы маусым</w:t>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Төртінші жыл</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Жазғы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Күзгі маусым</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Демалатын учаске</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Көктемгі маусым</w:t>
            </w:r>
          </w:p>
          <w:p>
            <w:pPr>
              <w:spacing w:after="20"/>
              <w:ind w:left="20"/>
              <w:jc w:val="both"/>
            </w:pPr>
          </w:p>
          <w:p>
            <w:pPr>
              <w:spacing w:after="20"/>
              <w:ind w:left="20"/>
              <w:jc w:val="both"/>
            </w:pPr>
          </w:p>
        </w:tc>
      </w:tr>
    </w:tbl>
    <w:bookmarkStart w:name="z21" w:id="15"/>
    <w:p>
      <w:pPr>
        <w:spacing w:after="0"/>
        <w:ind w:left="0"/>
        <w:jc w:val="left"/>
      </w:pPr>
      <w:r>
        <w:rPr>
          <w:rFonts w:ascii="Times New Roman"/>
          <w:b/>
          <w:i w:val="false"/>
          <w:color w:val="000000"/>
        </w:rPr>
        <w:t xml:space="preserve"> Ауыл шаруашылығы жануарларын жаю ерекшеліктері туралы мәліметтер (мәдени және аридтік жайылымдарда, орман және су қорындағы жерлерде, ерекше қорғалатын табиғи аумақтарда) Жайылымдардың маусымдық сипаты</w:t>
      </w:r>
    </w:p>
    <w:bookmarkEnd w:id="15"/>
    <w:p>
      <w:pPr>
        <w:spacing w:after="0"/>
        <w:ind w:left="0"/>
        <w:jc w:val="left"/>
      </w:pPr>
      <w:r>
        <w:rPr>
          <w:rFonts w:ascii="Times New Roman"/>
          <w:b w:val="false"/>
          <w:i w:val="false"/>
          <w:color w:val="000000"/>
          <w:sz w:val="28"/>
        </w:rPr>
        <w:t>      Алға ауданы жайылымдары маусымдық болып табылады. Мал жаю маусымдық жайылымдарда өсімдіктер құрамының түрлі ерекшеліктеріне, азықтың жегізілуге жарамдылығына және оның өнімділігін сақтау мерзіміне байланысты реттеледі. Көктемгі жайылымдар эфемер өсімдіктердің көктеу кезеңінен бастап пайдаланылады.</w:t>
      </w:r>
      <w:r>
        <w:br/>
      </w:r>
      <w:r>
        <w:rPr>
          <w:rFonts w:ascii="Times New Roman"/>
          <w:b w:val="false"/>
          <w:i w:val="false"/>
          <w:color w:val="000000"/>
          <w:sz w:val="28"/>
        </w:rPr>
        <w:t xml:space="preserve">
      </w:t>
      </w:r>
      <w:r>
        <w:rPr>
          <w:rFonts w:ascii="Times New Roman"/>
          <w:b/>
          <w:i w:val="false"/>
          <w:color w:val="000000"/>
          <w:sz w:val="28"/>
        </w:rPr>
        <w:t>Жайылым түрлері маусымдар бойынша:</w:t>
      </w:r>
      <w:r>
        <w:br/>
      </w:r>
      <w:r>
        <w:rPr>
          <w:rFonts w:ascii="Times New Roman"/>
          <w:b w:val="false"/>
          <w:i w:val="false"/>
          <w:color w:val="000000"/>
          <w:sz w:val="28"/>
        </w:rPr>
        <w:t>
      •</w:t>
      </w:r>
      <w:r>
        <w:rPr>
          <w:rFonts w:ascii="Times New Roman"/>
          <w:b/>
          <w:i w:val="false"/>
          <w:color w:val="000000"/>
          <w:sz w:val="28"/>
        </w:rPr>
        <w:t>Көктемде</w:t>
      </w:r>
      <w:r>
        <w:rPr>
          <w:rFonts w:ascii="Times New Roman"/>
          <w:b w:val="false"/>
          <w:i w:val="false"/>
          <w:color w:val="000000"/>
          <w:sz w:val="28"/>
        </w:rPr>
        <w:t xml:space="preserve"> – шым түзекті астық тұқымдас-жусанды, қоңырбас-бетегелі-таржапырақты жусанды жайылымдар;</w:t>
      </w:r>
      <w:r>
        <w:br/>
      </w:r>
      <w:r>
        <w:rPr>
          <w:rFonts w:ascii="Times New Roman"/>
          <w:b w:val="false"/>
          <w:i w:val="false"/>
          <w:color w:val="000000"/>
          <w:sz w:val="28"/>
        </w:rPr>
        <w:t xml:space="preserve">
      • </w:t>
      </w:r>
      <w:r>
        <w:rPr>
          <w:rFonts w:ascii="Times New Roman"/>
          <w:b/>
          <w:i w:val="false"/>
          <w:color w:val="000000"/>
          <w:sz w:val="28"/>
        </w:rPr>
        <w:t>Жазда</w:t>
      </w:r>
      <w:r>
        <w:rPr>
          <w:rFonts w:ascii="Times New Roman"/>
          <w:b w:val="false"/>
          <w:i w:val="false"/>
          <w:color w:val="000000"/>
          <w:sz w:val="28"/>
        </w:rPr>
        <w:t xml:space="preserve"> – бидайықты-балауыз шөптесін және астық тұқымдас-балауыз шөптесін жайылымдар;</w:t>
      </w:r>
      <w:r>
        <w:br/>
      </w:r>
      <w:r>
        <w:rPr>
          <w:rFonts w:ascii="Times New Roman"/>
          <w:b w:val="false"/>
          <w:i w:val="false"/>
          <w:color w:val="000000"/>
          <w:sz w:val="28"/>
        </w:rPr>
        <w:t xml:space="preserve">
      • </w:t>
      </w:r>
      <w:r>
        <w:rPr>
          <w:rFonts w:ascii="Times New Roman"/>
          <w:b/>
          <w:i w:val="false"/>
          <w:color w:val="000000"/>
          <w:sz w:val="28"/>
        </w:rPr>
        <w:t>Күзде</w:t>
      </w:r>
      <w:r>
        <w:rPr>
          <w:rFonts w:ascii="Times New Roman"/>
          <w:b w:val="false"/>
          <w:i w:val="false"/>
          <w:color w:val="000000"/>
          <w:sz w:val="28"/>
        </w:rPr>
        <w:t xml:space="preserve"> – жусанды-астық тұқымдас жайылымдар;</w:t>
      </w:r>
      <w:r>
        <w:br/>
      </w:r>
      <w:r>
        <w:rPr>
          <w:rFonts w:ascii="Times New Roman"/>
          <w:b w:val="false"/>
          <w:i w:val="false"/>
          <w:color w:val="000000"/>
          <w:sz w:val="28"/>
        </w:rPr>
        <w:t xml:space="preserve">
      • </w:t>
      </w:r>
      <w:r>
        <w:rPr>
          <w:rFonts w:ascii="Times New Roman"/>
          <w:b/>
          <w:i w:val="false"/>
          <w:color w:val="000000"/>
          <w:sz w:val="28"/>
        </w:rPr>
        <w:t>Қыста</w:t>
      </w:r>
      <w:r>
        <w:rPr>
          <w:rFonts w:ascii="Times New Roman"/>
          <w:b w:val="false"/>
          <w:i w:val="false"/>
          <w:color w:val="000000"/>
          <w:sz w:val="28"/>
        </w:rPr>
        <w:t xml:space="preserve"> – жартылай бұталы-сораңды жайылымдар.</w:t>
      </w:r>
      <w:r>
        <w:br/>
      </w:r>
      <w:r>
        <w:rPr>
          <w:rFonts w:ascii="Times New Roman"/>
          <w:b w:val="false"/>
          <w:i w:val="false"/>
          <w:color w:val="000000"/>
          <w:sz w:val="28"/>
        </w:rPr>
        <w:t>
      Жайылымдарды қорғау шараларын сақтамай пайдалану көбінесе шамадан тыс жайылуға, әртүрлі дәрежедегі деградацияға әкеліп соғады. Сондай ақшөптесін жамылғыны оңтайлым аусымда пайдаланбау салдарынан азықтық бірліктердің 40–70%-ы және ақуыздың 60–80%-ы жоғалуы мүмкін. Сондықтан әр жайылым учаскесі өз мерзімінде қолданылуы тиіс, бұл жыл сайын қалпына келетін табиғи ресурстарды жоғалтпау үшін маңызды.</w:t>
      </w:r>
      <w:r>
        <w:br/>
      </w:r>
      <w:r>
        <w:rPr>
          <w:rFonts w:ascii="Times New Roman"/>
          <w:b w:val="false"/>
          <w:i w:val="false"/>
          <w:color w:val="000000"/>
          <w:sz w:val="28"/>
        </w:rPr>
        <w:t xml:space="preserve">
      </w:t>
      </w:r>
      <w:r>
        <w:rPr>
          <w:rFonts w:ascii="Times New Roman"/>
          <w:b/>
          <w:i w:val="false"/>
          <w:color w:val="000000"/>
          <w:sz w:val="28"/>
        </w:rPr>
        <w:t>Ресми статистикалық деректер</w:t>
      </w:r>
      <w:r>
        <w:br/>
      </w:r>
      <w:r>
        <w:rPr>
          <w:rFonts w:ascii="Times New Roman"/>
          <w:b w:val="false"/>
          <w:i w:val="false"/>
          <w:color w:val="000000"/>
          <w:sz w:val="28"/>
        </w:rPr>
        <w:t>
      (мал шаруашылығы мен өсімдік шаруашылығы бойынша)</w:t>
      </w:r>
      <w:r>
        <w:br/>
      </w:r>
      <w:r>
        <w:rPr>
          <w:rFonts w:ascii="Times New Roman"/>
          <w:b w:val="false"/>
          <w:i w:val="false"/>
          <w:color w:val="000000"/>
          <w:sz w:val="28"/>
        </w:rPr>
        <w:t>
      ҚОСЫМША МӘЛІМЕТТЕР:</w:t>
      </w:r>
      <w:r>
        <w:br/>
      </w:r>
      <w:r>
        <w:rPr>
          <w:rFonts w:ascii="Times New Roman"/>
          <w:b w:val="false"/>
          <w:i w:val="false"/>
          <w:color w:val="000000"/>
          <w:sz w:val="28"/>
        </w:rPr>
        <w:t xml:space="preserve">
      </w:t>
      </w:r>
      <w:r>
        <w:rPr>
          <w:rFonts w:ascii="Times New Roman"/>
          <w:b/>
          <w:i w:val="false"/>
          <w:color w:val="000000"/>
          <w:sz w:val="28"/>
        </w:rPr>
        <w:t>Жайылым аумақтарын жекелеген учаскелерге бөлу:</w:t>
      </w:r>
      <w:r>
        <w:br/>
      </w:r>
      <w:r>
        <w:rPr>
          <w:rFonts w:ascii="Times New Roman"/>
          <w:b w:val="false"/>
          <w:i w:val="false"/>
          <w:color w:val="000000"/>
          <w:sz w:val="28"/>
        </w:rPr>
        <w:t>
      Маусымдар бойынша жайылымды пайдалану ұзақтығы нақты жыл жағдайына байланысты анықталады. Мал жаю жұмыстары сыртқы ауа температурасы +10°C-қа тұрақты жеткен кезде басталады және қар жамылғысы 15–20 см-ге жеткенде аяқталады. Маусымдар бойынша жайылым түрлері және пайдалану ұзақтығы:</w:t>
      </w:r>
      <w:r>
        <w:br/>
      </w:r>
      <w:r>
        <w:rPr>
          <w:rFonts w:ascii="Times New Roman"/>
          <w:b w:val="false"/>
          <w:i w:val="false"/>
          <w:color w:val="000000"/>
          <w:sz w:val="28"/>
        </w:rPr>
        <w:t xml:space="preserve">
      • </w:t>
      </w:r>
      <w:r>
        <w:rPr>
          <w:rFonts w:ascii="Times New Roman"/>
          <w:b/>
          <w:i w:val="false"/>
          <w:color w:val="000000"/>
          <w:sz w:val="28"/>
        </w:rPr>
        <w:t>Көктемгі жайылымдар:</w:t>
      </w:r>
      <w:r>
        <w:rPr>
          <w:rFonts w:ascii="Times New Roman"/>
          <w:b w:val="false"/>
          <w:i w:val="false"/>
          <w:color w:val="000000"/>
          <w:sz w:val="28"/>
        </w:rPr>
        <w:t xml:space="preserve"> Түрі – шым түзекті астық тұқымдас-жусанды, қоңырбас-бетегелі-таржапырақты жусанды. Пайдалану мерзімі: </w:t>
      </w:r>
      <w:r>
        <w:rPr>
          <w:rFonts w:ascii="Times New Roman"/>
          <w:b/>
          <w:i w:val="false"/>
          <w:color w:val="000000"/>
          <w:sz w:val="28"/>
        </w:rPr>
        <w:t>сәуір – маусым (70 күн).</w:t>
      </w:r>
      <w:r>
        <w:br/>
      </w:r>
      <w:r>
        <w:rPr>
          <w:rFonts w:ascii="Times New Roman"/>
          <w:b w:val="false"/>
          <w:i w:val="false"/>
          <w:color w:val="000000"/>
          <w:sz w:val="28"/>
        </w:rPr>
        <w:t xml:space="preserve">
      • </w:t>
      </w:r>
      <w:r>
        <w:rPr>
          <w:rFonts w:ascii="Times New Roman"/>
          <w:b/>
          <w:i w:val="false"/>
          <w:color w:val="000000"/>
          <w:sz w:val="28"/>
        </w:rPr>
        <w:t>Жазғы жайылымдар:</w:t>
      </w:r>
      <w:r>
        <w:rPr>
          <w:rFonts w:ascii="Times New Roman"/>
          <w:b w:val="false"/>
          <w:i w:val="false"/>
          <w:color w:val="000000"/>
          <w:sz w:val="28"/>
        </w:rPr>
        <w:t xml:space="preserve"> Түрі – бидайықты-балауыз-шөптесін, астық тұқымдас-балауыз-шөптесін. Пайдалану мерзімі: </w:t>
      </w:r>
      <w:r>
        <w:rPr>
          <w:rFonts w:ascii="Times New Roman"/>
          <w:b/>
          <w:i w:val="false"/>
          <w:color w:val="000000"/>
          <w:sz w:val="28"/>
        </w:rPr>
        <w:t>маусым – қыркүйек (70 күн).</w:t>
      </w:r>
      <w:r>
        <w:br/>
      </w:r>
      <w:r>
        <w:rPr>
          <w:rFonts w:ascii="Times New Roman"/>
          <w:b w:val="false"/>
          <w:i w:val="false"/>
          <w:color w:val="000000"/>
          <w:sz w:val="28"/>
        </w:rPr>
        <w:t xml:space="preserve">
      </w:t>
      </w:r>
      <w:r>
        <w:rPr>
          <w:rFonts w:ascii="Times New Roman"/>
          <w:b/>
          <w:i w:val="false"/>
          <w:color w:val="000000"/>
          <w:sz w:val="28"/>
        </w:rPr>
        <w:t>• Күзгі жайылымдар:</w:t>
      </w:r>
      <w:r>
        <w:rPr>
          <w:rFonts w:ascii="Times New Roman"/>
          <w:b w:val="false"/>
          <w:i w:val="false"/>
          <w:color w:val="000000"/>
          <w:sz w:val="28"/>
        </w:rPr>
        <w:t xml:space="preserve"> Түрі – жусанды-астық тұқымдас. Пайдалану мерзімі: </w:t>
      </w:r>
      <w:r>
        <w:rPr>
          <w:rFonts w:ascii="Times New Roman"/>
          <w:b/>
          <w:i w:val="false"/>
          <w:color w:val="000000"/>
          <w:sz w:val="28"/>
        </w:rPr>
        <w:t>қыркүйек – қараша (70 күн).</w:t>
      </w:r>
      <w:r>
        <w:br/>
      </w:r>
      <w:r>
        <w:rPr>
          <w:rFonts w:ascii="Times New Roman"/>
          <w:b w:val="false"/>
          <w:i w:val="false"/>
          <w:color w:val="000000"/>
          <w:sz w:val="28"/>
        </w:rPr>
        <w:t xml:space="preserve">
      • </w:t>
      </w:r>
      <w:r>
        <w:rPr>
          <w:rFonts w:ascii="Times New Roman"/>
          <w:b/>
          <w:i w:val="false"/>
          <w:color w:val="000000"/>
          <w:sz w:val="28"/>
        </w:rPr>
        <w:t>Қысқы жайылымдар:</w:t>
      </w:r>
      <w:r>
        <w:rPr>
          <w:rFonts w:ascii="Times New Roman"/>
          <w:b w:val="false"/>
          <w:i w:val="false"/>
          <w:color w:val="000000"/>
          <w:sz w:val="28"/>
        </w:rPr>
        <w:t xml:space="preserve"> Түрі – жартылай бұталы-сораңды. Пайдалану мерзімі: </w:t>
      </w:r>
      <w:r>
        <w:rPr>
          <w:rFonts w:ascii="Times New Roman"/>
          <w:b/>
          <w:i w:val="false"/>
          <w:color w:val="000000"/>
          <w:sz w:val="28"/>
        </w:rPr>
        <w:t>қараша – желтоқсан (30 күн).</w:t>
      </w:r>
      <w:r>
        <w:br/>
      </w:r>
      <w:r>
        <w:rPr>
          <w:rFonts w:ascii="Times New Roman"/>
          <w:b w:val="false"/>
          <w:i w:val="false"/>
          <w:color w:val="000000"/>
          <w:sz w:val="28"/>
        </w:rPr>
        <w:t>
      Ауылшаруашылығы жануарларының орташа тәуліктік су қажеттілігі:</w:t>
      </w:r>
      <w:r>
        <w:br/>
      </w:r>
      <w:r>
        <w:rPr>
          <w:rFonts w:ascii="Times New Roman"/>
          <w:b w:val="false"/>
          <w:i w:val="false"/>
          <w:color w:val="000000"/>
          <w:sz w:val="28"/>
        </w:rPr>
        <w:t xml:space="preserve">
      </w:t>
      </w:r>
      <w:r>
        <w:rPr>
          <w:rFonts w:ascii="Times New Roman"/>
          <w:b/>
          <w:i w:val="false"/>
          <w:color w:val="000000"/>
          <w:sz w:val="28"/>
        </w:rPr>
        <w:t>Жазғы кезең (литр/тәу/бас):</w:t>
      </w:r>
      <w:r>
        <w:br/>
      </w:r>
      <w:r>
        <w:rPr>
          <w:rFonts w:ascii="Times New Roman"/>
          <w:b w:val="false"/>
          <w:i w:val="false"/>
          <w:color w:val="000000"/>
          <w:sz w:val="28"/>
        </w:rPr>
        <w:t>
      • Сауын сиырлар – 55</w:t>
      </w:r>
      <w:r>
        <w:br/>
      </w:r>
      <w:r>
        <w:rPr>
          <w:rFonts w:ascii="Times New Roman"/>
          <w:b w:val="false"/>
          <w:i w:val="false"/>
          <w:color w:val="000000"/>
          <w:sz w:val="28"/>
        </w:rPr>
        <w:t>
      • Буаз емес сиырлар – 50</w:t>
      </w:r>
      <w:r>
        <w:br/>
      </w:r>
      <w:r>
        <w:rPr>
          <w:rFonts w:ascii="Times New Roman"/>
          <w:b w:val="false"/>
          <w:i w:val="false"/>
          <w:color w:val="000000"/>
          <w:sz w:val="28"/>
        </w:rPr>
        <w:t>
      • 2 жасқа дейінгі қашарлар – 30</w:t>
      </w:r>
      <w:r>
        <w:br/>
      </w:r>
      <w:r>
        <w:rPr>
          <w:rFonts w:ascii="Times New Roman"/>
          <w:b w:val="false"/>
          <w:i w:val="false"/>
          <w:color w:val="000000"/>
          <w:sz w:val="28"/>
        </w:rPr>
        <w:t>
      • 6 айға дейінгі бұзаулар – 20</w:t>
      </w:r>
      <w:r>
        <w:br/>
      </w:r>
      <w:r>
        <w:rPr>
          <w:rFonts w:ascii="Times New Roman"/>
          <w:b w:val="false"/>
          <w:i w:val="false"/>
          <w:color w:val="000000"/>
          <w:sz w:val="28"/>
        </w:rPr>
        <w:t>
      • Жұмыс аттары, төлсіз биелер – 50</w:t>
      </w:r>
      <w:r>
        <w:br/>
      </w:r>
      <w:r>
        <w:rPr>
          <w:rFonts w:ascii="Times New Roman"/>
          <w:b w:val="false"/>
          <w:i w:val="false"/>
          <w:color w:val="000000"/>
          <w:sz w:val="28"/>
        </w:rPr>
        <w:t>
      • Төлдеген биелер – 50</w:t>
      </w:r>
      <w:r>
        <w:br/>
      </w:r>
      <w:r>
        <w:rPr>
          <w:rFonts w:ascii="Times New Roman"/>
          <w:b w:val="false"/>
          <w:i w:val="false"/>
          <w:color w:val="000000"/>
          <w:sz w:val="28"/>
        </w:rPr>
        <w:t>
      • 1,5 жасқа дейінгі құлындар – 40</w:t>
      </w:r>
      <w:r>
        <w:br/>
      </w:r>
      <w:r>
        <w:rPr>
          <w:rFonts w:ascii="Times New Roman"/>
          <w:b w:val="false"/>
          <w:i w:val="false"/>
          <w:color w:val="000000"/>
          <w:sz w:val="28"/>
        </w:rPr>
        <w:t>
      • 7 айға дейінгі құлындар – 10</w:t>
      </w:r>
      <w:r>
        <w:br/>
      </w:r>
      <w:r>
        <w:rPr>
          <w:rFonts w:ascii="Times New Roman"/>
          <w:b w:val="false"/>
          <w:i w:val="false"/>
          <w:color w:val="000000"/>
          <w:sz w:val="28"/>
        </w:rPr>
        <w:t>
      • Ересек қойлар – 8</w:t>
      </w:r>
      <w:r>
        <w:br/>
      </w:r>
      <w:r>
        <w:rPr>
          <w:rFonts w:ascii="Times New Roman"/>
          <w:b w:val="false"/>
          <w:i w:val="false"/>
          <w:color w:val="000000"/>
          <w:sz w:val="28"/>
        </w:rPr>
        <w:t>
      • 1 жасқа дейінгі қозылар – 3</w:t>
      </w:r>
      <w:r>
        <w:br/>
      </w:r>
      <w:r>
        <w:rPr>
          <w:rFonts w:ascii="Times New Roman"/>
          <w:b w:val="false"/>
          <w:i w:val="false"/>
          <w:color w:val="000000"/>
          <w:sz w:val="28"/>
        </w:rPr>
        <w:t xml:space="preserve">
      </w:t>
      </w:r>
      <w:r>
        <w:rPr>
          <w:rFonts w:ascii="Times New Roman"/>
          <w:b/>
          <w:i w:val="false"/>
          <w:color w:val="000000"/>
          <w:sz w:val="28"/>
        </w:rPr>
        <w:t>Көктем және күз мезгілдері (литр/тәу/бас):</w:t>
      </w:r>
      <w:r>
        <w:rPr>
          <w:rFonts w:ascii="Times New Roman"/>
          <w:b w:val="false"/>
          <w:i w:val="false"/>
          <w:color w:val="000000"/>
          <w:sz w:val="28"/>
        </w:rPr>
        <w:t>• Сауын сиырлар – 45</w:t>
      </w:r>
      <w:r>
        <w:br/>
      </w:r>
      <w:r>
        <w:rPr>
          <w:rFonts w:ascii="Times New Roman"/>
          <w:b w:val="false"/>
          <w:i w:val="false"/>
          <w:color w:val="000000"/>
          <w:sz w:val="28"/>
        </w:rPr>
        <w:t>
      • Буаз емес сиырлар – 40</w:t>
      </w:r>
      <w:r>
        <w:br/>
      </w:r>
      <w:r>
        <w:rPr>
          <w:rFonts w:ascii="Times New Roman"/>
          <w:b w:val="false"/>
          <w:i w:val="false"/>
          <w:color w:val="000000"/>
          <w:sz w:val="28"/>
        </w:rPr>
        <w:t>
      • 2 жасқа дейінгі қашарлар – 30</w:t>
      </w:r>
      <w:r>
        <w:br/>
      </w:r>
      <w:r>
        <w:rPr>
          <w:rFonts w:ascii="Times New Roman"/>
          <w:b w:val="false"/>
          <w:i w:val="false"/>
          <w:color w:val="000000"/>
          <w:sz w:val="28"/>
        </w:rPr>
        <w:t>
      • 6 айға дейінгі бұзаулар – 15</w:t>
      </w:r>
      <w:r>
        <w:br/>
      </w:r>
      <w:r>
        <w:rPr>
          <w:rFonts w:ascii="Times New Roman"/>
          <w:b w:val="false"/>
          <w:i w:val="false"/>
          <w:color w:val="000000"/>
          <w:sz w:val="28"/>
        </w:rPr>
        <w:t>
      • Жұмыс аттары, төлсіз биелер – 40</w:t>
      </w:r>
      <w:r>
        <w:br/>
      </w:r>
      <w:r>
        <w:rPr>
          <w:rFonts w:ascii="Times New Roman"/>
          <w:b w:val="false"/>
          <w:i w:val="false"/>
          <w:color w:val="000000"/>
          <w:sz w:val="28"/>
        </w:rPr>
        <w:t>
      • Төлдеген биелер – 40</w:t>
      </w:r>
      <w:r>
        <w:br/>
      </w:r>
      <w:r>
        <w:rPr>
          <w:rFonts w:ascii="Times New Roman"/>
          <w:b w:val="false"/>
          <w:i w:val="false"/>
          <w:color w:val="000000"/>
          <w:sz w:val="28"/>
        </w:rPr>
        <w:t>
      • 1,5 жасқа дейінгі құлындар – 30</w:t>
      </w:r>
      <w:r>
        <w:br/>
      </w:r>
      <w:r>
        <w:rPr>
          <w:rFonts w:ascii="Times New Roman"/>
          <w:b w:val="false"/>
          <w:i w:val="false"/>
          <w:color w:val="000000"/>
          <w:sz w:val="28"/>
        </w:rPr>
        <w:t>
      • 7 айға дейінгі құлындар – 6</w:t>
      </w:r>
      <w:r>
        <w:br/>
      </w:r>
      <w:r>
        <w:rPr>
          <w:rFonts w:ascii="Times New Roman"/>
          <w:b w:val="false"/>
          <w:i w:val="false"/>
          <w:color w:val="000000"/>
          <w:sz w:val="28"/>
        </w:rPr>
        <w:t>
      • Ересек қойлар – 5</w:t>
      </w:r>
      <w:r>
        <w:br/>
      </w:r>
      <w:r>
        <w:rPr>
          <w:rFonts w:ascii="Times New Roman"/>
          <w:b w:val="false"/>
          <w:i w:val="false"/>
          <w:color w:val="000000"/>
          <w:sz w:val="28"/>
        </w:rPr>
        <w:t xml:space="preserve">
      </w:t>
      </w:r>
      <w:r>
        <w:rPr>
          <w:rFonts w:ascii="Times New Roman"/>
          <w:b/>
          <w:i w:val="false"/>
          <w:color w:val="000000"/>
          <w:sz w:val="28"/>
        </w:rPr>
        <w:t>Қыс мезгілі (литр/тәу/бас):</w:t>
      </w:r>
      <w:r>
        <w:br/>
      </w:r>
      <w:r>
        <w:rPr>
          <w:rFonts w:ascii="Times New Roman"/>
          <w:b w:val="false"/>
          <w:i w:val="false"/>
          <w:color w:val="000000"/>
          <w:sz w:val="28"/>
        </w:rPr>
        <w:t>
      • Сауын сиырлар – 35</w:t>
      </w:r>
      <w:r>
        <w:br/>
      </w:r>
      <w:r>
        <w:rPr>
          <w:rFonts w:ascii="Times New Roman"/>
          <w:b w:val="false"/>
          <w:i w:val="false"/>
          <w:color w:val="000000"/>
          <w:sz w:val="28"/>
        </w:rPr>
        <w:t>
      • Буаз емес сиырлар – 30</w:t>
      </w:r>
      <w:r>
        <w:br/>
      </w:r>
      <w:r>
        <w:rPr>
          <w:rFonts w:ascii="Times New Roman"/>
          <w:b w:val="false"/>
          <w:i w:val="false"/>
          <w:color w:val="000000"/>
          <w:sz w:val="28"/>
        </w:rPr>
        <w:t>
      • 2 жасқа дейінгі қашарлар – 25</w:t>
      </w:r>
      <w:r>
        <w:br/>
      </w:r>
      <w:r>
        <w:rPr>
          <w:rFonts w:ascii="Times New Roman"/>
          <w:b w:val="false"/>
          <w:i w:val="false"/>
          <w:color w:val="000000"/>
          <w:sz w:val="28"/>
        </w:rPr>
        <w:t>
      • 6 айға дейінгі бұзаулар – 15</w:t>
      </w:r>
      <w:r>
        <w:br/>
      </w:r>
      <w:r>
        <w:rPr>
          <w:rFonts w:ascii="Times New Roman"/>
          <w:b w:val="false"/>
          <w:i w:val="false"/>
          <w:color w:val="000000"/>
          <w:sz w:val="28"/>
        </w:rPr>
        <w:t>
      • Жұмыс аттары, төлсіз биелер – 30</w:t>
      </w:r>
      <w:r>
        <w:br/>
      </w:r>
      <w:r>
        <w:rPr>
          <w:rFonts w:ascii="Times New Roman"/>
          <w:b w:val="false"/>
          <w:i w:val="false"/>
          <w:color w:val="000000"/>
          <w:sz w:val="28"/>
        </w:rPr>
        <w:t>
      • Төлдеген биелер – 30</w:t>
      </w:r>
      <w:r>
        <w:br/>
      </w:r>
      <w:r>
        <w:rPr>
          <w:rFonts w:ascii="Times New Roman"/>
          <w:b w:val="false"/>
          <w:i w:val="false"/>
          <w:color w:val="000000"/>
          <w:sz w:val="28"/>
        </w:rPr>
        <w:t>
      • 1,5 жасқа дейінгі құлындар – 20</w:t>
      </w:r>
      <w:r>
        <w:br/>
      </w:r>
      <w:r>
        <w:rPr>
          <w:rFonts w:ascii="Times New Roman"/>
          <w:b w:val="false"/>
          <w:i w:val="false"/>
          <w:color w:val="000000"/>
          <w:sz w:val="28"/>
        </w:rPr>
        <w:t>
      • Ересек қойлар – 3</w:t>
      </w:r>
      <w:r>
        <w:br/>
      </w:r>
      <w:r>
        <w:rPr>
          <w:rFonts w:ascii="Times New Roman"/>
          <w:b w:val="false"/>
          <w:i w:val="false"/>
          <w:color w:val="000000"/>
          <w:sz w:val="28"/>
        </w:rPr>
        <w:t>
      Жайылымдарды жобалық бөлу (қайта бөлу):</w:t>
      </w:r>
      <w:r>
        <w:br/>
      </w:r>
      <w:r>
        <w:rPr>
          <w:rFonts w:ascii="Times New Roman"/>
          <w:b w:val="false"/>
          <w:i w:val="false"/>
          <w:color w:val="000000"/>
          <w:sz w:val="28"/>
        </w:rPr>
        <w:t>
      Алға ауданының елді-мекендері арасында жайылымдарды жобалық (қайта) бөлу ұсынылады. Бұл бөлу сызбасында ауылдық округке қарасты елді-мекендерде жайылым мен қамтамасыз етілмеген жеке және заңды тұлғалардың мал басы ескеріледі. Проблемалық жағдай: Алға ауданы бойынша қоғамдық жайылымдардың жалпы ауданы жайылып жүрген мал басының азықтық қажеттілігін қамтамасыз ете алады. Алайда, Алға ауданында жайылым тапшылығы – 63 290 гектарды құрайды. Осыған байланысты, жайылымдық жерлерді елді мекендер арасында қайта бөлу мәселесін қарастыру қажет.</w:t>
      </w:r>
      <w:r>
        <w:br/>
      </w:r>
      <w:r>
        <w:rPr>
          <w:rFonts w:ascii="Times New Roman"/>
          <w:b w:val="false"/>
          <w:i w:val="false"/>
          <w:color w:val="000000"/>
          <w:sz w:val="28"/>
        </w:rPr>
        <w:t>
      "Ауылшаруашылығы жануарларын сәйкестендіру дерек қорынан (АШЖСД-1) алынған ауылшаруашылығы жануарлары басының саны" әкімшілік деректерін жинауға арналған нысанды толтыру бойынша түсініктеме.</w:t>
      </w:r>
      <w:r>
        <w:br/>
      </w:r>
      <w:r>
        <w:rPr>
          <w:rFonts w:ascii="Times New Roman"/>
          <w:b w:val="false"/>
          <w:i w:val="false"/>
          <w:color w:val="000000"/>
          <w:sz w:val="28"/>
        </w:rPr>
        <w:t>
</w:t>
      </w:r>
    </w:p>
    <w:bookmarkStart w:name="z22" w:id="16"/>
    <w:p>
      <w:pPr>
        <w:spacing w:after="0"/>
        <w:ind w:left="0"/>
        <w:jc w:val="left"/>
      </w:pPr>
      <w:r>
        <w:rPr>
          <w:rFonts w:ascii="Times New Roman"/>
          <w:b/>
          <w:i w:val="false"/>
          <w:color w:val="000000"/>
        </w:rPr>
        <w:t xml:space="preserve"> 1-тарау. Жалпы ережелер</w:t>
      </w:r>
    </w:p>
    <w:bookmarkEnd w:id="16"/>
    <w:p>
      <w:pPr>
        <w:spacing w:after="0"/>
        <w:ind w:left="0"/>
        <w:jc w:val="left"/>
      </w:pPr>
      <w:r>
        <w:rPr>
          <w:rFonts w:ascii="Times New Roman"/>
          <w:b w:val="false"/>
          <w:i w:val="false"/>
          <w:color w:val="000000"/>
          <w:sz w:val="28"/>
        </w:rPr>
        <w:t>      1. Осы түсініктеме "Ауылшаруашылығы жануарларын сәйкестендіру дерекқорынан алынған ауылшаруашылығы жануарлары басының саны" әкімшілік деректерін жинауға арналған нысанды (бұдан әрі – Нысан) толтыру жөніндегі бірыңғай талаптарды айқындайды.</w:t>
      </w:r>
      <w:r>
        <w:br/>
      </w:r>
      <w:r>
        <w:rPr>
          <w:rFonts w:ascii="Times New Roman"/>
          <w:b w:val="false"/>
          <w:i w:val="false"/>
          <w:color w:val="000000"/>
          <w:sz w:val="28"/>
        </w:rPr>
        <w:t>
      2. Нысанды жергілікті атқарушы органдар құрған ветеринариялық ұйымдар толтырады.</w:t>
      </w:r>
      <w:r>
        <w:br/>
      </w:r>
      <w:r>
        <w:rPr>
          <w:rFonts w:ascii="Times New Roman"/>
          <w:b w:val="false"/>
          <w:i w:val="false"/>
          <w:color w:val="000000"/>
          <w:sz w:val="28"/>
        </w:rPr>
        <w:t>
      3. Нысанға басшы не оның міндетін атқарушы адам тегі мен аты-жөнін көрсете отырып, қол қояды.</w:t>
      </w:r>
      <w:r>
        <w:br/>
      </w:r>
      <w:r>
        <w:rPr>
          <w:rFonts w:ascii="Times New Roman"/>
          <w:b w:val="false"/>
          <w:i w:val="false"/>
          <w:color w:val="000000"/>
          <w:sz w:val="28"/>
        </w:rPr>
        <w:t>
      4. Нысан ауданның (қалалардағы аудандардан басқа), облыстық маңызы бар қаланың жергілікті атқарушы органына, аудандық маңызы бар қала, кент, ауыл, ауылдық округ әкіміне ұсынылады.</w:t>
      </w:r>
      <w:r>
        <w:br/>
      </w:r>
      <w:r>
        <w:rPr>
          <w:rFonts w:ascii="Times New Roman"/>
          <w:b w:val="false"/>
          <w:i w:val="false"/>
          <w:color w:val="000000"/>
          <w:sz w:val="28"/>
        </w:rPr>
        <w:t>
      5. Нысан мемлекеттік және орыс тілдерінде толтырылады.</w:t>
      </w:r>
      <w:r>
        <w:br/>
      </w:r>
      <w:r>
        <w:rPr>
          <w:rFonts w:ascii="Times New Roman"/>
          <w:b w:val="false"/>
          <w:i w:val="false"/>
          <w:color w:val="000000"/>
          <w:sz w:val="28"/>
        </w:rPr>
        <w:t>
</w:t>
      </w:r>
    </w:p>
    <w:bookmarkStart w:name="z23" w:id="17"/>
    <w:p>
      <w:pPr>
        <w:spacing w:after="0"/>
        <w:ind w:left="0"/>
        <w:jc w:val="left"/>
      </w:pPr>
      <w:r>
        <w:rPr>
          <w:rFonts w:ascii="Times New Roman"/>
          <w:b/>
          <w:i w:val="false"/>
          <w:color w:val="000000"/>
        </w:rPr>
        <w:t xml:space="preserve"> 2-тарау. Нысанды толтыру бойынша түсініктеме</w:t>
      </w:r>
    </w:p>
    <w:bookmarkEnd w:id="17"/>
    <w:p>
      <w:pPr>
        <w:spacing w:after="0"/>
        <w:ind w:left="0"/>
        <w:jc w:val="left"/>
      </w:pPr>
      <w:r>
        <w:rPr>
          <w:rFonts w:ascii="Times New Roman"/>
          <w:b w:val="false"/>
          <w:i w:val="false"/>
          <w:color w:val="000000"/>
          <w:sz w:val="28"/>
        </w:rPr>
        <w:t>      6. 1-кесте. Ауылшаруашылығы жануарларының иелерін көрсете отырып, олардың саны туралы деректер:</w:t>
      </w:r>
      <w:r>
        <w:br/>
      </w:r>
      <w:r>
        <w:rPr>
          <w:rFonts w:ascii="Times New Roman"/>
          <w:b w:val="false"/>
          <w:i w:val="false"/>
          <w:color w:val="000000"/>
          <w:sz w:val="28"/>
        </w:rPr>
        <w:t>
      1-кестенің 1-бағанында реттік нөмір көрсетіледі;</w:t>
      </w:r>
      <w:r>
        <w:br/>
      </w:r>
      <w:r>
        <w:rPr>
          <w:rFonts w:ascii="Times New Roman"/>
          <w:b w:val="false"/>
          <w:i w:val="false"/>
          <w:color w:val="000000"/>
          <w:sz w:val="28"/>
        </w:rPr>
        <w:t>
      2-бағанда әкімшілік-аумақтық объектілердің жіктеуіші бойынша кенттің, ауылдың, ауылдық округтің коды көрсетіледі;</w:t>
      </w:r>
      <w:r>
        <w:br/>
      </w:r>
      <w:r>
        <w:rPr>
          <w:rFonts w:ascii="Times New Roman"/>
          <w:b w:val="false"/>
          <w:i w:val="false"/>
          <w:color w:val="000000"/>
          <w:sz w:val="28"/>
        </w:rPr>
        <w:t>
      3-бағанда кенттің, ауылдың, ауылдық округтің атауы көрсетіледі;</w:t>
      </w:r>
      <w:r>
        <w:br/>
      </w:r>
      <w:r>
        <w:rPr>
          <w:rFonts w:ascii="Times New Roman"/>
          <w:b w:val="false"/>
          <w:i w:val="false"/>
          <w:color w:val="000000"/>
          <w:sz w:val="28"/>
        </w:rPr>
        <w:t>
      4-бағанда иесінің типі көрсетіледі;</w:t>
      </w:r>
      <w:r>
        <w:br/>
      </w:r>
      <w:r>
        <w:rPr>
          <w:rFonts w:ascii="Times New Roman"/>
          <w:b w:val="false"/>
          <w:i w:val="false"/>
          <w:color w:val="000000"/>
          <w:sz w:val="28"/>
        </w:rPr>
        <w:t>
      5-бағанда иесінің бизнес сәйкестендіру нөмірі/жеке сәйкестендіру нөмірі көрсетіледі;</w:t>
      </w:r>
      <w:r>
        <w:br/>
      </w:r>
      <w:r>
        <w:rPr>
          <w:rFonts w:ascii="Times New Roman"/>
          <w:b w:val="false"/>
          <w:i w:val="false"/>
          <w:color w:val="000000"/>
          <w:sz w:val="28"/>
        </w:rPr>
        <w:t>
      6-бағанда жеке тұлғалардың аты, әкесінің аты (бар болса), тегі немесе заңды тұлғалардың атауы көрсетіледі;</w:t>
      </w:r>
      <w:r>
        <w:br/>
      </w:r>
      <w:r>
        <w:rPr>
          <w:rFonts w:ascii="Times New Roman"/>
          <w:b w:val="false"/>
          <w:i w:val="false"/>
          <w:color w:val="000000"/>
          <w:sz w:val="28"/>
        </w:rPr>
        <w:t>
      7-бағанда іріқара мал саны көрсетіледі;</w:t>
      </w:r>
      <w:r>
        <w:br/>
      </w:r>
      <w:r>
        <w:rPr>
          <w:rFonts w:ascii="Times New Roman"/>
          <w:b w:val="false"/>
          <w:i w:val="false"/>
          <w:color w:val="000000"/>
          <w:sz w:val="28"/>
        </w:rPr>
        <w:t>
      8-бағанда ұсақ мал саны көрсетіледі;</w:t>
      </w:r>
      <w:r>
        <w:br/>
      </w:r>
      <w:r>
        <w:rPr>
          <w:rFonts w:ascii="Times New Roman"/>
          <w:b w:val="false"/>
          <w:i w:val="false"/>
          <w:color w:val="000000"/>
          <w:sz w:val="28"/>
        </w:rPr>
        <w:t>
      9-бағанда жылқылар саны көрсетіледі;</w:t>
      </w:r>
      <w:r>
        <w:br/>
      </w:r>
      <w:r>
        <w:rPr>
          <w:rFonts w:ascii="Times New Roman"/>
          <w:b w:val="false"/>
          <w:i w:val="false"/>
          <w:color w:val="000000"/>
          <w:sz w:val="28"/>
        </w:rPr>
        <w:t>
      10-бағанда түйелер саны көрсетіледі.</w:t>
      </w:r>
      <w:r>
        <w:br/>
      </w:r>
      <w:r>
        <w:rPr>
          <w:rFonts w:ascii="Times New Roman"/>
          <w:b w:val="false"/>
          <w:i w:val="false"/>
          <w:color w:val="000000"/>
          <w:sz w:val="28"/>
        </w:rPr>
        <w:t>
      7. 2-кесте. Ауылшаруашылығы жануарларының түрлері мен жыныстық жас топтары бойынша қалыптастырылған үйірлердің, отарлардың, табындардың саны туралы деректер:</w:t>
      </w:r>
      <w:r>
        <w:br/>
      </w:r>
      <w:r>
        <w:rPr>
          <w:rFonts w:ascii="Times New Roman"/>
          <w:b w:val="false"/>
          <w:i w:val="false"/>
          <w:color w:val="000000"/>
          <w:sz w:val="28"/>
        </w:rPr>
        <w:t>
      1-бағанда реттік нөмір көрсетіледі;</w:t>
      </w:r>
      <w:r>
        <w:br/>
      </w:r>
      <w:r>
        <w:rPr>
          <w:rFonts w:ascii="Times New Roman"/>
          <w:b w:val="false"/>
          <w:i w:val="false"/>
          <w:color w:val="000000"/>
          <w:sz w:val="28"/>
        </w:rPr>
        <w:t>
      2-бағанда әкімшілік-аумақтық объектілердің жіктеуіші бойынша кенттің, ауылдың, ауылдық округтің коды көрсетіледі;</w:t>
      </w:r>
      <w:r>
        <w:br/>
      </w:r>
      <w:r>
        <w:rPr>
          <w:rFonts w:ascii="Times New Roman"/>
          <w:b w:val="false"/>
          <w:i w:val="false"/>
          <w:color w:val="000000"/>
          <w:sz w:val="28"/>
        </w:rPr>
        <w:t>
      3-бағанда кенттің, ауылдың, ауылдық округтің атауы көрсетіледі;</w:t>
      </w:r>
      <w:r>
        <w:br/>
      </w:r>
      <w:r>
        <w:rPr>
          <w:rFonts w:ascii="Times New Roman"/>
          <w:b w:val="false"/>
          <w:i w:val="false"/>
          <w:color w:val="000000"/>
          <w:sz w:val="28"/>
        </w:rPr>
        <w:t>
      4, 5, 6 және 7-бағандарда ірі қара мал табындарының жыныстық жас топтары бойынша саны көрсетіледі;</w:t>
      </w:r>
      <w:r>
        <w:br/>
      </w:r>
      <w:r>
        <w:rPr>
          <w:rFonts w:ascii="Times New Roman"/>
          <w:b w:val="false"/>
          <w:i w:val="false"/>
          <w:color w:val="000000"/>
          <w:sz w:val="28"/>
        </w:rPr>
        <w:t>
      8, 9, және 10-бағандарда ұсақ мал отарларының жыныстық жас топтары бойынша саны көрсетіледі;</w:t>
      </w:r>
      <w:r>
        <w:br/>
      </w:r>
      <w:r>
        <w:rPr>
          <w:rFonts w:ascii="Times New Roman"/>
          <w:b w:val="false"/>
          <w:i w:val="false"/>
          <w:color w:val="000000"/>
          <w:sz w:val="28"/>
        </w:rPr>
        <w:t>
      11, 12-бағандарда жылқы үйірлерінің жыныстық жас топтары бойынша саны көрсетіледі;</w:t>
      </w:r>
      <w:r>
        <w:br/>
      </w:r>
      <w:r>
        <w:rPr>
          <w:rFonts w:ascii="Times New Roman"/>
          <w:b w:val="false"/>
          <w:i w:val="false"/>
          <w:color w:val="000000"/>
          <w:sz w:val="28"/>
        </w:rPr>
        <w:t>
      13, 14-бағандарда түйелердің жыныстық жас топтары бойынша саны көрсетіледі.</w:t>
      </w:r>
      <w:r>
        <w:br/>
      </w:r>
      <w:r>
        <w:rPr>
          <w:rFonts w:ascii="Times New Roman"/>
          <w:b w:val="false"/>
          <w:i w:val="false"/>
          <w:color w:val="000000"/>
          <w:sz w:val="28"/>
        </w:rPr>
        <w:t>
      8. 3-кесте. Шалғайдағы жайылымдарда жаю үшін ауылшаруашылығы жануарлары басының саны туралы мәліметтер:</w:t>
      </w:r>
      <w:r>
        <w:br/>
      </w:r>
      <w:r>
        <w:rPr>
          <w:rFonts w:ascii="Times New Roman"/>
          <w:b w:val="false"/>
          <w:i w:val="false"/>
          <w:color w:val="000000"/>
          <w:sz w:val="28"/>
        </w:rPr>
        <w:t>
      1-бағанда реттік нөмір көрсетіледі;</w:t>
      </w:r>
      <w:r>
        <w:br/>
      </w:r>
      <w:r>
        <w:rPr>
          <w:rFonts w:ascii="Times New Roman"/>
          <w:b w:val="false"/>
          <w:i w:val="false"/>
          <w:color w:val="000000"/>
          <w:sz w:val="28"/>
        </w:rPr>
        <w:t>
      2-бағанда әкімшілік-аумақтық объектілердің жіктеуіші бойынша кенттің, ауылдың, ауылдықокругтің коды көрсетіледі;</w:t>
      </w:r>
      <w:r>
        <w:br/>
      </w:r>
      <w:r>
        <w:rPr>
          <w:rFonts w:ascii="Times New Roman"/>
          <w:b w:val="false"/>
          <w:i w:val="false"/>
          <w:color w:val="000000"/>
          <w:sz w:val="28"/>
        </w:rPr>
        <w:t>
      3-бағанда кенттің, ауылдың, ауылдық округтің атауы көрсетіледі;</w:t>
      </w:r>
      <w:r>
        <w:br/>
      </w:r>
      <w:r>
        <w:rPr>
          <w:rFonts w:ascii="Times New Roman"/>
          <w:b w:val="false"/>
          <w:i w:val="false"/>
          <w:color w:val="000000"/>
          <w:sz w:val="28"/>
        </w:rPr>
        <w:t>
      4-бағанда жеке ауладағы ірі қара мал саны көрсетіледі;</w:t>
      </w:r>
      <w:r>
        <w:br/>
      </w:r>
      <w:r>
        <w:rPr>
          <w:rFonts w:ascii="Times New Roman"/>
          <w:b w:val="false"/>
          <w:i w:val="false"/>
          <w:color w:val="000000"/>
          <w:sz w:val="28"/>
        </w:rPr>
        <w:t>
      5-бағанда ауылшаруашылығы тауарын өндірушілердің ірі қара малдарының саны көрсетіледі;</w:t>
      </w:r>
      <w:r>
        <w:br/>
      </w:r>
      <w:r>
        <w:rPr>
          <w:rFonts w:ascii="Times New Roman"/>
          <w:b w:val="false"/>
          <w:i w:val="false"/>
          <w:color w:val="000000"/>
          <w:sz w:val="28"/>
        </w:rPr>
        <w:t>
      6-бағанда жеке ауладағы ұсақ мал саны көрсетіледі;</w:t>
      </w:r>
      <w:r>
        <w:br/>
      </w:r>
      <w:r>
        <w:rPr>
          <w:rFonts w:ascii="Times New Roman"/>
          <w:b w:val="false"/>
          <w:i w:val="false"/>
          <w:color w:val="000000"/>
          <w:sz w:val="28"/>
        </w:rPr>
        <w:t>
      7-бағанда ауылшаруашылығы тауарын өндірушілерінің ұсақ малдардың саны көрсетіледі;</w:t>
      </w:r>
      <w:r>
        <w:br/>
      </w:r>
      <w:r>
        <w:rPr>
          <w:rFonts w:ascii="Times New Roman"/>
          <w:b w:val="false"/>
          <w:i w:val="false"/>
          <w:color w:val="000000"/>
          <w:sz w:val="28"/>
        </w:rPr>
        <w:t>
      8-бағанда жеке ауладағы жылқылар саны көрсетіледі;</w:t>
      </w:r>
      <w:r>
        <w:br/>
      </w:r>
      <w:r>
        <w:rPr>
          <w:rFonts w:ascii="Times New Roman"/>
          <w:b w:val="false"/>
          <w:i w:val="false"/>
          <w:color w:val="000000"/>
          <w:sz w:val="28"/>
        </w:rPr>
        <w:t>
      9-бағанда ауылшаруашылығы тауарын өндірушілерінің жылқы саны көрсетіледі;</w:t>
      </w:r>
      <w:r>
        <w:br/>
      </w:r>
      <w:r>
        <w:rPr>
          <w:rFonts w:ascii="Times New Roman"/>
          <w:b w:val="false"/>
          <w:i w:val="false"/>
          <w:color w:val="000000"/>
          <w:sz w:val="28"/>
        </w:rPr>
        <w:t>
      10-бағанда жеке ауладағы түйелердің саны көрсетіледі;</w:t>
      </w:r>
      <w:r>
        <w:br/>
      </w:r>
      <w:r>
        <w:rPr>
          <w:rFonts w:ascii="Times New Roman"/>
          <w:b w:val="false"/>
          <w:i w:val="false"/>
          <w:color w:val="000000"/>
          <w:sz w:val="28"/>
        </w:rPr>
        <w:t>
      11-бағанда ауылшаруашылығы тауарын өндірушілердің түйелерінің саны көрсетіледі.</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жоспардың</w:t>
            </w:r>
            <w:r>
              <w:br/>
            </w:r>
            <w:r>
              <w:rPr>
                <w:rFonts w:ascii="Times New Roman"/>
                <w:b w:val="false"/>
                <w:i w:val="false"/>
                <w:color w:val="000000"/>
                <w:sz w:val="20"/>
              </w:rPr>
              <w:t>2-қосымшасы</w:t>
            </w:r>
          </w:p>
        </w:tc>
      </w:tr>
    </w:tbl>
    <w:bookmarkStart w:name="z25" w:id="18"/>
    <w:p>
      <w:pPr>
        <w:spacing w:after="0"/>
        <w:ind w:left="0"/>
        <w:jc w:val="left"/>
      </w:pPr>
      <w:r>
        <w:rPr>
          <w:rFonts w:ascii="Times New Roman"/>
          <w:b/>
          <w:i w:val="false"/>
          <w:color w:val="000000"/>
        </w:rPr>
        <w:t xml:space="preserve"> Ақай ауылдық округі (Ақай ауылы, Көлтабан ауылы)</w:t>
      </w:r>
    </w:p>
    <w:bookmarkEnd w:id="18"/>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00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003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1628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1628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57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574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0104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0104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0612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0612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37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2374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39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397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4549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4549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885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8851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3-қосымшасы</w:t>
            </w:r>
          </w:p>
        </w:tc>
      </w:tr>
    </w:tbl>
    <w:bookmarkStart w:name="z27" w:id="19"/>
    <w:p>
      <w:pPr>
        <w:spacing w:after="0"/>
        <w:ind w:left="0"/>
        <w:jc w:val="left"/>
      </w:pPr>
      <w:r>
        <w:rPr>
          <w:rFonts w:ascii="Times New Roman"/>
          <w:b/>
          <w:i w:val="false"/>
          <w:color w:val="000000"/>
        </w:rPr>
        <w:t xml:space="preserve"> Бесқоспа ауылдық округі (Есет батыр ауылы мен Қызылту ауылы)</w:t>
      </w:r>
    </w:p>
    <w:bookmarkEnd w:id="19"/>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9563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59563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96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965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шаруашылығындағы ауыл шаруашылығы жануарларын жаюға арналған жайылымдар, оның ішінде қоғамдық жайылымдар көрсетілген, жайылымдардың шекаралары мен аудандары белгіленген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49149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49149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58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587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1882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1882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3086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53086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2413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6451600" cy="1031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6451600" cy="10312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20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206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5372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55372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734300" cy="1094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734300" cy="10947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5753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55753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4-қосымшасы</w:t>
            </w:r>
          </w:p>
        </w:tc>
      </w:tr>
    </w:tbl>
    <w:bookmarkStart w:name="z29" w:id="20"/>
    <w:p>
      <w:pPr>
        <w:spacing w:after="0"/>
        <w:ind w:left="0"/>
        <w:jc w:val="left"/>
      </w:pPr>
      <w:r>
        <w:rPr>
          <w:rFonts w:ascii="Times New Roman"/>
          <w:b/>
          <w:i w:val="false"/>
          <w:color w:val="000000"/>
        </w:rPr>
        <w:t xml:space="preserve"> Бестамақ ауылдық округі (Бестамақ ауылы, Бесқоспа ауылы)</w:t>
      </w:r>
    </w:p>
    <w:bookmarkEnd w:id="20"/>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белгілері:</w:t>
      </w:r>
      <w:r>
        <w:br/>
      </w:r>
      <w:r>
        <w:rPr>
          <w:rFonts w:ascii="Times New Roman"/>
          <w:b w:val="false"/>
          <w:i w:val="false"/>
          <w:color w:val="000000"/>
          <w:sz w:val="28"/>
        </w:rPr>
        <w:t xml:space="preserve">
      </w:t>
      </w:r>
    </w:p>
    <w:p>
      <w:pPr>
        <w:spacing w:after="0"/>
        <w:ind w:left="0"/>
        <w:jc w:val="both"/>
      </w:pPr>
      <w:r>
        <w:drawing>
          <wp:inline distT="0" distB="0" distL="0" distR="0">
            <wp:extent cx="7810500" cy="100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003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64389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64389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64008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4008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2311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29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295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69342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69342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0866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0866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5-қосымшасы</w:t>
            </w:r>
          </w:p>
        </w:tc>
      </w:tr>
    </w:tbl>
    <w:bookmarkStart w:name="z31" w:id="21"/>
    <w:p>
      <w:pPr>
        <w:spacing w:after="0"/>
        <w:ind w:left="0"/>
        <w:jc w:val="left"/>
      </w:pPr>
      <w:r>
        <w:rPr>
          <w:rFonts w:ascii="Times New Roman"/>
          <w:b/>
          <w:i w:val="false"/>
          <w:color w:val="000000"/>
        </w:rPr>
        <w:t xml:space="preserve"> Қарабұлақ ауылдық округі (Қарабұлақ ауылы, Амангелді ауылы)</w:t>
      </w:r>
    </w:p>
    <w:bookmarkEnd w:id="21"/>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11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17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6-қосымшасы</w:t>
            </w:r>
          </w:p>
        </w:tc>
      </w:tr>
    </w:tbl>
    <w:bookmarkStart w:name="z33" w:id="22"/>
    <w:p>
      <w:pPr>
        <w:spacing w:after="0"/>
        <w:ind w:left="0"/>
        <w:jc w:val="left"/>
      </w:pPr>
      <w:r>
        <w:rPr>
          <w:rFonts w:ascii="Times New Roman"/>
          <w:b/>
          <w:i w:val="false"/>
          <w:color w:val="000000"/>
        </w:rPr>
        <w:t xml:space="preserve"> Қарағаш ауылдық округі (Самбай ауылы, Нұрбұлақ ауылы)</w:t>
      </w:r>
    </w:p>
    <w:bookmarkEnd w:id="22"/>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3406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3406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10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04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3467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3467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43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435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68707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68707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4864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54864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55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552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1021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210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21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219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7912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57912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7277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57277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59309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59309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7-қосымшасы</w:t>
            </w:r>
          </w:p>
        </w:tc>
      </w:tr>
    </w:tbl>
    <w:bookmarkStart w:name="z35" w:id="23"/>
    <w:p>
      <w:pPr>
        <w:spacing w:after="0"/>
        <w:ind w:left="0"/>
        <w:jc w:val="left"/>
      </w:pPr>
      <w:r>
        <w:rPr>
          <w:rFonts w:ascii="Times New Roman"/>
          <w:b/>
          <w:i w:val="false"/>
          <w:color w:val="000000"/>
        </w:rPr>
        <w:t xml:space="preserve"> Қарақұдық ауылдық округі (Қарақұдық ауылы, Көктоғай ауылы,Тікқайын ауылы)</w:t>
      </w:r>
    </w:p>
    <w:bookmarkEnd w:id="23"/>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137400" cy="680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137400" cy="6807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05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054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2771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2771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7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714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61849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61849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7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2070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3152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315200" cy="6045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632700" cy="633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632700" cy="6337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15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6159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15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6159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8-қосымшасы</w:t>
            </w:r>
          </w:p>
        </w:tc>
      </w:tr>
    </w:tbl>
    <w:bookmarkStart w:name="z37" w:id="24"/>
    <w:p>
      <w:pPr>
        <w:spacing w:after="0"/>
        <w:ind w:left="0"/>
        <w:jc w:val="left"/>
      </w:pPr>
      <w:r>
        <w:rPr>
          <w:rFonts w:ascii="Times New Roman"/>
          <w:b/>
          <w:i w:val="false"/>
          <w:color w:val="000000"/>
        </w:rPr>
        <w:t xml:space="preserve"> Қарақобда ауылдық округі (Қарақобда ауылы, Ерназар ауылы. Құмсай ауылы)</w:t>
      </w:r>
    </w:p>
    <w:bookmarkEnd w:id="24"/>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68707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8707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2705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930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9-қосымшасы</w:t>
            </w:r>
          </w:p>
        </w:tc>
      </w:tr>
    </w:tbl>
    <w:bookmarkStart w:name="z39" w:id="25"/>
    <w:p>
      <w:pPr>
        <w:spacing w:after="0"/>
        <w:ind w:left="0"/>
        <w:jc w:val="left"/>
      </w:pPr>
      <w:r>
        <w:rPr>
          <w:rFonts w:ascii="Times New Roman"/>
          <w:b/>
          <w:i w:val="false"/>
          <w:color w:val="000000"/>
        </w:rPr>
        <w:t xml:space="preserve"> Маржанбұлақ ауылдық округі (Маржанбұлақ ауылы, Қайындысай ауылы)</w:t>
      </w:r>
    </w:p>
    <w:bookmarkEnd w:id="25"/>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37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371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15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55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72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727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10-қосымшасы</w:t>
            </w:r>
          </w:p>
        </w:tc>
      </w:tr>
    </w:tbl>
    <w:bookmarkStart w:name="z41" w:id="26"/>
    <w:p>
      <w:pPr>
        <w:spacing w:after="0"/>
        <w:ind w:left="0"/>
        <w:jc w:val="left"/>
      </w:pPr>
      <w:r>
        <w:rPr>
          <w:rFonts w:ascii="Times New Roman"/>
          <w:b/>
          <w:i w:val="false"/>
          <w:color w:val="000000"/>
        </w:rPr>
        <w:t xml:space="preserve"> Сарықобда ауылдық округі (Сарықобда ауылы, Болгарка ауылы)</w:t>
      </w:r>
    </w:p>
    <w:bookmarkEnd w:id="26"/>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06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066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5184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5184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89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892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2390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2390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46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2463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48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485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w:t>
      </w:r>
      <w:r>
        <w:br/>
      </w:r>
      <w:r>
        <w:rPr>
          <w:rFonts w:ascii="Times New Roman"/>
          <w:b w:val="false"/>
          <w:i w:val="false"/>
          <w:color w:val="000000"/>
          <w:sz w:val="28"/>
        </w:rPr>
        <w:t xml:space="preserve">
      </w:t>
      </w:r>
    </w:p>
    <w:p>
      <w:pPr>
        <w:spacing w:after="0"/>
        <w:ind w:left="0"/>
        <w:jc w:val="both"/>
      </w:pPr>
      <w:r>
        <w:drawing>
          <wp:inline distT="0" distB="0" distL="0" distR="0">
            <wp:extent cx="78105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9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993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817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8178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2311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11-қосымшасы</w:t>
            </w:r>
          </w:p>
        </w:tc>
      </w:tr>
    </w:tbl>
    <w:bookmarkStart w:name="z43" w:id="27"/>
    <w:p>
      <w:pPr>
        <w:spacing w:after="0"/>
        <w:ind w:left="0"/>
        <w:jc w:val="left"/>
      </w:pPr>
      <w:r>
        <w:rPr>
          <w:rFonts w:ascii="Times New Roman"/>
          <w:b/>
          <w:i w:val="false"/>
          <w:color w:val="000000"/>
        </w:rPr>
        <w:t xml:space="preserve"> Тамды ауылдық округі (Тамды ауылы, Талдысай ауылы, Еркінкүш ауылы)</w:t>
      </w:r>
    </w:p>
    <w:bookmarkEnd w:id="27"/>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05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054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3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2032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6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2641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689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17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2171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12-қосымшасы</w:t>
            </w:r>
          </w:p>
        </w:tc>
      </w:tr>
    </w:tbl>
    <w:bookmarkStart w:name="z45" w:id="28"/>
    <w:p>
      <w:pPr>
        <w:spacing w:after="0"/>
        <w:ind w:left="0"/>
        <w:jc w:val="left"/>
      </w:pPr>
      <w:r>
        <w:rPr>
          <w:rFonts w:ascii="Times New Roman"/>
          <w:b/>
          <w:i w:val="false"/>
          <w:color w:val="000000"/>
        </w:rPr>
        <w:t xml:space="preserve"> Тоқмансай ауылдық округі (Тоқмансай ауылы, Қайнар ауылы)</w:t>
      </w:r>
    </w:p>
    <w:bookmarkEnd w:id="28"/>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11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117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29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2298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2679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 2029 жылдарға арналған </w:t>
            </w:r>
            <w:r>
              <w:br/>
            </w:r>
            <w:r>
              <w:rPr>
                <w:rFonts w:ascii="Times New Roman"/>
                <w:b w:val="false"/>
                <w:i w:val="false"/>
                <w:color w:val="000000"/>
                <w:sz w:val="20"/>
              </w:rPr>
              <w:t xml:space="preserve">Алға ауданы бойынша </w:t>
            </w:r>
            <w:r>
              <w:br/>
            </w:r>
            <w:r>
              <w:rPr>
                <w:rFonts w:ascii="Times New Roman"/>
                <w:b w:val="false"/>
                <w:i w:val="false"/>
                <w:color w:val="000000"/>
                <w:sz w:val="20"/>
              </w:rPr>
              <w:t>жайылымдарды басқару</w:t>
            </w:r>
            <w:r>
              <w:br/>
            </w:r>
            <w:r>
              <w:rPr>
                <w:rFonts w:ascii="Times New Roman"/>
                <w:b w:val="false"/>
                <w:i w:val="false"/>
                <w:color w:val="000000"/>
                <w:sz w:val="20"/>
              </w:rPr>
              <w:t xml:space="preserve">және оларды пайдалану </w:t>
            </w:r>
            <w:r>
              <w:br/>
            </w:r>
            <w:r>
              <w:rPr>
                <w:rFonts w:ascii="Times New Roman"/>
                <w:b w:val="false"/>
                <w:i w:val="false"/>
                <w:color w:val="000000"/>
                <w:sz w:val="20"/>
              </w:rPr>
              <w:t>жөніндегі жоспардың</w:t>
            </w:r>
            <w:r>
              <w:br/>
            </w:r>
            <w:r>
              <w:rPr>
                <w:rFonts w:ascii="Times New Roman"/>
                <w:b w:val="false"/>
                <w:i w:val="false"/>
                <w:color w:val="000000"/>
                <w:sz w:val="20"/>
              </w:rPr>
              <w:t>13-қосымшасы</w:t>
            </w:r>
          </w:p>
        </w:tc>
      </w:tr>
    </w:tbl>
    <w:bookmarkStart w:name="z47" w:id="29"/>
    <w:p>
      <w:pPr>
        <w:spacing w:after="0"/>
        <w:ind w:left="0"/>
        <w:jc w:val="left"/>
      </w:pPr>
      <w:r>
        <w:rPr>
          <w:rFonts w:ascii="Times New Roman"/>
          <w:b/>
          <w:i w:val="false"/>
          <w:color w:val="000000"/>
        </w:rPr>
        <w:t xml:space="preserve"> Үшқұдық ауылдық округі (Үшқұдық ауылы, Жерұйық ауылы, Ақсазды ауылы)</w:t>
      </w:r>
    </w:p>
    <w:bookmarkEnd w:id="29"/>
    <w:p>
      <w:pPr>
        <w:spacing w:after="0"/>
        <w:ind w:left="0"/>
        <w:jc w:val="left"/>
      </w:pPr>
      <w:r>
        <w:rPr>
          <w:rFonts w:ascii="Times New Roman"/>
          <w:b w:val="false"/>
          <w:i w:val="false"/>
          <w:color w:val="000000"/>
          <w:sz w:val="28"/>
        </w:rPr>
        <w:t>      Жер санаттары бөлінісінде әкімшілік-аумақтық бірлік аумағындағы жайылымдардың орналасу сызбасы (картасы), онда жайылымдардың шекаралары, алаңдары және түрлері, соның ішінде көшпелі, маусымдық, аридтік және мәдени жайылымдар, сондай-ақ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09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0922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 үшін арналған жайылымдарды, соның ішінде қоғамдық жайылымдарды көрсететін сызба (карта), онда халықтың қажеттіліктері үшін пайдаланылатын жайылымдардың, оның ішінде қоғамдық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7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714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Жайылымдарды геоботаникалық зерттеу нәтижесінде ұсынылған жайылым айналымының сұлбаларын көрсететін ұсынылатын жайылым айналымы сұлбалары бейнеленген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айдауға арналған сервитуттар, мал айдау жолдары мен жайылым инфрақұрылымының өзге де нысандары, сондай-ақ өлекселер көмілетін орындар (биометриялық шұңқырлар) көрсетілген схема (карта), онда ауыл шаруашылығы жануарларын айдауға арналған сервитуттар, мал айдау жолдары, жайылым инфрақұрылымының нысандары және өлекселер көмілетін орындардың (биометриялық шұңқырлардың) орналасуы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Жайылым пайдаланушыларға жер пайдалану үшін беруге болатын жайылымдар көрсетілген схема (карта).</w:t>
      </w:r>
      <w:r>
        <w:br/>
      </w:r>
      <w:r>
        <w:rPr>
          <w:rFonts w:ascii="Times New Roman"/>
          <w:b w:val="false"/>
          <w:i w:val="false"/>
          <w:color w:val="000000"/>
          <w:sz w:val="28"/>
        </w:rPr>
        <w:t xml:space="preserve">
      </w:t>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27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270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Халықтың жеке қосалқы шаруашылықтағы ауыл шаруашылығы жануарларын жаю қажеттіліктерін қанағаттандыру мақсатында резервке қойылуға тиіс жайылымдардың орналасуын көрсететін схема (карта), онда осы мақсатта резервке қойылатын жайылымдардың шекаралары мен алаңдары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187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1879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Су тұтыну нормасына сәйкес жасалған су көздеріне (көлдерге, өзендерге, тоғандарға, қолдан қазылған шұңқырларға, суару немесе суландыру арналарына, құбырлы немесе шахталық құдықтарға) қол жеткізу сұлбасы (картасы), онда жануарлардың су көздеріне дейін жүретін маршруттары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6578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шаруашылығы жануарларын айдап жаюға арналған жайылымдарда мал басының орналасуын көрсететін схема (карта), онда ауыл шаруашылығы жануарларын орналастыруға арналған жайылымдардың шекаралары мен аудандары көрсетіледі.</w:t>
      </w:r>
      <w:r>
        <w:br/>
      </w:r>
      <w:r>
        <w:rPr>
          <w:rFonts w:ascii="Times New Roman"/>
          <w:b w:val="false"/>
          <w:i w:val="false"/>
          <w:color w:val="000000"/>
          <w:sz w:val="28"/>
        </w:rPr>
        <w:t xml:space="preserve">
      </w:t>
      </w:r>
    </w:p>
    <w:p>
      <w:pPr>
        <w:spacing w:after="0"/>
        <w:ind w:left="0"/>
        <w:jc w:val="both"/>
      </w:pPr>
      <w:r>
        <w:drawing>
          <wp:inline distT="0" distB="0" distL="0" distR="0">
            <wp:extent cx="7810500" cy="645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64516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15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2159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Ауыл арасында жайылымдарды болжамды бөлу (қайта бөлу). ауылдық округтердегі жайылымдарды бөлу (қайта бөлу) схемасын көрсететін ауылдық округ құрамындағы елді мекендерауылдық округ құрамындағы жеке және заңды тұлғалардың малдары үшін жайылымдармен қамтамасыз етілмеген елді мекендер.</w:t>
      </w:r>
      <w:r>
        <w:br/>
      </w:r>
      <w:r>
        <w:rPr>
          <w:rFonts w:ascii="Times New Roman"/>
          <w:b w:val="false"/>
          <w:i w:val="false"/>
          <w:color w:val="000000"/>
          <w:sz w:val="28"/>
        </w:rPr>
        <w:t xml:space="preserve">
      </w:t>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xml:space="preserve">
      </w:t>
      </w:r>
      <w:r>
        <w:rPr>
          <w:rFonts w:ascii="Times New Roman"/>
          <w:b/>
          <w:i w:val="false"/>
          <w:color w:val="000000"/>
          <w:sz w:val="28"/>
        </w:rPr>
        <w:t>Шартты белгілер:</w:t>
      </w:r>
      <w:r>
        <w:br/>
      </w:r>
      <w:r>
        <w:rPr>
          <w:rFonts w:ascii="Times New Roman"/>
          <w:b w:val="false"/>
          <w:i w:val="false"/>
          <w:color w:val="000000"/>
          <w:sz w:val="28"/>
        </w:rPr>
        <w:t xml:space="preserve">
      </w:t>
      </w:r>
    </w:p>
    <w:p>
      <w:pPr>
        <w:spacing w:after="0"/>
        <w:ind w:left="0"/>
        <w:jc w:val="both"/>
      </w:pPr>
      <w:r>
        <w:drawing>
          <wp:inline distT="0" distB="0" distL="0" distR="0">
            <wp:extent cx="7810500" cy="207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2070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