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862c" w14:textId="9438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243 "2025-2027 жылдарға арналған Ақай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12 қарашадағы № 334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Ақай ауылдық округінің бюджетін бекіту туралы" 2024 жылғы 30 желтоқсандағы № 243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78 830,4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6 998,7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- 71 698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80 253,3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-1 422,9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1 422,9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- 1 422,9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