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91ec" w14:textId="8789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249 "2025-2027 жылдарға арналған Қарахобда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 қазандағы № 320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Қарахобда ауылдық округінің бюджетін бекіту туралы" 2024 жылғы 30 желтоқсандағы № 249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Қарахобда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269 960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- 263 741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273 004,7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 – - 3 044,7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3 044,7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3 044,7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Қарахобда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263 741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