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1c16" w14:textId="8711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248 "2025-2027 жылдарға арналған Қарақұдық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 қазандағы № 319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Қарақұдық ауылдық округінің бюджетін бекіту туралы" 2024 жылғы 30 желтоқсандағы № 248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Қарақұдық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322 726,7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9 992,2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- 312 295,5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323 128,1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401,4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401,4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322 726,7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312 295,5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323 128,1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тарнсферттерді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401,4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