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df882d" w14:textId="5df882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2025-2029 жылдарға арналған Алға ауданы бойынша коммуналдық қалдықтарды басқару жөніндегі бағдарламаны бекіту туралы</w:t>
      </w:r>
    </w:p>
    <w:p>
      <w:pPr>
        <w:spacing w:after="0"/>
        <w:ind w:left="0"/>
        <w:jc w:val="both"/>
      </w:pPr>
      <w:r>
        <w:rPr>
          <w:rFonts w:ascii="Times New Roman"/>
          <w:b w:val="false"/>
          <w:i w:val="false"/>
          <w:color w:val="000000"/>
          <w:sz w:val="28"/>
        </w:rPr>
        <w:t>Ақтөбе облысы Алға аудандық мәслихатының 2025 жылғы 16 қыркүйектегі № 306 шешімі</w:t>
      </w:r>
    </w:p>
    <w:p>
      <w:pPr>
        <w:spacing w:after="0"/>
        <w:ind w:left="0"/>
        <w:jc w:val="both"/>
      </w:pPr>
      <w:bookmarkStart w:name="z2" w:id="0"/>
      <w:r>
        <w:rPr>
          <w:rFonts w:ascii="Times New Roman"/>
          <w:b w:val="false"/>
          <w:i w:val="false"/>
          <w:color w:val="000000"/>
          <w:sz w:val="28"/>
        </w:rPr>
        <w:t xml:space="preserve">
      Қазақстан Республикасы Экологиялық кодексінің 365 бабы 3 тармағының </w:t>
      </w:r>
      <w:r>
        <w:rPr>
          <w:rFonts w:ascii="Times New Roman"/>
          <w:b w:val="false"/>
          <w:i w:val="false"/>
          <w:color w:val="000000"/>
          <w:sz w:val="28"/>
        </w:rPr>
        <w:t>1) тармақшасына</w:t>
      </w: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6 бабы 1 тармағы </w:t>
      </w:r>
      <w:r>
        <w:rPr>
          <w:rFonts w:ascii="Times New Roman"/>
          <w:b w:val="false"/>
          <w:i w:val="false"/>
          <w:color w:val="000000"/>
          <w:sz w:val="28"/>
        </w:rPr>
        <w:t>15 тармақшасына</w:t>
      </w:r>
      <w:r>
        <w:rPr>
          <w:rFonts w:ascii="Times New Roman"/>
          <w:b w:val="false"/>
          <w:i w:val="false"/>
          <w:color w:val="000000"/>
          <w:sz w:val="28"/>
        </w:rPr>
        <w:t xml:space="preserve"> және Қазақстан Республикасы Экология, геология және табиғи ресурстар министрінің міндетін атқарушының 2021 жылғы 9 тамыздағы № 318 "Қалдықтарды басқару бағдарламасын әзірлеу қағидаларын бекіту туралы" (нормативтік құқықтық актілерді мемлекеттік тіркеу Тізілімінде № 23917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Алға аудандық мәслихаты ШЕШІМ ҚАБЫЛДАДЫ:</w:t>
      </w:r>
    </w:p>
    <w:bookmarkEnd w:id="0"/>
    <w:bookmarkStart w:name="z3" w:id="1"/>
    <w:p>
      <w:pPr>
        <w:spacing w:after="0"/>
        <w:ind w:left="0"/>
        <w:jc w:val="both"/>
      </w:pPr>
      <w:r>
        <w:rPr>
          <w:rFonts w:ascii="Times New Roman"/>
          <w:b w:val="false"/>
          <w:i w:val="false"/>
          <w:color w:val="000000"/>
          <w:sz w:val="28"/>
        </w:rPr>
        <w:t xml:space="preserve">
      1. 2025-2029 жылдарға арналған Алға ауданы бойынша коммуналдық қалдықтарды басқару бағдарламасы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Алға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Тулеуов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Алға аудандық мәслихатының </w:t>
            </w:r>
            <w:r>
              <w:br/>
            </w:r>
            <w:r>
              <w:rPr>
                <w:rFonts w:ascii="Times New Roman"/>
                <w:b w:val="false"/>
                <w:i w:val="false"/>
                <w:color w:val="000000"/>
                <w:sz w:val="20"/>
              </w:rPr>
              <w:t xml:space="preserve">2025 жылғы 16 қыркүйектегі </w:t>
            </w:r>
            <w:r>
              <w:br/>
            </w:r>
            <w:r>
              <w:rPr>
                <w:rFonts w:ascii="Times New Roman"/>
                <w:b w:val="false"/>
                <w:i w:val="false"/>
                <w:color w:val="000000"/>
                <w:sz w:val="20"/>
              </w:rPr>
              <w:t>№ 306 шешіміне қосымша</w:t>
            </w:r>
          </w:p>
        </w:tc>
      </w:tr>
    </w:tbl>
    <w:bookmarkStart w:name="z6" w:id="3"/>
    <w:p>
      <w:pPr>
        <w:spacing w:after="0"/>
        <w:ind w:left="0"/>
        <w:jc w:val="left"/>
      </w:pPr>
      <w:r>
        <w:rPr>
          <w:rFonts w:ascii="Times New Roman"/>
          <w:b/>
          <w:i w:val="false"/>
          <w:color w:val="000000"/>
        </w:rPr>
        <w:t xml:space="preserve"> 2025-2029 жылдарға арналған Алға ауданы бойынша коммуналдық қалдықтарды басқару жөніндегі БАҒДАРЛАМАСЫ</w:t>
      </w:r>
    </w:p>
    <w:bookmarkEnd w:id="3"/>
    <w:bookmarkStart w:name="z7" w:id="4"/>
    <w:p>
      <w:pPr>
        <w:spacing w:after="0"/>
        <w:ind w:left="0"/>
        <w:jc w:val="both"/>
      </w:pPr>
      <w:r>
        <w:rPr>
          <w:rFonts w:ascii="Times New Roman"/>
          <w:b w:val="false"/>
          <w:i w:val="false"/>
          <w:color w:val="000000"/>
          <w:sz w:val="28"/>
        </w:rPr>
        <w:t xml:space="preserve">
      </w:t>
      </w:r>
      <w:r>
        <w:rPr>
          <w:rFonts w:ascii="Times New Roman"/>
          <w:b/>
          <w:i w:val="false"/>
          <w:color w:val="000000"/>
          <w:sz w:val="28"/>
        </w:rPr>
        <w:t>МАЗМҰНЫ:</w:t>
      </w:r>
    </w:p>
    <w:bookmarkEnd w:id="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Қазақстан Республикасында қабылданған нормативтік құқықтық актілер, қағидалар, стандарттар мен материалдар</w:t>
      </w:r>
      <w:r>
        <w:rPr>
          <w:rFonts w:ascii="Times New Roman"/>
          <w:b w:val="false"/>
          <w:i w:val="false"/>
          <w:color w:val="000000"/>
          <w:sz w:val="28"/>
        </w:rPr>
        <w:t>............................................................................................................3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Глоссарий-негізгі терминдер және олардың анықтамалары</w:t>
      </w:r>
      <w:r>
        <w:rPr>
          <w:rFonts w:ascii="Times New Roman"/>
          <w:b w:val="false"/>
          <w:i w:val="false"/>
          <w:color w:val="000000"/>
          <w:sz w:val="28"/>
        </w:rPr>
        <w:t>...........................................4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Жалпы ережелер</w:t>
      </w:r>
      <w:r>
        <w:rPr>
          <w:rFonts w:ascii="Times New Roman"/>
          <w:b w:val="false"/>
          <w:i w:val="false"/>
          <w:color w:val="000000"/>
          <w:sz w:val="28"/>
        </w:rPr>
        <w:t>..................................................................................................................6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Кіріспе</w:t>
      </w:r>
      <w:r>
        <w:rPr>
          <w:rFonts w:ascii="Times New Roman"/>
          <w:b w:val="false"/>
          <w:i w:val="false"/>
          <w:color w:val="000000"/>
          <w:sz w:val="28"/>
        </w:rPr>
        <w:t>..................................................................................................................................................7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Аннотация - объектінің қысқаша сипаттамасы</w:t>
      </w:r>
      <w:r>
        <w:rPr>
          <w:rFonts w:ascii="Times New Roman"/>
          <w:b w:val="false"/>
          <w:i w:val="false"/>
          <w:color w:val="000000"/>
          <w:sz w:val="28"/>
        </w:rPr>
        <w:t>.................................................................8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КІРІСПЕ БӨЛІМІ (НҚҚ-тың заңнамалық бөлігі)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Коммуналдық қалдықтарды басқару саласындағы нормативтік-құқықтық (заңнамалық) база</w:t>
      </w:r>
      <w:r>
        <w:rPr>
          <w:rFonts w:ascii="Times New Roman"/>
          <w:b w:val="false"/>
          <w:i w:val="false"/>
          <w:color w:val="000000"/>
          <w:sz w:val="28"/>
        </w:rPr>
        <w:t>...............................................................................................................................9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Коммуналдық қалдықтарды басқару Бағдарламасын Әзірлеу жөніндегі талаптар</w:t>
      </w:r>
      <w:r>
        <w:rPr>
          <w:rFonts w:ascii="Times New Roman"/>
          <w:b w:val="false"/>
          <w:i w:val="false"/>
          <w:color w:val="000000"/>
          <w:sz w:val="28"/>
        </w:rPr>
        <w:t>.............................................................................................................................................10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Ақтөбе облысының қалалары мен елді мекендерінің аумақтарын абаттандыру Ережесі (Мәслихат шешімі)</w:t>
      </w:r>
      <w:r>
        <w:rPr>
          <w:rFonts w:ascii="Times New Roman"/>
          <w:b w:val="false"/>
          <w:i w:val="false"/>
          <w:color w:val="000000"/>
          <w:sz w:val="28"/>
        </w:rPr>
        <w:t>.............................................................................................................15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НЕГІЗГІ БӨЛІМІ</w:t>
      </w:r>
      <w:r>
        <w:rPr>
          <w:rFonts w:ascii="Times New Roman"/>
          <w:b w:val="false"/>
          <w:i w:val="false"/>
          <w:color w:val="000000"/>
          <w:sz w:val="28"/>
        </w:rPr>
        <w:t xml:space="preserve"> (1)</w:t>
      </w:r>
    </w:p>
    <w:p>
      <w:pPr>
        <w:spacing w:after="0"/>
        <w:ind w:left="0"/>
        <w:jc w:val="both"/>
      </w:pPr>
      <w:r>
        <w:rPr>
          <w:rFonts w:ascii="Times New Roman"/>
          <w:b w:val="false"/>
          <w:i w:val="false"/>
          <w:color w:val="000000"/>
          <w:sz w:val="28"/>
        </w:rPr>
        <w:t>
      7.1. Алға ауданы бойынша ҚТҚ полигонының сипаттамас .............................................21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Ақтөбе облысының Алға ауданындағы коммуналдық қалдықтарды басқарудың ағымдағы жай-күйін талдау</w:t>
      </w:r>
      <w:r>
        <w:rPr>
          <w:rFonts w:ascii="Times New Roman"/>
          <w:b w:val="false"/>
          <w:i w:val="false"/>
          <w:color w:val="000000"/>
          <w:sz w:val="28"/>
        </w:rPr>
        <w:t>.............................................................................................................30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Алға ауданындағы қалдықтардың морфологиялық құрамы</w:t>
      </w:r>
      <w:r>
        <w:rPr>
          <w:rFonts w:ascii="Times New Roman"/>
          <w:b w:val="false"/>
          <w:i w:val="false"/>
          <w:color w:val="000000"/>
          <w:sz w:val="28"/>
        </w:rPr>
        <w:t>.......................................33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 Алға ауданының бекітілген тарифтер мен ҚТҚ нормалары</w:t>
      </w:r>
      <w:r>
        <w:rPr>
          <w:rFonts w:ascii="Times New Roman"/>
          <w:b w:val="false"/>
          <w:i w:val="false"/>
          <w:color w:val="000000"/>
          <w:sz w:val="28"/>
        </w:rPr>
        <w:t>........................................34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НЕГІЗГІ БӨЛІМІ</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 Бағдарламаны іске асырудың негізгі бағыттары</w:t>
      </w:r>
      <w:r>
        <w:rPr>
          <w:rFonts w:ascii="Times New Roman"/>
          <w:b w:val="false"/>
          <w:i w:val="false"/>
          <w:color w:val="000000"/>
          <w:sz w:val="28"/>
        </w:rPr>
        <w:t>.........................................................35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8.2. Қалдықтарды бөлек жинау жүйесін жетілдіру жөніндегі шаралар</w:t>
      </w:r>
      <w:r>
        <w:rPr>
          <w:rFonts w:ascii="Times New Roman"/>
          <w:b w:val="false"/>
          <w:i w:val="false"/>
          <w:color w:val="000000"/>
          <w:sz w:val="28"/>
        </w:rPr>
        <w:t>……………………………………………………………...…...........................................38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8.3. Арнайыларды қоса алғанда, коммуналдық қалдықтарды қайта өңдеу және қайта пайдалану жүйесін дамыту жөніндегі шаралар</w:t>
      </w:r>
      <w:r>
        <w:rPr>
          <w:rFonts w:ascii="Times New Roman"/>
          <w:b w:val="false"/>
          <w:i w:val="false"/>
          <w:color w:val="000000"/>
          <w:sz w:val="28"/>
        </w:rPr>
        <w:t>..............................................................................39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8.4. Қалдықтарды қауіпсіз көмуді қамтамасыз ету жөніндегі шаралар</w:t>
      </w:r>
      <w:r>
        <w:rPr>
          <w:rFonts w:ascii="Times New Roman"/>
          <w:b w:val="false"/>
          <w:i w:val="false"/>
          <w:color w:val="000000"/>
          <w:sz w:val="28"/>
        </w:rPr>
        <w:t>………………………………………………………….......……………………………...42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8.5. Коммуналдық қалдықтардың жалпы көрсеткіштері бойынша бар мәселелер</w:t>
      </w:r>
      <w:r>
        <w:rPr>
          <w:rFonts w:ascii="Times New Roman"/>
          <w:b w:val="false"/>
          <w:i w:val="false"/>
          <w:color w:val="000000"/>
          <w:sz w:val="28"/>
        </w:rPr>
        <w:t>…………………………………………………………………………………………...43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8.6. Мақсаттар мен міндеттер. Қалдықтарды басқару бағдарламасының нысаналы көрсеткіштері</w:t>
      </w:r>
      <w:r>
        <w:rPr>
          <w:rFonts w:ascii="Times New Roman"/>
          <w:b w:val="false"/>
          <w:i w:val="false"/>
          <w:color w:val="000000"/>
          <w:sz w:val="28"/>
        </w:rPr>
        <w:t>....................................................................................................................................45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ҚОРЫТЫНДЫ БӨЛІМІ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9.1. Бағдарламаны іске асыру жөніндегі іс-шаралар жоспары</w:t>
      </w:r>
      <w:r>
        <w:rPr>
          <w:rFonts w:ascii="Times New Roman"/>
          <w:b w:val="false"/>
          <w:i w:val="false"/>
          <w:color w:val="000000"/>
          <w:sz w:val="28"/>
        </w:rPr>
        <w:t>.........................................48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9.2. ҚББ бағдарламасын іске асыру мониторингі</w:t>
      </w:r>
      <w:r>
        <w:rPr>
          <w:rFonts w:ascii="Times New Roman"/>
          <w:b w:val="false"/>
          <w:i w:val="false"/>
          <w:color w:val="000000"/>
          <w:sz w:val="28"/>
        </w:rPr>
        <w:t>...............................................................49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9.3. Қажетті ресурстар</w:t>
      </w:r>
      <w:r>
        <w:rPr>
          <w:rFonts w:ascii="Times New Roman"/>
          <w:b w:val="false"/>
          <w:i w:val="false"/>
          <w:color w:val="000000"/>
          <w:sz w:val="28"/>
        </w:rPr>
        <w:t>..........................................................................................................50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9.4. Күтілетін әлеуметтік әсері</w:t>
      </w:r>
      <w:r>
        <w:rPr>
          <w:rFonts w:ascii="Times New Roman"/>
          <w:b w:val="false"/>
          <w:i w:val="false"/>
          <w:color w:val="000000"/>
          <w:sz w:val="28"/>
        </w:rPr>
        <w:t>.............................................................................................51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9.5. ҚББ бағдарламасының іс-шаралар жоспары</w:t>
      </w:r>
      <w:r>
        <w:rPr>
          <w:rFonts w:ascii="Times New Roman"/>
          <w:b w:val="false"/>
          <w:i w:val="false"/>
          <w:color w:val="000000"/>
          <w:sz w:val="28"/>
        </w:rPr>
        <w:t>................................................................52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ҚОСЫМША</w:t>
      </w:r>
    </w:p>
    <w:p>
      <w:pPr>
        <w:spacing w:after="0"/>
        <w:ind w:left="0"/>
        <w:jc w:val="both"/>
      </w:pPr>
      <w:r>
        <w:rPr>
          <w:rFonts w:ascii="Times New Roman"/>
          <w:b w:val="false"/>
          <w:i w:val="false"/>
          <w:color w:val="000000"/>
          <w:sz w:val="28"/>
        </w:rPr>
        <w:t>
      Фотоматериалдар</w:t>
      </w:r>
    </w:p>
    <w:p>
      <w:pPr>
        <w:spacing w:after="0"/>
        <w:ind w:left="0"/>
        <w:jc w:val="both"/>
      </w:pPr>
      <w:r>
        <w:rPr>
          <w:rFonts w:ascii="Times New Roman"/>
          <w:b w:val="false"/>
          <w:i w:val="false"/>
          <w:color w:val="000000"/>
          <w:sz w:val="28"/>
        </w:rPr>
        <w:t>
      Жер учаскесінің құқық иесі туралы мәліметтер (ҚБМТ)</w:t>
      </w:r>
    </w:p>
    <w:p>
      <w:pPr>
        <w:spacing w:after="0"/>
        <w:ind w:left="0"/>
        <w:jc w:val="both"/>
      </w:pPr>
      <w:r>
        <w:rPr>
          <w:rFonts w:ascii="Times New Roman"/>
          <w:b w:val="false"/>
          <w:i w:val="false"/>
          <w:color w:val="000000"/>
          <w:sz w:val="28"/>
        </w:rPr>
        <w:t>
      15.05.2025 ж. № 45 Келісім-шарт мемлекеттік сатып алу қызметтері</w:t>
      </w:r>
    </w:p>
    <w:bookmarkStart w:name="z8" w:id="5"/>
    <w:p>
      <w:pPr>
        <w:spacing w:after="0"/>
        <w:ind w:left="0"/>
        <w:jc w:val="left"/>
      </w:pPr>
      <w:r>
        <w:rPr>
          <w:rFonts w:ascii="Times New Roman"/>
          <w:b/>
          <w:i w:val="false"/>
          <w:color w:val="000000"/>
        </w:rPr>
        <w:t xml:space="preserve"> Қазақстан Республикасында қабылданған нормативтік құқықтық актілер, қағидалар, стандарттар мен материалдар</w:t>
      </w:r>
    </w:p>
    <w:bookmarkEnd w:id="5"/>
    <w:p>
      <w:pPr>
        <w:spacing w:after="0"/>
        <w:ind w:left="0"/>
        <w:jc w:val="both"/>
      </w:pPr>
      <w:r>
        <w:rPr>
          <w:rFonts w:ascii="Times New Roman"/>
          <w:b w:val="false"/>
          <w:i w:val="false"/>
          <w:color w:val="000000"/>
          <w:sz w:val="28"/>
        </w:rPr>
        <w:t>
      1. Қазақстан Республикасының 2021 жылғы 02 қаңтардағы № 400-VI ҚРЗ Заңы "</w:t>
      </w:r>
      <w:r>
        <w:rPr>
          <w:rFonts w:ascii="Times New Roman"/>
          <w:b w:val="false"/>
          <w:i w:val="false"/>
          <w:color w:val="000000"/>
          <w:sz w:val="28"/>
        </w:rPr>
        <w:t>Қазақстан Республикасының Экологиялық кодексі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"Қалдықтарды басқару бағдарламасын әзірлеу қағидаларын бекіту туралы" Қазақстан Республикасы экология, геология және табиғи ресурстар Министрінің 2021 жылғы 9 тамыздағы № 318 </w:t>
      </w:r>
      <w:r>
        <w:rPr>
          <w:rFonts w:ascii="Times New Roman"/>
          <w:b w:val="false"/>
          <w:i w:val="false"/>
          <w:color w:val="000000"/>
          <w:sz w:val="28"/>
        </w:rPr>
        <w:t>бұйрығы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 508 </w:t>
      </w:r>
      <w:r>
        <w:rPr>
          <w:rFonts w:ascii="Times New Roman"/>
          <w:b w:val="false"/>
          <w:i w:val="false"/>
          <w:color w:val="000000"/>
          <w:sz w:val="28"/>
        </w:rPr>
        <w:t>бұйрығы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"Қоршаған ортаны қорғау жөніндегі іс-шаралар жоспарын әзірлеу қағидаларын бекіту туралы" Қазақстан Республикасы экология, геология және табиғи ресурстар Министрінің 2021 жылғы 21 шілдедегі № 264 </w:t>
      </w:r>
      <w:r>
        <w:rPr>
          <w:rFonts w:ascii="Times New Roman"/>
          <w:b w:val="false"/>
          <w:i w:val="false"/>
          <w:color w:val="000000"/>
          <w:sz w:val="28"/>
        </w:rPr>
        <w:t>бұйрығы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 "Қалдықтардың жіктеуішін бекіту туралы" Қазақстан Республикасы экология, геология және табиғи ресурстар Министрінің 2021 жылғы 6 тамыздағы № 314 </w:t>
      </w:r>
      <w:r>
        <w:rPr>
          <w:rFonts w:ascii="Times New Roman"/>
          <w:b w:val="false"/>
          <w:i w:val="false"/>
          <w:color w:val="000000"/>
          <w:sz w:val="28"/>
        </w:rPr>
        <w:t>бұйрығы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6. Мәслихаттың 11.12.2015 жылғы № 349 "Ақтөбе облысының қалалары мен елді мекендерінің аумақтарын абаттандыру қағидалары" </w:t>
      </w:r>
      <w:r>
        <w:rPr>
          <w:rFonts w:ascii="Times New Roman"/>
          <w:b w:val="false"/>
          <w:i w:val="false"/>
          <w:color w:val="000000"/>
          <w:sz w:val="28"/>
        </w:rPr>
        <w:t>шешімі</w:t>
      </w:r>
      <w:r>
        <w:rPr>
          <w:rFonts w:ascii="Times New Roman"/>
          <w:b w:val="false"/>
          <w:i w:val="false"/>
          <w:color w:val="000000"/>
          <w:sz w:val="28"/>
        </w:rPr>
        <w:t>.</w:t>
      </w:r>
    </w:p>
    <w:bookmarkStart w:name="z9" w:id="6"/>
    <w:p>
      <w:pPr>
        <w:spacing w:after="0"/>
        <w:ind w:left="0"/>
        <w:jc w:val="left"/>
      </w:pPr>
      <w:r>
        <w:rPr>
          <w:rFonts w:ascii="Times New Roman"/>
          <w:b/>
          <w:i w:val="false"/>
          <w:color w:val="000000"/>
        </w:rPr>
        <w:t xml:space="preserve"> 2. Глоссарий-негізгі терминдер және олардың анықтамалары</w:t>
      </w:r>
    </w:p>
    <w:bookmarkEnd w:id="6"/>
    <w:p>
      <w:pPr>
        <w:spacing w:after="0"/>
        <w:ind w:left="0"/>
        <w:jc w:val="both"/>
      </w:pPr>
      <w:r>
        <w:rPr>
          <w:rFonts w:ascii="Times New Roman"/>
          <w:b w:val="false"/>
          <w:i w:val="false"/>
          <w:color w:val="000000"/>
          <w:sz w:val="28"/>
        </w:rPr>
        <w:t>
      Глоссарий – аз таныс сөздерді түсіндіретін, белгілі бір білім саласына немесе адам әрекетіне қатысты белгілі терминдердің сөздігі. Кез келген білім саласындағы жоғары мамандандырылған терминдердің түсіндірмесі бар сөздігі;</w:t>
      </w:r>
    </w:p>
    <w:p>
      <w:pPr>
        <w:spacing w:after="0"/>
        <w:ind w:left="0"/>
        <w:jc w:val="both"/>
      </w:pPr>
      <w:r>
        <w:rPr>
          <w:rFonts w:ascii="Times New Roman"/>
          <w:b w:val="false"/>
          <w:i w:val="false"/>
          <w:color w:val="000000"/>
          <w:sz w:val="28"/>
        </w:rPr>
        <w:t>
      Қалдықтар –өндіріс процесінде, жұмыстарды орындауда, қызметтерді көрсетуде немесе тұтыну процесінде түзілетін, өңделетін, жойылатын немесе қауіпсіз жоюға жататын заттар немесе объектілер, шикізат қалдықтары;</w:t>
      </w:r>
    </w:p>
    <w:p>
      <w:pPr>
        <w:spacing w:after="0"/>
        <w:ind w:left="0"/>
        <w:jc w:val="both"/>
      </w:pPr>
      <w:r>
        <w:rPr>
          <w:rFonts w:ascii="Times New Roman"/>
          <w:b w:val="false"/>
          <w:i w:val="false"/>
          <w:color w:val="000000"/>
          <w:sz w:val="28"/>
        </w:rPr>
        <w:t>
      Қалдықтарды басқару бағдарламасы – тұрмыстық қалдықтармен жұмыс істеу жөніндегі іс-шараларды жоспарлау, жүзеге асыру, бақылау, талдау, өндірістік бақылауды күшейту жөніндегі іс-шаралар тізбесі;</w:t>
      </w:r>
    </w:p>
    <w:p>
      <w:pPr>
        <w:spacing w:after="0"/>
        <w:ind w:left="0"/>
        <w:jc w:val="both"/>
      </w:pPr>
      <w:r>
        <w:rPr>
          <w:rFonts w:ascii="Times New Roman"/>
          <w:b w:val="false"/>
          <w:i w:val="false"/>
          <w:color w:val="000000"/>
          <w:sz w:val="28"/>
        </w:rPr>
        <w:t>
      Қатты тұрмыстық (коммуналдық) қалдықтар полигоны – бұл қатты тұрмыстық қалдықтарды (ҚТҚ) оқшаулау мен бейтараптандыруға арналған арнайы құрылым;</w:t>
      </w:r>
    </w:p>
    <w:p>
      <w:pPr>
        <w:spacing w:after="0"/>
        <w:ind w:left="0"/>
        <w:jc w:val="both"/>
      </w:pPr>
      <w:r>
        <w:rPr>
          <w:rFonts w:ascii="Times New Roman"/>
          <w:b w:val="false"/>
          <w:i w:val="false"/>
          <w:color w:val="000000"/>
          <w:sz w:val="28"/>
        </w:rPr>
        <w:t>
      ҚТҚ полигоны – көп деңгейлі жер құрылысы. Мұндай құрылымдар қалдықтардың қоршаған ортаға әсерін барынша азайтуды көздейтін арнайы жобалар бойынша жасалады;</w:t>
      </w:r>
    </w:p>
    <w:p>
      <w:pPr>
        <w:spacing w:after="0"/>
        <w:ind w:left="0"/>
        <w:jc w:val="both"/>
      </w:pPr>
      <w:r>
        <w:rPr>
          <w:rFonts w:ascii="Times New Roman"/>
          <w:b w:val="false"/>
          <w:i w:val="false"/>
          <w:color w:val="000000"/>
          <w:sz w:val="28"/>
        </w:rPr>
        <w:t>
      Қатты тұрмыстық қалдықтар – адамның шаруашылық әрекеті нәтижесінде түзілетін қатты қалдықтар. Кәріз сонымен қатар адам әрекетінен қатты және сұйық қалдықтарды шығару үшін қолданылады;</w:t>
      </w:r>
    </w:p>
    <w:p>
      <w:pPr>
        <w:spacing w:after="0"/>
        <w:ind w:left="0"/>
        <w:jc w:val="both"/>
      </w:pPr>
      <w:r>
        <w:rPr>
          <w:rFonts w:ascii="Times New Roman"/>
          <w:b w:val="false"/>
          <w:i w:val="false"/>
          <w:color w:val="000000"/>
          <w:sz w:val="28"/>
        </w:rPr>
        <w:t>
      ҚТҚ полигондарын рекультивациялау – қалпына келтірілген аумақтардың халық шаруашылық құндылығын және өнімділігін қалпына келтіруге бағытталған жұмыстар кешені болып табылады;</w:t>
      </w:r>
    </w:p>
    <w:p>
      <w:pPr>
        <w:spacing w:after="0"/>
        <w:ind w:left="0"/>
        <w:jc w:val="both"/>
      </w:pPr>
      <w:r>
        <w:rPr>
          <w:rFonts w:ascii="Times New Roman"/>
          <w:b w:val="false"/>
          <w:i w:val="false"/>
          <w:color w:val="000000"/>
          <w:sz w:val="28"/>
        </w:rPr>
        <w:t>
      Қоршаған ортаны қорғау жоспары – бұл қоршаған ортаға зиянды әсерді азайту үшін жоспарланған іс-шаралар тізімі бар құжат. Мұндай әрекеттер атмосфераны, топырақ жамылғысын және табиғи су объектілерін, сондай-ақ өсімдіктер мен жануарлар дүниесін қорғауға бағытталған;</w:t>
      </w:r>
    </w:p>
    <w:p>
      <w:pPr>
        <w:spacing w:after="0"/>
        <w:ind w:left="0"/>
        <w:jc w:val="both"/>
      </w:pPr>
      <w:r>
        <w:rPr>
          <w:rFonts w:ascii="Times New Roman"/>
          <w:b w:val="false"/>
          <w:i w:val="false"/>
          <w:color w:val="000000"/>
          <w:sz w:val="28"/>
        </w:rPr>
        <w:t>
      Өнеркәсіптік қалдықтар – табиғи және антропогендік материалдардың химиялық, термиялық, механикалық басқа түрленуі;</w:t>
      </w:r>
    </w:p>
    <w:p>
      <w:pPr>
        <w:spacing w:after="0"/>
        <w:ind w:left="0"/>
        <w:jc w:val="both"/>
      </w:pPr>
      <w:r>
        <w:rPr>
          <w:rFonts w:ascii="Times New Roman"/>
          <w:b w:val="false"/>
          <w:i w:val="false"/>
          <w:color w:val="000000"/>
          <w:sz w:val="28"/>
        </w:rPr>
        <w:t>
      Қалдықтарды жинау – қалдықтарды одан әрі өңдеу, қайта пайдалану, залалсыздандыру, орналастыруды жүзеге асыратын тұлғаның өңдеу, қайта пайдалану, залалсыздандыру, орналастыру мақсатында қабылдауы;</w:t>
      </w:r>
    </w:p>
    <w:p>
      <w:pPr>
        <w:spacing w:after="0"/>
        <w:ind w:left="0"/>
        <w:jc w:val="both"/>
      </w:pPr>
      <w:r>
        <w:rPr>
          <w:rFonts w:ascii="Times New Roman"/>
          <w:b w:val="false"/>
          <w:i w:val="false"/>
          <w:color w:val="000000"/>
          <w:sz w:val="28"/>
        </w:rPr>
        <w:t>
      Қалдықтарды жинақтау - қалдықтарды одан әрі өңдеу, қайта пайдалану, залалсыздандыру, орналастыру мақсатында оларды он бір айдан аспайтын мерзімге сақтау;</w:t>
      </w:r>
    </w:p>
    <w:p>
      <w:pPr>
        <w:spacing w:after="0"/>
        <w:ind w:left="0"/>
        <w:jc w:val="both"/>
      </w:pPr>
      <w:r>
        <w:rPr>
          <w:rFonts w:ascii="Times New Roman"/>
          <w:b w:val="false"/>
          <w:i w:val="false"/>
          <w:color w:val="000000"/>
          <w:sz w:val="28"/>
        </w:rPr>
        <w:t>
      Коммуналдық қалдықтар - адамның тұтыну және тұрмыстық қажеттіліктері кезінде пайда болған қалдықтар. Оларға пайдалану процесінде тұтынушылық қасиеттерін жоғалтқан тауарларды (киім, аяқ киім және т.б.) жатқызуға болады. Сондай-ақ, коммуналдық қалдықтар болып, ірі көлемді қалдықтар саналады-техника, жиһаз, тұрғын үй-жайларды ағымдағы жөндеуден шыққан қалдықтар.</w:t>
      </w:r>
    </w:p>
    <w:p>
      <w:pPr>
        <w:spacing w:after="0"/>
        <w:ind w:left="0"/>
        <w:jc w:val="both"/>
      </w:pPr>
      <w:r>
        <w:rPr>
          <w:rFonts w:ascii="Times New Roman"/>
          <w:b w:val="false"/>
          <w:i w:val="false"/>
          <w:color w:val="000000"/>
          <w:sz w:val="28"/>
        </w:rPr>
        <w:t>
      Қалдықтарды залалсыздандыру - механикалық, физика-химиялық немесе биологиялық өңдеу арқылы қалдықтардың қауіпті қасиеттерін азайту немесе жою;</w:t>
      </w:r>
    </w:p>
    <w:p>
      <w:pPr>
        <w:spacing w:after="0"/>
        <w:ind w:left="0"/>
        <w:jc w:val="both"/>
      </w:pPr>
      <w:r>
        <w:rPr>
          <w:rFonts w:ascii="Times New Roman"/>
          <w:b w:val="false"/>
          <w:i w:val="false"/>
          <w:color w:val="000000"/>
          <w:sz w:val="28"/>
        </w:rPr>
        <w:t>
      Қалдықтарды қайта пайдалану - қалдықтарды қайталама материалдық немесе энергетикалық ресурстар ретінде пайдалану;</w:t>
      </w:r>
    </w:p>
    <w:p>
      <w:pPr>
        <w:spacing w:after="0"/>
        <w:ind w:left="0"/>
        <w:jc w:val="both"/>
      </w:pPr>
      <w:r>
        <w:rPr>
          <w:rFonts w:ascii="Times New Roman"/>
          <w:b w:val="false"/>
          <w:i w:val="false"/>
          <w:color w:val="000000"/>
          <w:sz w:val="28"/>
        </w:rPr>
        <w:t>
      Қалдықтарды сақтау - қалдықтарды кейіннен қайта пайдалану, қайта өңдеу және (немесе) жою үшін арнайы белгіленген орындарда сақтау;</w:t>
      </w:r>
    </w:p>
    <w:p>
      <w:pPr>
        <w:spacing w:after="0"/>
        <w:ind w:left="0"/>
        <w:jc w:val="both"/>
      </w:pPr>
      <w:r>
        <w:rPr>
          <w:rFonts w:ascii="Times New Roman"/>
          <w:b w:val="false"/>
          <w:i w:val="false"/>
          <w:color w:val="000000"/>
          <w:sz w:val="28"/>
        </w:rPr>
        <w:t>
      Қалдық түрі – қалдықтарды жіктеуіш негізінде айқындалатын шығу тегі, қасиеттері және өңдеу технологиясы бойынша ортақ сипаттамалары бар қалдықтардың жиынтығы;</w:t>
      </w:r>
    </w:p>
    <w:p>
      <w:pPr>
        <w:spacing w:after="0"/>
        <w:ind w:left="0"/>
        <w:jc w:val="both"/>
      </w:pPr>
      <w:r>
        <w:rPr>
          <w:rFonts w:ascii="Times New Roman"/>
          <w:b w:val="false"/>
          <w:i w:val="false"/>
          <w:color w:val="000000"/>
          <w:sz w:val="28"/>
        </w:rPr>
        <w:t>
      Қалдықтарды орналастыру - өндіріс және тұтыну қалдықтарын сақтау немесе көму;</w:t>
      </w:r>
    </w:p>
    <w:p>
      <w:pPr>
        <w:spacing w:after="0"/>
        <w:ind w:left="0"/>
        <w:jc w:val="both"/>
      </w:pPr>
      <w:r>
        <w:rPr>
          <w:rFonts w:ascii="Times New Roman"/>
          <w:b w:val="false"/>
          <w:i w:val="false"/>
          <w:color w:val="000000"/>
          <w:sz w:val="28"/>
        </w:rPr>
        <w:t>
      Қалдықтарды қайта өңдеу - тауарларды немесе өзге де өнімдерді өндіруде (дайындауда) одан әрі пайдаланылатын шикізатты және (немесе) өзге де материалдарды қалдықтардан алуға, сондай-ақ олармен жұмыс істеуді жеңілдету, олардың көлемін немесе қауіпті қасиеттерін азайту мақсатында қалдықтардың қасиеттерін өзгертуге бағытталған сұрыптауды қоса алғанда, физикалық, химиялық немесе биологиялық процестер;</w:t>
      </w:r>
    </w:p>
    <w:p>
      <w:pPr>
        <w:spacing w:after="0"/>
        <w:ind w:left="0"/>
        <w:jc w:val="both"/>
      </w:pPr>
      <w:r>
        <w:rPr>
          <w:rFonts w:ascii="Times New Roman"/>
          <w:b w:val="false"/>
          <w:i w:val="false"/>
          <w:color w:val="000000"/>
          <w:sz w:val="28"/>
        </w:rPr>
        <w:t>
      Қалдықтардың жіктелуі - қалдықтарды қоршаған ортаға және адам денсаулығына қауіптілігіне сәйкес деңгейлерге жіктеу тәртібі;</w:t>
      </w:r>
    </w:p>
    <w:p>
      <w:pPr>
        <w:spacing w:after="0"/>
        <w:ind w:left="0"/>
        <w:jc w:val="both"/>
      </w:pPr>
      <w:r>
        <w:rPr>
          <w:rFonts w:ascii="Times New Roman"/>
          <w:b w:val="false"/>
          <w:i w:val="false"/>
          <w:color w:val="000000"/>
          <w:sz w:val="28"/>
        </w:rPr>
        <w:t>
      Қалдықтармен жұмыс істеу - қалдықтардың пайда болуының алдын алу мен азайтуды, қалдықтарды есепке алу мен бақылауды, жинақтауды, сондай-ақ қалдықтарды жинауды, қайта өңдеуді, қайта пайдалануды, залалсыздандыруды, тасымалдауды, сақтауды (қоймалауды) және жоюды қоса алғанда, қалдықтармен байланысты қызмет түрлері;</w:t>
      </w:r>
    </w:p>
    <w:p>
      <w:pPr>
        <w:spacing w:after="0"/>
        <w:ind w:left="0"/>
        <w:jc w:val="both"/>
      </w:pPr>
      <w:r>
        <w:rPr>
          <w:rFonts w:ascii="Times New Roman"/>
          <w:b w:val="false"/>
          <w:i w:val="false"/>
          <w:color w:val="000000"/>
          <w:sz w:val="28"/>
        </w:rPr>
        <w:t>
      Қалдықтар жіктеуіші - қалдықтарды жіктеу нәтижелері қамтылған қолданбалы сипаттағы ақпараттық - анықтамалық құжат.</w:t>
      </w:r>
    </w:p>
    <w:bookmarkStart w:name="z10" w:id="7"/>
    <w:p>
      <w:pPr>
        <w:spacing w:after="0"/>
        <w:ind w:left="0"/>
        <w:jc w:val="left"/>
      </w:pPr>
      <w:r>
        <w:rPr>
          <w:rFonts w:ascii="Times New Roman"/>
          <w:b/>
          <w:i w:val="false"/>
          <w:color w:val="000000"/>
        </w:rPr>
        <w:t xml:space="preserve"> 3. Жалпы ережелер</w:t>
      </w:r>
    </w:p>
    <w:bookmarkEnd w:id="7"/>
    <w:p>
      <w:pPr>
        <w:spacing w:after="0"/>
        <w:ind w:left="0"/>
        <w:jc w:val="both"/>
      </w:pPr>
      <w:r>
        <w:rPr>
          <w:rFonts w:ascii="Times New Roman"/>
          <w:b w:val="false"/>
          <w:i w:val="false"/>
          <w:color w:val="000000"/>
          <w:sz w:val="28"/>
        </w:rPr>
        <w:t>
      Осы "Ақтөбе облысы Алға ауданының коммуналдық қалдықтарды басқару жөніндегі бағдарламасын әзірлеу" (бұдан әрі – ҚББ әзірлеу) үшін 15.05.2025 жылғы №45 мемлекеттік сатып алу туралы Шарт негіз болып табылады. Жергілікті атқарушы органы жанындағы мемлекеттік орган "Алға ауданының тұрғын үй - коммуналдық шаруашылық, жолаушылар көлігі және автомобиль жолдары бөлімі" ММ (бұдан әрі – "Тапсырыс беруші") Ақтөбе облысы Алға ауданы үшін ҚББ әзірлеу үшін Тапсырыс беруші/ұйымдастырушы болып табылады. "Ақтөбе облысы Алға ауданының коммуналдық қалдықтарды басқару жөніндегі бағдарламасын әзірлеу" жобасының әзірлеушісі "GOLDEN RULES" ЖШС (бұдан әрі – "жеткізуші") компаниясы болып табылады.</w:t>
      </w:r>
    </w:p>
    <w:p>
      <w:pPr>
        <w:spacing w:after="0"/>
        <w:ind w:left="0"/>
        <w:jc w:val="both"/>
      </w:pPr>
      <w:r>
        <w:rPr>
          <w:rFonts w:ascii="Times New Roman"/>
          <w:b w:val="false"/>
          <w:i w:val="false"/>
          <w:color w:val="000000"/>
          <w:sz w:val="28"/>
        </w:rPr>
        <w:t>
      Тапсырыс беруші Ақтөбе облысы Алға ауданы үшін ҚББ әзірлеуді жасау үшін ресми ақпараттық мәліметтерді (бастапқы деректер: ҚТҚ полигондарының жобасы, техникалық паспорттар, МЭС қорытындысы және ҚОҚ рұқсаты) ұсынды. Жеткізуші ресми сұрау жіберді.</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xml:space="preserve">
      Бұл "Ақтөбе облысы Алға ауданында коммуналдық қалдықтарды басқару бағдарламасын әзірлеу" құпия құжат болып табылады. Және Қазақстан Республикасының мемлекеттік құзырлы органдары мен мекемелерінің пайдалануына (электрондық нұсқасын жариялауға және жіберуге) ғана арналған. Қазақстан Республикасының 2015 жылғы 4 желтоқсандағы № 434-V ҚР Заңының "Мемлекеттік сатып алу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1994 жылғы 27 желтоқсандағы № 268-XIII "</w:t>
      </w:r>
      <w:r>
        <w:rPr>
          <w:rFonts w:ascii="Times New Roman"/>
          <w:b w:val="false"/>
          <w:i w:val="false"/>
          <w:color w:val="000000"/>
          <w:sz w:val="28"/>
        </w:rPr>
        <w:t>Азаматтық кодексіне</w:t>
      </w:r>
      <w:r>
        <w:rPr>
          <w:rFonts w:ascii="Times New Roman"/>
          <w:b w:val="false"/>
          <w:i w:val="false"/>
          <w:color w:val="000000"/>
          <w:sz w:val="28"/>
        </w:rPr>
        <w:t>" сәйкес құжаттарды (электрондық нұсқасын және көшірмелерін) үшінші тұлғаларға және басқа да тұлғаларға, соның ішінде жеке және заңды тұлғаларға Жеткізуші ("GOLDEN RULES" ЖШС) жазбаша келісімінсіз беру тыйым салынады.</w:t>
      </w:r>
    </w:p>
    <w:bookmarkStart w:name="z11" w:id="8"/>
    <w:p>
      <w:pPr>
        <w:spacing w:after="0"/>
        <w:ind w:left="0"/>
        <w:jc w:val="left"/>
      </w:pPr>
      <w:r>
        <w:rPr>
          <w:rFonts w:ascii="Times New Roman"/>
          <w:b/>
          <w:i w:val="false"/>
          <w:color w:val="000000"/>
        </w:rPr>
        <w:t xml:space="preserve"> 4. Кіріспе</w:t>
      </w:r>
    </w:p>
    <w:bookmarkEnd w:id="8"/>
    <w:p>
      <w:pPr>
        <w:spacing w:after="0"/>
        <w:ind w:left="0"/>
        <w:jc w:val="both"/>
      </w:pPr>
      <w:r>
        <w:rPr>
          <w:rFonts w:ascii="Times New Roman"/>
          <w:b w:val="false"/>
          <w:i w:val="false"/>
          <w:color w:val="000000"/>
          <w:sz w:val="28"/>
        </w:rPr>
        <w:t>
      Коммуналдық қалдықтарды басқару бағдарламасы – бұл коммуналдық қалдықтарды басқарудың ағымдағы жай-күйін талдауды және коммуналдық қалдықтарды басқару жүйесін жетілдіру жөніндегі нысаналы индикаторларға қол жеткізуге бағытталған шаралар кешенін қамтитын стратегиялық құжат болып табылады.</w:t>
      </w:r>
    </w:p>
    <w:p>
      <w:pPr>
        <w:spacing w:after="0"/>
        <w:ind w:left="0"/>
        <w:jc w:val="both"/>
      </w:pPr>
      <w:r>
        <w:rPr>
          <w:rFonts w:ascii="Times New Roman"/>
          <w:b w:val="false"/>
          <w:i w:val="false"/>
          <w:color w:val="000000"/>
          <w:sz w:val="28"/>
        </w:rPr>
        <w:t xml:space="preserve">
      Қазақстан Республикасы Экологиялық кодексінің (бұдан әрі - ҚР ЭК) </w:t>
      </w:r>
      <w:r>
        <w:rPr>
          <w:rFonts w:ascii="Times New Roman"/>
          <w:b w:val="false"/>
          <w:i w:val="false"/>
          <w:color w:val="000000"/>
          <w:sz w:val="28"/>
        </w:rPr>
        <w:t>365 - бабына</w:t>
      </w:r>
      <w:r>
        <w:rPr>
          <w:rFonts w:ascii="Times New Roman"/>
          <w:b w:val="false"/>
          <w:i w:val="false"/>
          <w:color w:val="000000"/>
          <w:sz w:val="28"/>
        </w:rPr>
        <w:t xml:space="preserve"> сәйкес аудандардың, аудандық және облыстық маңызы бар қалалардың, республикалық маңызы бар қалалардың жергілікті атқарушы органдары (бұдан әрі - ЖАО) коммуналдық қалдықтарды басқару бағдарламасын (бұдан әрі-бағдарлама) әзірлеуді ұйымдастырады. Бағдарламаны жергілікті өкілді органдар бекітеді.</w:t>
      </w:r>
    </w:p>
    <w:p>
      <w:pPr>
        <w:spacing w:after="0"/>
        <w:ind w:left="0"/>
        <w:jc w:val="both"/>
      </w:pPr>
      <w:r>
        <w:rPr>
          <w:rFonts w:ascii="Times New Roman"/>
          <w:b w:val="false"/>
          <w:i w:val="false"/>
          <w:color w:val="000000"/>
          <w:sz w:val="28"/>
        </w:rPr>
        <w:t>
      Осы бағдарламаны әзірлеу барысында Ақтөбе облысы Алға ауданында коммуналдық қалдықтарды басқарудың ағымдағы жағдайына талдау жүргізілді, коммуналдық қалдықтарды басқару секторын дамытудың проблемалары мен перспективалары анықталды және ҚР экологиялық заңнамасының талаптарына сәйкес коммуналдық қалдықтарды басқару жүйесін жақсарту үшін кешенді шаралар ұсынылды.</w:t>
      </w:r>
    </w:p>
    <w:p>
      <w:pPr>
        <w:spacing w:after="0"/>
        <w:ind w:left="0"/>
        <w:jc w:val="both"/>
      </w:pPr>
      <w:r>
        <w:rPr>
          <w:rFonts w:ascii="Times New Roman"/>
          <w:b w:val="false"/>
          <w:i w:val="false"/>
          <w:color w:val="000000"/>
          <w:sz w:val="28"/>
        </w:rPr>
        <w:t>
      Бағдарлама ұлттық стратегиялық, бағдарламалық және тұжырымдамалық құжаттардың басымдықтарын, сондай-ақ халықаралық тәжірибені ескере отырып әзірленген.</w:t>
      </w:r>
    </w:p>
    <w:p>
      <w:pPr>
        <w:spacing w:after="0"/>
        <w:ind w:left="0"/>
        <w:jc w:val="both"/>
      </w:pPr>
      <w:r>
        <w:rPr>
          <w:rFonts w:ascii="Times New Roman"/>
          <w:b w:val="false"/>
          <w:i w:val="false"/>
          <w:color w:val="000000"/>
          <w:sz w:val="28"/>
        </w:rPr>
        <w:t>
      Бағдарламаны іске асыру коммуналдық қалдықтарды басқару саласында көрсетілетін қызметтердің сапасын жақсартуға, коммуналдық қалдықтарды жинау, сұрыптау және қайта өңдеу көлемін ұлғайтуға, коммуналдық қалдықтардың қоршаған ортаға теріс әсерін барынша азайтуға, Ақтөбе облысы Алға ауданының коммуналдық қалдықтарды басқару саласындағы нысаналы көрсеткіштерін жақсартуға әкеледі.</w:t>
      </w:r>
    </w:p>
    <w:bookmarkStart w:name="z12" w:id="9"/>
    <w:p>
      <w:pPr>
        <w:spacing w:after="0"/>
        <w:ind w:left="0"/>
        <w:jc w:val="left"/>
      </w:pPr>
      <w:r>
        <w:rPr>
          <w:rFonts w:ascii="Times New Roman"/>
          <w:b/>
          <w:i w:val="false"/>
          <w:color w:val="000000"/>
        </w:rPr>
        <w:t xml:space="preserve"> 5. Аннотация - объектінің қысқаша сипаттамасы</w:t>
      </w:r>
    </w:p>
    <w:bookmarkEnd w:id="9"/>
    <w:p>
      <w:pPr>
        <w:spacing w:after="0"/>
        <w:ind w:left="0"/>
        <w:jc w:val="both"/>
      </w:pPr>
      <w:r>
        <w:rPr>
          <w:rFonts w:ascii="Times New Roman"/>
          <w:b w:val="false"/>
          <w:i w:val="false"/>
          <w:color w:val="000000"/>
          <w:sz w:val="28"/>
        </w:rPr>
        <w:t>
      Осы жоба Алға ауданының коммуналдық қалдықтарын басқару жөніндегі бағдарламаны әзірлеу Қазақстан Республикасының Ақтөбе облысы Алға ауданы үшін пайдаланылатын болады.</w:t>
      </w:r>
    </w:p>
    <w:p>
      <w:pPr>
        <w:spacing w:after="0"/>
        <w:ind w:left="0"/>
        <w:jc w:val="both"/>
      </w:pPr>
      <w:r>
        <w:rPr>
          <w:rFonts w:ascii="Times New Roman"/>
          <w:b w:val="false"/>
          <w:i w:val="false"/>
          <w:color w:val="000000"/>
          <w:sz w:val="28"/>
        </w:rPr>
        <w:t>
      Алға ауданы Ақтөбе облысында орналасқан. Әкімшілік орталығы-Алға қаласы. Мәртебесі –облыстық бағыныстағы аудан. Бүгінгі таңда аудан әкімі</w:t>
      </w:r>
    </w:p>
    <w:p>
      <w:pPr>
        <w:spacing w:after="0"/>
        <w:ind w:left="0"/>
        <w:jc w:val="both"/>
      </w:pPr>
      <w:r>
        <w:rPr>
          <w:rFonts w:ascii="Times New Roman"/>
          <w:b w:val="false"/>
          <w:i w:val="false"/>
          <w:color w:val="000000"/>
          <w:sz w:val="28"/>
        </w:rPr>
        <w:t>
      А.С. Шуиншалиев болып табылады.</w:t>
      </w:r>
    </w:p>
    <w:p>
      <w:pPr>
        <w:spacing w:after="0"/>
        <w:ind w:left="0"/>
        <w:jc w:val="both"/>
      </w:pPr>
      <w:r>
        <w:rPr>
          <w:rFonts w:ascii="Times New Roman"/>
          <w:b w:val="false"/>
          <w:i w:val="false"/>
          <w:color w:val="000000"/>
          <w:sz w:val="28"/>
        </w:rPr>
        <w:t>
      2024 жылға аудан халқы: 44000 тұрғын.</w:t>
      </w:r>
    </w:p>
    <w:p>
      <w:pPr>
        <w:spacing w:after="0"/>
        <w:ind w:left="0"/>
        <w:jc w:val="both"/>
      </w:pPr>
      <w:r>
        <w:rPr>
          <w:rFonts w:ascii="Times New Roman"/>
          <w:b w:val="false"/>
          <w:i w:val="false"/>
          <w:color w:val="000000"/>
          <w:sz w:val="28"/>
        </w:rPr>
        <w:t>
      Экономикалық саланың негізгі түрі - мал шаруашылығы. Сондай-ақ, халықтың көп бөлігі егіншілікпен және көкөніс, жеміс-жидек өсірумен айналысады.</w:t>
      </w:r>
    </w:p>
    <w:p>
      <w:pPr>
        <w:spacing w:after="0"/>
        <w:ind w:left="0"/>
        <w:jc w:val="both"/>
      </w:pPr>
      <w:r>
        <w:rPr>
          <w:rFonts w:ascii="Times New Roman"/>
          <w:b w:val="false"/>
          <w:i w:val="false"/>
          <w:color w:val="000000"/>
          <w:sz w:val="28"/>
        </w:rPr>
        <w:t>
      Облыс орталығы Алға қаласында Батыс Қазақстандағы ең ірі Алға қаласында ірі цемент зауытын салу жоспарлануда, бұл зауыт қала құраушы зауыттардың біріне айналып, 500-ден астам жұмыс орны ашылады.</w:t>
      </w:r>
    </w:p>
    <w:p>
      <w:pPr>
        <w:spacing w:after="0"/>
        <w:ind w:left="0"/>
        <w:jc w:val="both"/>
      </w:pPr>
      <w:r>
        <w:rPr>
          <w:rFonts w:ascii="Times New Roman"/>
          <w:b w:val="false"/>
          <w:i w:val="false"/>
          <w:color w:val="000000"/>
          <w:sz w:val="28"/>
        </w:rPr>
        <w:t>
      Алға қаласында 500-ден астам жаңа жұмыс орнын ашуға мүмкіндік беретін, жылдық қуаттылығы 2 миллион тонна цемент зауытының құрылысы басталып, жұмыс істейді. Зауыттың ашылуы 2026 жылға жоспарланған, ал құрылыс-монтаж жұмыстары 2025 жылдың көктемінде басталады.</w:t>
      </w:r>
    </w:p>
    <w:bookmarkStart w:name="z13" w:id="10"/>
    <w:p>
      <w:pPr>
        <w:spacing w:after="0"/>
        <w:ind w:left="0"/>
        <w:jc w:val="left"/>
      </w:pPr>
      <w:r>
        <w:rPr>
          <w:rFonts w:ascii="Times New Roman"/>
          <w:b/>
          <w:i w:val="false"/>
          <w:color w:val="000000"/>
        </w:rPr>
        <w:t xml:space="preserve"> 6. Кіріспе бөлім (заңнамалық бөлім – нормативтік-құқықтық құжаттама)</w:t>
      </w:r>
    </w:p>
    <w:bookmarkEnd w:id="10"/>
    <w:bookmarkStart w:name="z14" w:id="11"/>
    <w:p>
      <w:pPr>
        <w:spacing w:after="0"/>
        <w:ind w:left="0"/>
        <w:jc w:val="both"/>
      </w:pPr>
      <w:r>
        <w:rPr>
          <w:rFonts w:ascii="Times New Roman"/>
          <w:b w:val="false"/>
          <w:i w:val="false"/>
          <w:color w:val="000000"/>
          <w:sz w:val="28"/>
        </w:rPr>
        <w:t xml:space="preserve">
      </w:t>
      </w:r>
      <w:r>
        <w:rPr>
          <w:rFonts w:ascii="Times New Roman"/>
          <w:b/>
          <w:i w:val="false"/>
          <w:color w:val="000000"/>
          <w:sz w:val="28"/>
        </w:rPr>
        <w:t>6.1. Коммуналдық қалдықтарды басқару саласындағы нормативтік-құқықтық (заңнамалық) база</w:t>
      </w:r>
    </w:p>
    <w:bookmarkEnd w:id="11"/>
    <w:p>
      <w:pPr>
        <w:spacing w:after="0"/>
        <w:ind w:left="0"/>
        <w:jc w:val="both"/>
      </w:pPr>
      <w:r>
        <w:rPr>
          <w:rFonts w:ascii="Times New Roman"/>
          <w:b w:val="false"/>
          <w:i w:val="false"/>
          <w:color w:val="000000"/>
          <w:sz w:val="28"/>
        </w:rPr>
        <w:t xml:space="preserve">
      Қазақстан Республикасының 2021 жылғы 02 қаңтардағы № 400-VI ҚРЗ "Қазақстан Республикасының Экологиялық кодексі" </w:t>
      </w:r>
      <w:r>
        <w:rPr>
          <w:rFonts w:ascii="Times New Roman"/>
          <w:b w:val="false"/>
          <w:i w:val="false"/>
          <w:color w:val="000000"/>
          <w:sz w:val="28"/>
        </w:rPr>
        <w:t>Заңына</w:t>
      </w:r>
      <w:r>
        <w:rPr>
          <w:rFonts w:ascii="Times New Roman"/>
          <w:b w:val="false"/>
          <w:i w:val="false"/>
          <w:color w:val="000000"/>
          <w:sz w:val="28"/>
        </w:rPr>
        <w:t xml:space="preserve">, сонымен қатар "Қалдықтарды басқару бағдарламасын әзірлеу қағидаларын бекіту туралы" Қазақстан Республикасы экология, геология және табиғи ресурстар Министрінің 2021 жылғы 9 тамыздағы № 318 </w:t>
      </w:r>
      <w:r>
        <w:rPr>
          <w:rFonts w:ascii="Times New Roman"/>
          <w:b w:val="false"/>
          <w:i w:val="false"/>
          <w:color w:val="000000"/>
          <w:sz w:val="28"/>
        </w:rPr>
        <w:t>бұйрығына</w:t>
      </w:r>
      <w:r>
        <w:rPr>
          <w:rFonts w:ascii="Times New Roman"/>
          <w:b w:val="false"/>
          <w:i w:val="false"/>
          <w:color w:val="000000"/>
          <w:sz w:val="28"/>
        </w:rPr>
        <w:t xml:space="preserve"> және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 508 </w:t>
      </w:r>
      <w:r>
        <w:rPr>
          <w:rFonts w:ascii="Times New Roman"/>
          <w:b w:val="false"/>
          <w:i w:val="false"/>
          <w:color w:val="000000"/>
          <w:sz w:val="28"/>
        </w:rPr>
        <w:t>бұйрығына</w:t>
      </w:r>
      <w:r>
        <w:rPr>
          <w:rFonts w:ascii="Times New Roman"/>
          <w:b w:val="false"/>
          <w:i w:val="false"/>
          <w:color w:val="000000"/>
          <w:sz w:val="28"/>
        </w:rPr>
        <w:t xml:space="preserve"> сәйкес, коммуналдық қалдықтарды басқару жөніндегі Бағдарламаны әзірлеу жүргізілуде.</w:t>
      </w:r>
    </w:p>
    <w:p>
      <w:pPr>
        <w:spacing w:after="0"/>
        <w:ind w:left="0"/>
        <w:jc w:val="both"/>
      </w:pPr>
      <w:r>
        <w:rPr>
          <w:rFonts w:ascii="Times New Roman"/>
          <w:b w:val="false"/>
          <w:i w:val="false"/>
          <w:color w:val="000000"/>
          <w:sz w:val="28"/>
        </w:rPr>
        <w:t xml:space="preserve">
      Осы Қалдықтарды басқару жөніндегі бағдарламаны әзірлеу қағидалары (бұдан әрі – Қағидалар) объектіде қалдықтарды басқару жөніндегі бағдарламаны, сондай-ақ коммуналдық қалдықтарды басқару бағдарламасын (бұдан әрі – жиынтық бағдарлама) әзірлеуге және іске асыруға бірыңғай көзқарасты қамтамасыз ету мақсатында 2021 жылғы 2 қаңтардағы Қазақстан Республикасының </w:t>
      </w:r>
      <w:r>
        <w:rPr>
          <w:rFonts w:ascii="Times New Roman"/>
          <w:b w:val="false"/>
          <w:i w:val="false"/>
          <w:color w:val="000000"/>
          <w:sz w:val="28"/>
        </w:rPr>
        <w:t>Экологиялық кодексіне</w:t>
      </w:r>
      <w:r>
        <w:rPr>
          <w:rFonts w:ascii="Times New Roman"/>
          <w:b w:val="false"/>
          <w:i w:val="false"/>
          <w:color w:val="000000"/>
          <w:sz w:val="28"/>
        </w:rPr>
        <w:t xml:space="preserve"> сәйкес әзірленген.</w:t>
      </w:r>
    </w:p>
    <w:p>
      <w:pPr>
        <w:spacing w:after="0"/>
        <w:ind w:left="0"/>
        <w:jc w:val="both"/>
      </w:pPr>
      <w:r>
        <w:rPr>
          <w:rFonts w:ascii="Times New Roman"/>
          <w:b w:val="false"/>
          <w:i w:val="false"/>
          <w:color w:val="000000"/>
          <w:sz w:val="28"/>
        </w:rPr>
        <w:t>
      2. Осы Қағидалар Қазақстан Республикасының Экологиялық кодексінде айқындалған мағыналарда ұғымдарды, сондай-ақ мынадай ұғымдарды пайдаланады:</w:t>
      </w:r>
    </w:p>
    <w:p>
      <w:pPr>
        <w:spacing w:after="0"/>
        <w:ind w:left="0"/>
        <w:jc w:val="both"/>
      </w:pPr>
      <w:r>
        <w:rPr>
          <w:rFonts w:ascii="Times New Roman"/>
          <w:b w:val="false"/>
          <w:i w:val="false"/>
          <w:color w:val="000000"/>
          <w:sz w:val="28"/>
        </w:rPr>
        <w:t>
      1) жоспарлы кезең – Бағдарлама әзірленетін кезең, 10 жылдан аспайды;</w:t>
      </w:r>
    </w:p>
    <w:p>
      <w:pPr>
        <w:spacing w:after="0"/>
        <w:ind w:left="0"/>
        <w:jc w:val="both"/>
      </w:pPr>
      <w:r>
        <w:rPr>
          <w:rFonts w:ascii="Times New Roman"/>
          <w:b w:val="false"/>
          <w:i w:val="false"/>
          <w:color w:val="000000"/>
          <w:sz w:val="28"/>
        </w:rPr>
        <w:t>
      2) қалдықтардың басым түрлерi – қоршаған ортаға антропогендiк жүктеменi азайту тұрғысынан жоспарлы кезең iшiнде қалпына келтiру үлесiнiң түзiлуiнiң және ұлғаюының алдын алу неғұрлым тиiмдi болатын қалдықтардың түрлерi.</w:t>
      </w:r>
    </w:p>
    <w:p>
      <w:pPr>
        <w:spacing w:after="0"/>
        <w:ind w:left="0"/>
        <w:jc w:val="both"/>
      </w:pPr>
      <w:r>
        <w:rPr>
          <w:rFonts w:ascii="Times New Roman"/>
          <w:b w:val="false"/>
          <w:i w:val="false"/>
          <w:color w:val="000000"/>
          <w:sz w:val="28"/>
        </w:rPr>
        <w:t>
      Коммуналдық қалдықтармен жұмыс істеу бағдарламасын аудандардың, аудандық және облыстық маңызы бар қалалардың, республикалық маңызы бар қалалардың, астананың жергілікті өкілді органдары бекітеді.</w:t>
      </w:r>
    </w:p>
    <w:p>
      <w:pPr>
        <w:spacing w:after="0"/>
        <w:ind w:left="0"/>
        <w:jc w:val="both"/>
      </w:pPr>
      <w:r>
        <w:rPr>
          <w:rFonts w:ascii="Times New Roman"/>
          <w:b w:val="false"/>
          <w:i w:val="false"/>
          <w:color w:val="000000"/>
          <w:sz w:val="28"/>
        </w:rPr>
        <w:t>
      Коммуналдық қалдықтарды басқару бағдарламасын Қалдықтарды басқару бағдарламасының объектісіне иелік ететін немесе өзге де заңды түрде пайдаланатын заңды тұлғаның бірінші басшысымен бекітіледі.</w:t>
      </w:r>
    </w:p>
    <w:bookmarkStart w:name="z15" w:id="12"/>
    <w:p>
      <w:pPr>
        <w:spacing w:after="0"/>
        <w:ind w:left="0"/>
        <w:jc w:val="both"/>
      </w:pPr>
      <w:r>
        <w:rPr>
          <w:rFonts w:ascii="Times New Roman"/>
          <w:b w:val="false"/>
          <w:i w:val="false"/>
          <w:color w:val="000000"/>
          <w:sz w:val="28"/>
        </w:rPr>
        <w:t xml:space="preserve">
      </w:t>
      </w:r>
      <w:r>
        <w:rPr>
          <w:rFonts w:ascii="Times New Roman"/>
          <w:b/>
          <w:i w:val="false"/>
          <w:color w:val="000000"/>
          <w:sz w:val="28"/>
        </w:rPr>
        <w:t>6.2. Коммуналдық қалдықтарды басқару бағдарламасын әзірлеуге қойылатын талаптар</w:t>
      </w:r>
    </w:p>
    <w:bookmarkEnd w:id="12"/>
    <w:p>
      <w:pPr>
        <w:spacing w:after="0"/>
        <w:ind w:left="0"/>
        <w:jc w:val="both"/>
      </w:pPr>
      <w:r>
        <w:rPr>
          <w:rFonts w:ascii="Times New Roman"/>
          <w:b w:val="false"/>
          <w:i w:val="false"/>
          <w:color w:val="000000"/>
          <w:sz w:val="28"/>
        </w:rPr>
        <w:t>
      Аудандардың, аудандық және облыстық маңызы бар қалалардың, республикалық маңызы бар қалалардың, астананың жергiлiктi атқарушы органдары коммуналдық қалдықтарды басқару жөнiндегi бағдарламаларды әзiрлеудi ұйымдастырады және олардың iске асырылуын қамтамасыз етедi. Коммуналдық қалдықтар тұтыну қалдықтарының келесі түрлеріне жатады:</w:t>
      </w:r>
    </w:p>
    <w:p>
      <w:pPr>
        <w:spacing w:after="0"/>
        <w:ind w:left="0"/>
        <w:jc w:val="both"/>
      </w:pPr>
      <w:r>
        <w:rPr>
          <w:rFonts w:ascii="Times New Roman"/>
          <w:b w:val="false"/>
          <w:i w:val="false"/>
          <w:color w:val="000000"/>
          <w:sz w:val="28"/>
        </w:rPr>
        <w:t>
      1) үй шаруашылықтарынан алынған аралас қалдықтар және бөлек жиналған қалдықтар, басқа нәрселермен қатар қағаз және картон, шыны, металдар, пластмассалар, органикалық қалдықтар, ағаш, тоқыма бұйымдары, қаптамалар, пайдаланылған электр және электрондық жабдықтар, батареялар мен аккумуляторларды;</w:t>
      </w:r>
    </w:p>
    <w:p>
      <w:pPr>
        <w:spacing w:after="0"/>
        <w:ind w:left="0"/>
        <w:jc w:val="both"/>
      </w:pPr>
      <w:r>
        <w:rPr>
          <w:rFonts w:ascii="Times New Roman"/>
          <w:b w:val="false"/>
          <w:i w:val="false"/>
          <w:color w:val="000000"/>
          <w:sz w:val="28"/>
        </w:rPr>
        <w:t>
      2) басқа көздерден жиналған аралас қалдықтар және бөлек қалдықтар, егер мұндай қалдықтар табиғаты мен құрамы бойынша тұрмыстық қалдықтарға ұқсас болса. Коммуналдық қалдықтарға өндірістің, ауыл шаруашылығының, орман шаруашылығының, балық шаруашылығының, септиктер мен кәріз жүйелерінің қалдықтары, сондай-ақ тазарту құрылыстарының, соның ішінде ағынды сулардың тұңбасы, істен шыққан көліктер немесе құрылыс қалдықтары жатпайды. Тұтыну қалдықтарына адам қызметінің нәтижесінде пайда болған, тұтынушылық қасиеттерін толық немесе ішінара жоғалтқан өнімдер және (немесе) бұйымдар, олардың орамы және басқа да заттары немесе қалдықтары, агрегаттық күйіне қарамастан жарамдылық мерзімі немесе пайдалану мерзімі өткен, сондай-ақ меншік иесі өз бетінше физикалық түрде құтылған не тұтыну қалдықтары разрядына құжатпен ауыстырылған қалдықтарды қамтиды. Коммуналдық қалдықтардың қауіпті құрамдас бөліктері (электрондық және электр жабдықтары, құрамында сынап бар қалдықтар, аккумуляторлар, аккумуляторлар және басқа да қауіпті компоненттер) бөлек жиналып, қайта қалпына келтіру үшін мамандандырылған кәсіпорындарға берілуі керек.</w:t>
      </w:r>
    </w:p>
    <w:p>
      <w:pPr>
        <w:spacing w:after="0"/>
        <w:ind w:left="0"/>
        <w:jc w:val="both"/>
      </w:pPr>
      <w:r>
        <w:rPr>
          <w:rFonts w:ascii="Times New Roman"/>
          <w:b w:val="false"/>
          <w:i w:val="false"/>
          <w:color w:val="000000"/>
          <w:sz w:val="28"/>
        </w:rPr>
        <w:t>
      2. Коммуналдық қалдықтарды басқару бағдарламасы елдің ұлттық, стратегиялық, бағдарламалық және тұжырымдамалық құжаттарының басымдықтарын ескере отырып әзірленеді.</w:t>
      </w:r>
    </w:p>
    <w:p>
      <w:pPr>
        <w:spacing w:after="0"/>
        <w:ind w:left="0"/>
        <w:jc w:val="both"/>
      </w:pPr>
      <w:r>
        <w:rPr>
          <w:rFonts w:ascii="Times New Roman"/>
          <w:b w:val="false"/>
          <w:i w:val="false"/>
          <w:color w:val="000000"/>
          <w:sz w:val="28"/>
        </w:rPr>
        <w:t>
      3. Аудандардың, облыстық маңызы бар қалалардың, республикалық маңызы бар қалалардың, астананың жергілікті өкілді органдары коммуналдық қалдықтармен жұмыс істеу саласындағы мемлекеттік саясатты келесідей жүргізеді:</w:t>
      </w:r>
    </w:p>
    <w:p>
      <w:pPr>
        <w:spacing w:after="0"/>
        <w:ind w:left="0"/>
        <w:jc w:val="both"/>
      </w:pPr>
      <w:r>
        <w:rPr>
          <w:rFonts w:ascii="Times New Roman"/>
          <w:b w:val="false"/>
          <w:i w:val="false"/>
          <w:color w:val="000000"/>
          <w:sz w:val="28"/>
        </w:rPr>
        <w:t>
      1) өз құзыретi шегiнде коммуналдық қалдықтарды басқару жөнiндегi бағдарламаны бекiту;</w:t>
      </w:r>
    </w:p>
    <w:p>
      <w:pPr>
        <w:spacing w:after="0"/>
        <w:ind w:left="0"/>
        <w:jc w:val="both"/>
      </w:pPr>
      <w:r>
        <w:rPr>
          <w:rFonts w:ascii="Times New Roman"/>
          <w:b w:val="false"/>
          <w:i w:val="false"/>
          <w:color w:val="000000"/>
          <w:sz w:val="28"/>
        </w:rPr>
        <w:t>
      2) коммуналдық қалдықтардың түзiлуi мен жинақталуының нормативтерiн бекiту;</w:t>
      </w:r>
    </w:p>
    <w:p>
      <w:pPr>
        <w:spacing w:after="0"/>
        <w:ind w:left="0"/>
        <w:jc w:val="both"/>
      </w:pPr>
      <w:r>
        <w:rPr>
          <w:rFonts w:ascii="Times New Roman"/>
          <w:b w:val="false"/>
          <w:i w:val="false"/>
          <w:color w:val="000000"/>
          <w:sz w:val="28"/>
        </w:rPr>
        <w:t>
      3) жүзеге асыратын кәсіпкерлік субъектілері үшін қажетті инфрақұрылымды құруды және жұмыс істеуін қамтамасыз ету, коммуналдық қалдықтарды жинау, тасымалдау, сұрыптау, қалпына келтіру және қайта пайдалану жөніндегі қызмет, оның ішінде мемлекеттік-жекешелік әріптестік арқылы; облыстың (қаланың) экологиялық төлемдерінен түсетін қаражатты пайдалана отырып, кәсіпорындар мен қайта өңдеу объектілері өңдейтін қалдықтардың көлемін ұлғайту, қайталама шикізатты пайдалану және өткізу арқылы коммуналдық қалдықтарды қалпына келтіру инфрақұрылымын ынталандыруды қамтамасыз ету;</w:t>
      </w:r>
    </w:p>
    <w:p>
      <w:pPr>
        <w:spacing w:after="0"/>
        <w:ind w:left="0"/>
        <w:jc w:val="both"/>
      </w:pPr>
      <w:r>
        <w:rPr>
          <w:rFonts w:ascii="Times New Roman"/>
          <w:b w:val="false"/>
          <w:i w:val="false"/>
          <w:color w:val="000000"/>
          <w:sz w:val="28"/>
        </w:rPr>
        <w:t>
      4) облыстың (қаланың) экологиялық төлемдерінен түскен қаражатты пайдалана отырып, ҚТҚ уақытша сақтау алаңдарын, тамақ және органикалық қалдықтарды сақтауға арналған ұяшықтарды, құрылыс қалдықтарын сақтауға арналған алаңдарды немесе полигондарды, ҚТҚ полигондарын салуды ұйымдастыру;</w:t>
      </w:r>
    </w:p>
    <w:p>
      <w:pPr>
        <w:spacing w:after="0"/>
        <w:ind w:left="0"/>
        <w:jc w:val="both"/>
      </w:pPr>
      <w:r>
        <w:rPr>
          <w:rFonts w:ascii="Times New Roman"/>
          <w:b w:val="false"/>
          <w:i w:val="false"/>
          <w:color w:val="000000"/>
          <w:sz w:val="28"/>
        </w:rPr>
        <w:t>
      5) облыстың (қаланың) экологиялық төлемдерінен түсетін қаражатты пайдалана отырып, қалдықтарды бөлек жинау енгізілген қалалар (аудандар) санын көбейтуді ұйымдастыру;</w:t>
      </w:r>
    </w:p>
    <w:p>
      <w:pPr>
        <w:spacing w:after="0"/>
        <w:ind w:left="0"/>
        <w:jc w:val="both"/>
      </w:pPr>
      <w:r>
        <w:rPr>
          <w:rFonts w:ascii="Times New Roman"/>
          <w:b w:val="false"/>
          <w:i w:val="false"/>
          <w:color w:val="000000"/>
          <w:sz w:val="28"/>
        </w:rPr>
        <w:t>
      6) облыстың (қаланың) экологиялық төлемдерінен алынған қаражат есебінен, құрылыс қалдықтарын сұрыптау желілерін, арнайы жабдықты, ұсақтағыш машиналарды және басқа да жабдықтарды, бөлек жинауға арналған контейнерлер, арнайы жабдықтар мен көліктер алуды және орнатуды ұйымдастыру;</w:t>
      </w:r>
    </w:p>
    <w:p>
      <w:pPr>
        <w:spacing w:after="0"/>
        <w:ind w:left="0"/>
        <w:jc w:val="both"/>
      </w:pPr>
      <w:r>
        <w:rPr>
          <w:rFonts w:ascii="Times New Roman"/>
          <w:b w:val="false"/>
          <w:i w:val="false"/>
          <w:color w:val="000000"/>
          <w:sz w:val="28"/>
        </w:rPr>
        <w:t>
      7) заңсыз үйінділердің пайда болуына жол бермеу жөніндегі жүйелі шараларды қабылдау, заңсыз үйінділерді жоюды ұйымдастыру.</w:t>
      </w:r>
    </w:p>
    <w:p>
      <w:pPr>
        <w:spacing w:after="0"/>
        <w:ind w:left="0"/>
        <w:jc w:val="both"/>
      </w:pPr>
      <w:r>
        <w:rPr>
          <w:rFonts w:ascii="Times New Roman"/>
          <w:b w:val="false"/>
          <w:i w:val="false"/>
          <w:color w:val="000000"/>
          <w:sz w:val="28"/>
        </w:rPr>
        <w:t>
      4. Аудандардың, аудандық және облыстық маңызы бар қалалардың, республикалық маңызы бар қалалардың және астананың жергілікті атқарушы органдары коммуналдық қалдықтармен жұмыс істеу саласындағы мемлекеттік саясатты келесідей жүргізеді:</w:t>
      </w:r>
    </w:p>
    <w:p>
      <w:pPr>
        <w:spacing w:after="0"/>
        <w:ind w:left="0"/>
        <w:jc w:val="both"/>
      </w:pPr>
      <w:r>
        <w:rPr>
          <w:rFonts w:ascii="Times New Roman"/>
          <w:b w:val="false"/>
          <w:i w:val="false"/>
          <w:color w:val="000000"/>
          <w:sz w:val="28"/>
        </w:rPr>
        <w:t>
      1) коммуналдық қалдықтарды басқару жөніндегі бағдарламаларды әзірлеуді ұйымдастыру және олардың іске асырылуын қамтамасыз ету;</w:t>
      </w:r>
    </w:p>
    <w:p>
      <w:pPr>
        <w:spacing w:after="0"/>
        <w:ind w:left="0"/>
        <w:jc w:val="both"/>
      </w:pPr>
      <w:r>
        <w:rPr>
          <w:rFonts w:ascii="Times New Roman"/>
          <w:b w:val="false"/>
          <w:i w:val="false"/>
          <w:color w:val="000000"/>
          <w:sz w:val="28"/>
        </w:rPr>
        <w:t>
      2) коммуналдық қалдықтардың түзілуі мен жинақталуының нормаларын әзірлеу және тиісті жергілікті өкілді органдарға бекітуге ұсыну;</w:t>
      </w:r>
    </w:p>
    <w:p>
      <w:pPr>
        <w:spacing w:after="0"/>
        <w:ind w:left="0"/>
        <w:jc w:val="both"/>
      </w:pPr>
      <w:r>
        <w:rPr>
          <w:rFonts w:ascii="Times New Roman"/>
          <w:b w:val="false"/>
          <w:i w:val="false"/>
          <w:color w:val="000000"/>
          <w:sz w:val="28"/>
        </w:rPr>
        <w:t>
      3) коммуналдық қалдықтармен жұмыс істеу объектілерін салу және (немесе) орналастыру үшін, оның ішінде контейнерлік алаңдар мен қайталама шикізатты жинау пункттерін салу үшін жер учаскелерін беру;</w:t>
      </w:r>
    </w:p>
    <w:p>
      <w:pPr>
        <w:spacing w:after="0"/>
        <w:ind w:left="0"/>
        <w:jc w:val="both"/>
      </w:pPr>
      <w:r>
        <w:rPr>
          <w:rFonts w:ascii="Times New Roman"/>
          <w:b w:val="false"/>
          <w:i w:val="false"/>
          <w:color w:val="000000"/>
          <w:sz w:val="28"/>
        </w:rPr>
        <w:t>
      4) коммуналдық қалдықтарды жою және көму жөніндегі объектілердің құрылысын қамтамасыз ету;</w:t>
      </w:r>
    </w:p>
    <w:p>
      <w:pPr>
        <w:spacing w:after="0"/>
        <w:ind w:left="0"/>
        <w:jc w:val="both"/>
      </w:pPr>
      <w:r>
        <w:rPr>
          <w:rFonts w:ascii="Times New Roman"/>
          <w:b w:val="false"/>
          <w:i w:val="false"/>
          <w:color w:val="000000"/>
          <w:sz w:val="28"/>
        </w:rPr>
        <w:t>
      5) осы Кодекске, коммуналдық қалдықтарды басқару қағидаларына сәйкес, коммуналдық қалдықтардың айналымына бақылауды жүзеге асыру, сондай-ақ коммуналдық қалдықтардың түзілу көлемін азайтуға, оларды қайта пайдалануға, қайта өңдеуге даярлау деңгейін арттыруға бағытталған іс-шаралар мен экономикалық құралдарды әзірлеу, оның ішінде мемлекеттік-жекешелік әріптестік арқылы көмуге жататын коммуналдық қалдықтардың көлемін, қайта пайдалану және қысқарту;</w:t>
      </w:r>
    </w:p>
    <w:p>
      <w:pPr>
        <w:spacing w:after="0"/>
        <w:ind w:left="0"/>
        <w:jc w:val="both"/>
      </w:pPr>
      <w:r>
        <w:rPr>
          <w:rFonts w:ascii="Times New Roman"/>
          <w:b w:val="false"/>
          <w:i w:val="false"/>
          <w:color w:val="000000"/>
          <w:sz w:val="28"/>
        </w:rPr>
        <w:t>
      6) коммуналдық қалдықтардың түзілу және жинақталу нормаларын есептеу қағидаларын бекіту;</w:t>
      </w:r>
    </w:p>
    <w:p>
      <w:pPr>
        <w:spacing w:after="0"/>
        <w:ind w:left="0"/>
        <w:jc w:val="both"/>
      </w:pPr>
      <w:r>
        <w:rPr>
          <w:rFonts w:ascii="Times New Roman"/>
          <w:b w:val="false"/>
          <w:i w:val="false"/>
          <w:color w:val="000000"/>
          <w:sz w:val="28"/>
        </w:rPr>
        <w:t>
      7) қоршаған ортаны қорғау саласындағы уәкілетті орган әзірлейтін және бекітетін әдістемеге сәйкес, есептелген қатты тұрмыстық қалдықтарды жинауға, тасымалдауға, сұрыптауға және көмуге халық үшін тарифтерді әзірлеу және тиісті жергілікті өкілді органдарға бекітуге ұсыну;</w:t>
      </w:r>
    </w:p>
    <w:p>
      <w:pPr>
        <w:spacing w:after="0"/>
        <w:ind w:left="0"/>
        <w:jc w:val="both"/>
      </w:pPr>
      <w:r>
        <w:rPr>
          <w:rFonts w:ascii="Times New Roman"/>
          <w:b w:val="false"/>
          <w:i w:val="false"/>
          <w:color w:val="000000"/>
          <w:sz w:val="28"/>
        </w:rPr>
        <w:t>
      8) қатты тұрмыстық қалдықтарды жинау, тасымалдау, сұрыптау және көму жөніндегі операцияларды жүзеге асыратын субъектілер арасында тарифті бөлу тәртібін айқындау;</w:t>
      </w:r>
    </w:p>
    <w:p>
      <w:pPr>
        <w:spacing w:after="0"/>
        <w:ind w:left="0"/>
        <w:jc w:val="both"/>
      </w:pPr>
      <w:r>
        <w:rPr>
          <w:rFonts w:ascii="Times New Roman"/>
          <w:b w:val="false"/>
          <w:i w:val="false"/>
          <w:color w:val="000000"/>
          <w:sz w:val="28"/>
        </w:rPr>
        <w:t>
      9) коммуналдық қалдықтарды бөлек жинауды, оның ішінде тасымалдауды және қалпына келтірілгенге немесе жойылғанға дейін жинақтауды көздейтін оларды жинаудың ұтымды және экологиялық қауіпсіз жүйесін ұйымдастыру;</w:t>
      </w:r>
    </w:p>
    <w:p>
      <w:pPr>
        <w:spacing w:after="0"/>
        <w:ind w:left="0"/>
        <w:jc w:val="both"/>
      </w:pPr>
      <w:r>
        <w:rPr>
          <w:rFonts w:ascii="Times New Roman"/>
          <w:b w:val="false"/>
          <w:i w:val="false"/>
          <w:color w:val="000000"/>
          <w:sz w:val="28"/>
        </w:rPr>
        <w:t>
      10) коммуналдық қалдықтарды жинау, тасымалдау, сұрыптау, қалпына келтіру және жою жөніндегі, оның ішінде мемлекеттік - жекешелік әріптестік арқылы қызметті жүзеге асыратын кәсіпкерлік субъектілері үшін қажетті инфрақұрылым құруды және оның жұмыс істеуін қамтамасыз ету;</w:t>
      </w:r>
    </w:p>
    <w:p>
      <w:pPr>
        <w:spacing w:after="0"/>
        <w:ind w:left="0"/>
        <w:jc w:val="both"/>
      </w:pPr>
      <w:r>
        <w:rPr>
          <w:rFonts w:ascii="Times New Roman"/>
          <w:b w:val="false"/>
          <w:i w:val="false"/>
          <w:color w:val="000000"/>
          <w:sz w:val="28"/>
        </w:rPr>
        <w:t>
      11) коммуналдық қалдықтарды басқару кезінде қоршаған орта сапасының нысаналы көрсеткіштеріне қол жеткізуді қамтамасыз ету;</w:t>
      </w:r>
    </w:p>
    <w:p>
      <w:pPr>
        <w:spacing w:after="0"/>
        <w:ind w:left="0"/>
        <w:jc w:val="both"/>
      </w:pPr>
      <w:r>
        <w:rPr>
          <w:rFonts w:ascii="Times New Roman"/>
          <w:b w:val="false"/>
          <w:i w:val="false"/>
          <w:color w:val="000000"/>
          <w:sz w:val="28"/>
        </w:rPr>
        <w:t>
      12) органикалық коммуналдық қалдықтарды бөлек жинауды және оларды қалпына келтіруді, оның ішінде компосттау жолымен ынталандыру;</w:t>
      </w:r>
    </w:p>
    <w:p>
      <w:pPr>
        <w:spacing w:after="0"/>
        <w:ind w:left="0"/>
        <w:jc w:val="both"/>
      </w:pPr>
      <w:r>
        <w:rPr>
          <w:rFonts w:ascii="Times New Roman"/>
          <w:b w:val="false"/>
          <w:i w:val="false"/>
          <w:color w:val="000000"/>
          <w:sz w:val="28"/>
        </w:rPr>
        <w:t>
      13) тұрғылықты жері бойынша тіркелген азаматтардың санын сәйкестендіру мақсатында халықты тіркеу туралы мәліметтерге коммуналдық қалдықтарды жинау, тасымалдау, сұрыптау, қалпына келтіру, оның ішінде қайта өңдеу және жою жөніндегі қызметті жүзеге асыратын ұйымдар үшін қолжетімділікті қамтамасыз ету;</w:t>
      </w:r>
    </w:p>
    <w:p>
      <w:pPr>
        <w:spacing w:after="0"/>
        <w:ind w:left="0"/>
        <w:jc w:val="both"/>
      </w:pPr>
      <w:r>
        <w:rPr>
          <w:rFonts w:ascii="Times New Roman"/>
          <w:b w:val="false"/>
          <w:i w:val="false"/>
          <w:color w:val="000000"/>
          <w:sz w:val="28"/>
        </w:rPr>
        <w:t>
      14) бөлек жинауды қоса алғанда, қатты тұрмыстық қалдықтарды жинаудың, қайта пайдаланудың және қайта өңдеудің ұтымды жүйесі туралы халықты хабардар ету;</w:t>
      </w:r>
    </w:p>
    <w:p>
      <w:pPr>
        <w:spacing w:after="0"/>
        <w:ind w:left="0"/>
        <w:jc w:val="both"/>
      </w:pPr>
      <w:r>
        <w:rPr>
          <w:rFonts w:ascii="Times New Roman"/>
          <w:b w:val="false"/>
          <w:i w:val="false"/>
          <w:color w:val="000000"/>
          <w:sz w:val="28"/>
        </w:rPr>
        <w:t>
      15) энергетикалық қайта пайдалану қалдықтары бойынша объектілерінің иелері үшін қалдықтарды шығару жөніндегі жұмысты ұйымдастыру;</w:t>
      </w:r>
    </w:p>
    <w:p>
      <w:pPr>
        <w:spacing w:after="0"/>
        <w:ind w:left="0"/>
        <w:jc w:val="both"/>
      </w:pPr>
      <w:r>
        <w:rPr>
          <w:rFonts w:ascii="Times New Roman"/>
          <w:b w:val="false"/>
          <w:i w:val="false"/>
          <w:color w:val="000000"/>
          <w:sz w:val="28"/>
        </w:rPr>
        <w:t>
      16) облыстың (қаланың) экологиялық төлемдерінен түсетін қаражат есебінен, құрылыс қалдықтарын жинауды және қайта өңдеуді жүзеге асыратын кәсіпкерлік субъектілерін (оның ішінде полигон операторын) субсидиялау мүмкіндігімен облыста (қалада) стихиялық қоқыс үйінділеріне жол бермеу жөніндегі жүйелі шараларды орындау.</w:t>
      </w:r>
    </w:p>
    <w:p>
      <w:pPr>
        <w:spacing w:after="0"/>
        <w:ind w:left="0"/>
        <w:jc w:val="both"/>
      </w:pPr>
      <w:r>
        <w:rPr>
          <w:rFonts w:ascii="Times New Roman"/>
          <w:b w:val="false"/>
          <w:i w:val="false"/>
          <w:color w:val="000000"/>
          <w:sz w:val="28"/>
        </w:rPr>
        <w:t>
      5. Ауылдардың, кенттердің, ауылдық округтердің жергілікті атқарушы органдары коммуналдық қалдықтармен жұмыс істеу саласындағы мемлекеттік саясатты келесідей жүргізеді:</w:t>
      </w:r>
    </w:p>
    <w:p>
      <w:pPr>
        <w:spacing w:after="0"/>
        <w:ind w:left="0"/>
        <w:jc w:val="both"/>
      </w:pPr>
      <w:r>
        <w:rPr>
          <w:rFonts w:ascii="Times New Roman"/>
          <w:b w:val="false"/>
          <w:i w:val="false"/>
          <w:color w:val="000000"/>
          <w:sz w:val="28"/>
        </w:rPr>
        <w:t>
      1) органикалық коммуналдық қалдықтарды бөлек жинауды және оларды қалпына келтіруді, оның ішінде компосттау жолымен ынталандыру;</w:t>
      </w:r>
    </w:p>
    <w:p>
      <w:pPr>
        <w:spacing w:after="0"/>
        <w:ind w:left="0"/>
        <w:jc w:val="both"/>
      </w:pPr>
      <w:r>
        <w:rPr>
          <w:rFonts w:ascii="Times New Roman"/>
          <w:b w:val="false"/>
          <w:i w:val="false"/>
          <w:color w:val="000000"/>
          <w:sz w:val="28"/>
        </w:rPr>
        <w:t>
      2) коммуналдық қалдықтарды жүйелі түрде шығаруды ұйымдастыру;</w:t>
      </w:r>
    </w:p>
    <w:p>
      <w:pPr>
        <w:spacing w:after="0"/>
        <w:ind w:left="0"/>
        <w:jc w:val="both"/>
      </w:pPr>
      <w:r>
        <w:rPr>
          <w:rFonts w:ascii="Times New Roman"/>
          <w:b w:val="false"/>
          <w:i w:val="false"/>
          <w:color w:val="000000"/>
          <w:sz w:val="28"/>
        </w:rPr>
        <w:t>
      3) коммуналдық қалдықтармен жұмыс істеу кезінде экологиялық талаптардың сақталуын қамтамасыз ету;</w:t>
      </w:r>
    </w:p>
    <w:p>
      <w:pPr>
        <w:spacing w:after="0"/>
        <w:ind w:left="0"/>
        <w:jc w:val="both"/>
      </w:pPr>
      <w:r>
        <w:rPr>
          <w:rFonts w:ascii="Times New Roman"/>
          <w:b w:val="false"/>
          <w:i w:val="false"/>
          <w:color w:val="000000"/>
          <w:sz w:val="28"/>
        </w:rPr>
        <w:t>
      4) коммуналдық қалдықтарды рұқсатсыз жағудың алдын алу және жолын кесу.</w:t>
      </w:r>
    </w:p>
    <w:p>
      <w:pPr>
        <w:spacing w:after="0"/>
        <w:ind w:left="0"/>
        <w:jc w:val="both"/>
      </w:pPr>
      <w:r>
        <w:rPr>
          <w:rFonts w:ascii="Times New Roman"/>
          <w:b w:val="false"/>
          <w:i w:val="false"/>
          <w:color w:val="000000"/>
          <w:sz w:val="28"/>
        </w:rPr>
        <w:t>
      6. Коммуналдық қалдықтарды басқару бағдарламасы сонымен қатар коммуналдық қалдықтармен жұмыс істеуге байланысты ұйымдастыру шараларын, қамтылған аумақтың географиялық ерекшеліктерін қамтиды және келесіні ескереді:</w:t>
      </w:r>
    </w:p>
    <w:p>
      <w:pPr>
        <w:spacing w:after="0"/>
        <w:ind w:left="0"/>
        <w:jc w:val="both"/>
      </w:pPr>
      <w:r>
        <w:rPr>
          <w:rFonts w:ascii="Times New Roman"/>
          <w:b w:val="false"/>
          <w:i w:val="false"/>
          <w:color w:val="000000"/>
          <w:sz w:val="28"/>
        </w:rPr>
        <w:t>
      1) орталықтандырылған жинау жүйесінің үздіксіз жұмысын және қатты тұрмыстық қалдықтарды тасымалдауға қойылатын талаптарды жүзеге асыруды қамтамасыз етеді; Операторлардың қалдықтар иерархиясын және қалдықтарды бөлек жинауды сақтауы; қалдықтардың алдын алуға және азайтуға бағытталған іс-шаралар; қалдықтарды жинауды, тасымалдауды, қалпына келтіруді және/немесе шығаруды жүзеге асыратын қалдықтарды басқару саласындағы мемлекеттік органдар мен кәсіпкерлік субъектілері арасында жауапкершілікті бөлу; Қалдықтарды басқару, қатты тұрмыстық қалдықтарды орталықтандырылған жинауды және тасымалдауды жүзеге асыратын кәсіпкерлік субъектілерін тұрғын үйлерде тұратын адамдардың саны туралы ақпаратпен қамтамасыз ету;</w:t>
      </w:r>
    </w:p>
    <w:p>
      <w:pPr>
        <w:spacing w:after="0"/>
        <w:ind w:left="0"/>
        <w:jc w:val="both"/>
      </w:pPr>
      <w:r>
        <w:rPr>
          <w:rFonts w:ascii="Times New Roman"/>
          <w:b w:val="false"/>
          <w:i w:val="false"/>
          <w:color w:val="000000"/>
          <w:sz w:val="28"/>
        </w:rPr>
        <w:t>
      2) контейнер алаңдарына сұраныс жүргізу, оларды түгендеу және жаңарту, контейнерлік алаңшалар үшін жер телімдерін бөлу және құрылыс, жаңа полигондарды, азық-түлік камераларын қайта құру, ескі полигондарды рекультивациялау; құрылыс қалдықтары үшін алаңдарды салу; ҚТҚ уақытша сақтау орындары; сатып алу және монтаждау: сұрыптау желілерін, құрылыс қалдықтарын ұсақтау машиналарын; бөлек жинауға арналған контейнерлерді орнату; арнайы техника, көлік құралдары; жол құрылысында қалдықтарды қайта өңдеуді қамтамасыз ету;</w:t>
      </w:r>
    </w:p>
    <w:p>
      <w:pPr>
        <w:spacing w:after="0"/>
        <w:ind w:left="0"/>
        <w:jc w:val="both"/>
      </w:pPr>
      <w:r>
        <w:rPr>
          <w:rFonts w:ascii="Times New Roman"/>
          <w:b w:val="false"/>
          <w:i w:val="false"/>
          <w:color w:val="000000"/>
          <w:sz w:val="28"/>
        </w:rPr>
        <w:t>
      3) қалдықтардың пайда болуын болдырмау және қалдықтардың түзілуін барынша азайту, сондай-ақ қалдықтарды қайта өңдеу үлесін арттыру, өздігінен қоқыс үйінділерінің пайда болуына жол бермеу мақсатында жалпы халыққа немесе қалдықтар генераторларының белгілі бір тобына бағытталған ақпараттық-түсіндіру жұмыстарын жүргізу;</w:t>
      </w:r>
    </w:p>
    <w:p>
      <w:pPr>
        <w:spacing w:after="0"/>
        <w:ind w:left="0"/>
        <w:jc w:val="both"/>
      </w:pPr>
      <w:r>
        <w:rPr>
          <w:rFonts w:ascii="Times New Roman"/>
          <w:b w:val="false"/>
          <w:i w:val="false"/>
          <w:color w:val="000000"/>
          <w:sz w:val="28"/>
        </w:rPr>
        <w:t>
      4) стихиялық үйінділерді жою.</w:t>
      </w:r>
    </w:p>
    <w:p>
      <w:pPr>
        <w:spacing w:after="0"/>
        <w:ind w:left="0"/>
        <w:jc w:val="both"/>
      </w:pPr>
      <w:r>
        <w:rPr>
          <w:rFonts w:ascii="Times New Roman"/>
          <w:b w:val="false"/>
          <w:i w:val="false"/>
          <w:color w:val="000000"/>
          <w:sz w:val="28"/>
        </w:rPr>
        <w:t>
      7. ҚББ коммуналдық қалдықтармен белгіленетін нысаналы көрсеткіштер ҚР стратегиялық және тұжырымдамалық құжаттарына сәйкес аудандар, аудандық және облыстық маңызы бар қалалар, республикалық маңызы бар қалалар, астана деңгейінде жылдар бойынша бөліністе қалдықтарды басқару жүйесін жетілдірудің өсіп келе жатқан нәтижесін қамтамасыз етеді.</w:t>
      </w:r>
    </w:p>
    <w:p>
      <w:pPr>
        <w:spacing w:after="0"/>
        <w:ind w:left="0"/>
        <w:jc w:val="both"/>
      </w:pPr>
      <w:r>
        <w:rPr>
          <w:rFonts w:ascii="Times New Roman"/>
          <w:b w:val="false"/>
          <w:i w:val="false"/>
          <w:color w:val="000000"/>
          <w:sz w:val="28"/>
        </w:rPr>
        <w:t>
      8. Жергілікті атқарушы органдар тұрмыстық қатты қалдықтарды орталықтандырылған жинауды және тасымалдауды жүзеге асыратын қалдықтармен жұмыс істеу саласындағы кәсіпкерлік субъектілері үшін нысаналы индикаторларды, халықты қамту және қалдықтардың пайда болу көзінде бөлек жинау деңгейi бойынша белгілейді.</w:t>
      </w:r>
    </w:p>
    <w:p>
      <w:pPr>
        <w:spacing w:after="0"/>
        <w:ind w:left="0"/>
        <w:jc w:val="both"/>
      </w:pPr>
      <w:r>
        <w:rPr>
          <w:rFonts w:ascii="Times New Roman"/>
          <w:b w:val="false"/>
          <w:i w:val="false"/>
          <w:color w:val="000000"/>
          <w:sz w:val="28"/>
        </w:rPr>
        <w:t>
      9. Аудандардың, аудандық және облыстық маңызы бар қалалардың, республикалық маңызы бар қалалардың, астананың жергiлiктi атқарушы органдары коммуналдық қалдықтарды басқару жөнiндегi Бағдарламаны әзiрлеу және оны жыл бойынша iске асыру кезеңдерiне қоғамның қатысуын және қоғамдық талқылауды қамтамасыз етедi.</w:t>
      </w:r>
    </w:p>
    <w:bookmarkStart w:name="z16" w:id="13"/>
    <w:p>
      <w:pPr>
        <w:spacing w:after="0"/>
        <w:ind w:left="0"/>
        <w:jc w:val="both"/>
      </w:pPr>
      <w:r>
        <w:rPr>
          <w:rFonts w:ascii="Times New Roman"/>
          <w:b w:val="false"/>
          <w:i w:val="false"/>
          <w:color w:val="000000"/>
          <w:sz w:val="28"/>
        </w:rPr>
        <w:t xml:space="preserve">
      </w:t>
      </w:r>
      <w:r>
        <w:rPr>
          <w:rFonts w:ascii="Times New Roman"/>
          <w:b/>
          <w:i w:val="false"/>
          <w:color w:val="000000"/>
          <w:sz w:val="28"/>
        </w:rPr>
        <w:t>6.3.</w:t>
      </w:r>
      <w:r>
        <w:rPr>
          <w:rFonts w:ascii="Times New Roman"/>
          <w:b w:val="false"/>
          <w:i w:val="false"/>
          <w:color w:val="000000"/>
          <w:sz w:val="28"/>
        </w:rPr>
        <w:t xml:space="preserve"> </w:t>
      </w:r>
      <w:r>
        <w:rPr>
          <w:rFonts w:ascii="Times New Roman"/>
          <w:b/>
          <w:i w:val="false"/>
          <w:color w:val="000000"/>
          <w:sz w:val="28"/>
        </w:rPr>
        <w:t>Ақтөбе облысының қалалары мен елді мекендерінің аумақтарын абаттандыру қағидалары</w:t>
      </w:r>
      <w:r>
        <w:rPr>
          <w:rFonts w:ascii="Times New Roman"/>
          <w:b w:val="false"/>
          <w:i w:val="false"/>
          <w:color w:val="000000"/>
          <w:sz w:val="28"/>
        </w:rPr>
        <w:t xml:space="preserve"> </w:t>
      </w:r>
      <w:r>
        <w:rPr>
          <w:rFonts w:ascii="Times New Roman"/>
          <w:b/>
          <w:i w:val="false"/>
          <w:color w:val="000000"/>
          <w:sz w:val="28"/>
        </w:rPr>
        <w:t>(Мәслихат Шешімі)</w:t>
      </w:r>
    </w:p>
    <w:bookmarkEnd w:id="1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Осы ереже Мәслихаттың 11.12.2015 жылғы № 349 - </w:t>
      </w:r>
      <w:r>
        <w:rPr>
          <w:rFonts w:ascii="Times New Roman"/>
          <w:b w:val="false"/>
          <w:i w:val="false"/>
          <w:color w:val="000000"/>
          <w:sz w:val="28"/>
        </w:rPr>
        <w:t>шешімімен</w:t>
      </w:r>
      <w:r>
        <w:rPr>
          <w:rFonts w:ascii="Times New Roman"/>
          <w:b/>
          <w:i w:val="false"/>
          <w:color w:val="000000"/>
          <w:sz w:val="28"/>
        </w:rPr>
        <w:t xml:space="preserve"> бекітілді.</w:t>
      </w:r>
    </w:p>
    <w:p>
      <w:pPr>
        <w:spacing w:after="0"/>
        <w:ind w:left="0"/>
        <w:jc w:val="both"/>
      </w:pPr>
      <w:r>
        <w:rPr>
          <w:rFonts w:ascii="Times New Roman"/>
          <w:b w:val="false"/>
          <w:i w:val="false"/>
          <w:color w:val="000000"/>
          <w:sz w:val="28"/>
        </w:rPr>
        <w:t xml:space="preserve">
      1. Осы Қағидалар Ақтөбе облысының қалалары мен елді мекендерінің аумақтарын абаттандыру қағидалары (бұдан әрі – Қағидалар) Қазақстан Республикасының </w:t>
      </w:r>
      <w:r>
        <w:rPr>
          <w:rFonts w:ascii="Times New Roman"/>
          <w:b w:val="false"/>
          <w:i w:val="false"/>
          <w:color w:val="000000"/>
          <w:sz w:val="28"/>
        </w:rPr>
        <w:t>Азаматтық кодексіне</w:t>
      </w:r>
      <w:r>
        <w:rPr>
          <w:rFonts w:ascii="Times New Roman"/>
          <w:b w:val="false"/>
          <w:i w:val="false"/>
          <w:color w:val="000000"/>
          <w:sz w:val="28"/>
        </w:rPr>
        <w:t xml:space="preserve"> (Ерекше бөлім), Қазақстан Республикасының </w:t>
      </w:r>
      <w:r>
        <w:rPr>
          <w:rFonts w:ascii="Times New Roman"/>
          <w:b w:val="false"/>
          <w:i w:val="false"/>
          <w:color w:val="000000"/>
          <w:sz w:val="28"/>
        </w:rPr>
        <w:t>Жер кодексіне</w:t>
      </w:r>
      <w:r>
        <w:rPr>
          <w:rFonts w:ascii="Times New Roman"/>
          <w:b w:val="false"/>
          <w:i w:val="false"/>
          <w:color w:val="000000"/>
          <w:sz w:val="28"/>
        </w:rPr>
        <w:t xml:space="preserve">, Қазақстан Республикасының </w:t>
      </w:r>
      <w:r>
        <w:rPr>
          <w:rFonts w:ascii="Times New Roman"/>
          <w:b w:val="false"/>
          <w:i w:val="false"/>
          <w:color w:val="000000"/>
          <w:sz w:val="28"/>
        </w:rPr>
        <w:t>Экологиялық кодексіне</w:t>
      </w:r>
      <w:r>
        <w:rPr>
          <w:rFonts w:ascii="Times New Roman"/>
          <w:b w:val="false"/>
          <w:i w:val="false"/>
          <w:color w:val="000000"/>
          <w:sz w:val="28"/>
        </w:rPr>
        <w:t xml:space="preserve">, "Қазақстан Республикасының әкімшілік құқық бұзушылық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"Қазақстан Республикасының сәулет, қала құрылысы және құрылысы туралы" </w:t>
      </w:r>
      <w:r>
        <w:rPr>
          <w:rFonts w:ascii="Times New Roman"/>
          <w:b w:val="false"/>
          <w:i w:val="false"/>
          <w:color w:val="000000"/>
          <w:sz w:val="28"/>
        </w:rPr>
        <w:t>заңдарымен</w:t>
      </w:r>
      <w:r>
        <w:rPr>
          <w:rFonts w:ascii="Times New Roman"/>
          <w:b w:val="false"/>
          <w:i w:val="false"/>
          <w:color w:val="000000"/>
          <w:sz w:val="28"/>
        </w:rPr>
        <w:t xml:space="preserve"> (бұдан әрі – Заң),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"Елді мекендердің жасыл екпелерін жасау, күтіп-баптау және қорғау, қалалар мен елді мекендердің аумақтарын абаттандырудың және "Ағаштарды кесуге рұқсат беру" мемлекеттік қызмет көрсету үлгілік қағидаларын бекіту туралы Қазақстан Республикасы Ұлттық экономика Министрінің 2015 жылғы 20 наурыздағы № 235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10886 болып тіркелген) және өзге де нормативтік құқықтық актілерге сәйкес жасалған.</w:t>
      </w:r>
    </w:p>
    <w:p>
      <w:pPr>
        <w:spacing w:after="0"/>
        <w:ind w:left="0"/>
        <w:jc w:val="both"/>
      </w:pPr>
      <w:r>
        <w:rPr>
          <w:rFonts w:ascii="Times New Roman"/>
          <w:b w:val="false"/>
          <w:i w:val="false"/>
          <w:color w:val="000000"/>
          <w:sz w:val="28"/>
        </w:rPr>
        <w:t>
      2. Қағидалар Ақтөбе ауданының қалалары мен елді мекендерінің аумақтарын абаттандыру тәртібін айқындайды және қатынастарды реттейді және меншік нысанына қарамастан, Алға ауданының аумағында орналасқан тұрғын үйлердегі жер учаскелерін, ғимараттар мен құрылыстарды, салынған үй-жайларды, тұрғын емес үй-жайларды пайдаланушылар немесе меншік иелері болып табылатын барлық заңды және жеке тұлғалар үшін міндетті.</w:t>
      </w:r>
    </w:p>
    <w:p>
      <w:pPr>
        <w:spacing w:after="0"/>
        <w:ind w:left="0"/>
        <w:jc w:val="both"/>
      </w:pPr>
      <w:r>
        <w:rPr>
          <w:rFonts w:ascii="Times New Roman"/>
          <w:b w:val="false"/>
          <w:i w:val="false"/>
          <w:color w:val="000000"/>
          <w:sz w:val="28"/>
        </w:rPr>
        <w:t>
      3. Алға ауданына қарасты қалалар мен елді мекендердің аумақтарын абаттандыру жұмыстарын үйлестіруді және ұйымдастыруды жергілікті атқарушы органдар, уәкілетті басқару органдары, абаттандыруға жауапты мекемелер мен кәсіпорындардың басшылары жүзеге асырады.</w:t>
      </w:r>
    </w:p>
    <w:p>
      <w:pPr>
        <w:spacing w:after="0"/>
        <w:ind w:left="0"/>
        <w:jc w:val="both"/>
      </w:pPr>
      <w:r>
        <w:rPr>
          <w:rFonts w:ascii="Times New Roman"/>
          <w:b w:val="false"/>
          <w:i w:val="false"/>
          <w:color w:val="000000"/>
          <w:sz w:val="28"/>
        </w:rPr>
        <w:t>
      4. Қағидаларда мынадай негізгі ұғымдар пайдаланылады:</w:t>
      </w:r>
    </w:p>
    <w:p>
      <w:pPr>
        <w:spacing w:after="0"/>
        <w:ind w:left="0"/>
        <w:jc w:val="both"/>
      </w:pPr>
      <w:r>
        <w:rPr>
          <w:rFonts w:ascii="Times New Roman"/>
          <w:b w:val="false"/>
          <w:i w:val="false"/>
          <w:color w:val="000000"/>
          <w:sz w:val="28"/>
        </w:rPr>
        <w:t>
      1) абаттандыру - (аумақты инженерлік дайындау және қауіпсіздігін қамтамасыз ету, жолдар салу, коммуникация желілерін және сумен жабдықтауды, кәрізді, электрмен жабдықтау объектілерін дамыту, тротуарларды орнату, жарықтандыру, шағын сәулет нысандары мен монументалды өнер объектілерін орналастыру, абаттандыру, шуды азайту, микроклиматты жақсарту, атмосфералық ауаны және ластанудан қорғау, қызметтер) аумақты тазалау, санитарлық тазалау, су бұру және көгалдандыру), белгілі бір аумақты нысаналы мақсаты бойынша салуға және қалыпты пайдалануға жарамды жағдайға келтіру, халықтың салауатты, жайлы және мәдени өмір сүруіне жағдай жасау мақсатында жүзеге асырылатын жұмыстардың кешені;</w:t>
      </w:r>
    </w:p>
    <w:p>
      <w:pPr>
        <w:spacing w:after="0"/>
        <w:ind w:left="0"/>
        <w:jc w:val="both"/>
      </w:pPr>
      <w:r>
        <w:rPr>
          <w:rFonts w:ascii="Times New Roman"/>
          <w:b w:val="false"/>
          <w:i w:val="false"/>
          <w:color w:val="000000"/>
          <w:sz w:val="28"/>
        </w:rPr>
        <w:t>
      2) қоғамдық кеңістіктер – бұл тұрғындар үшін қолжетімді немесе ашық аумақтар мен объектілер;</w:t>
      </w:r>
    </w:p>
    <w:p>
      <w:pPr>
        <w:spacing w:after="0"/>
        <w:ind w:left="0"/>
        <w:jc w:val="both"/>
      </w:pPr>
      <w:r>
        <w:rPr>
          <w:rFonts w:ascii="Times New Roman"/>
          <w:b w:val="false"/>
          <w:i w:val="false"/>
          <w:color w:val="000000"/>
          <w:sz w:val="28"/>
        </w:rPr>
        <w:t>
      3) жалпы пайдаланудағы жерлер - алаңдарда, көшелерде, тротуарларда, кіреберіс жолдарда, кондоминиум объектісіне кірмейтін ғимаратқа іргелес жатқан жер, жолдар, жағалаулар, саябақтар, скверлер, қалалық ормандар, бульварлар, су қоймалары, жағажайлар, зираттар және тұрғындардың жылу құбырларының басқа да қажеттіліктерін қанағаттандыру үшін пайдаланылатын жерлер (құбырлар, тазарту құрылыстары және ортақ пайдалануға арналған басқа да инженерлік жүйелер, сондай-ақ жылу желілерінің күзет аймақтары және ортақ пайдалануға арналған инженерлік жүйелер);</w:t>
      </w:r>
    </w:p>
    <w:p>
      <w:pPr>
        <w:spacing w:after="0"/>
        <w:ind w:left="0"/>
        <w:jc w:val="both"/>
      </w:pPr>
      <w:r>
        <w:rPr>
          <w:rFonts w:ascii="Times New Roman"/>
          <w:b w:val="false"/>
          <w:i w:val="false"/>
          <w:color w:val="000000"/>
          <w:sz w:val="28"/>
        </w:rPr>
        <w:t>
      4) жеке тұрғын үй - жеке (отбасылық) тұруға арналған, саяжай учаскесінде орналасқан және азаматтың меншігінде шаруашылық және басқа да құрылыстармен және жасыл екпелермен бірге орналасқан үй;</w:t>
      </w:r>
    </w:p>
    <w:p>
      <w:pPr>
        <w:spacing w:after="0"/>
        <w:ind w:left="0"/>
        <w:jc w:val="both"/>
      </w:pPr>
      <w:r>
        <w:rPr>
          <w:rFonts w:ascii="Times New Roman"/>
          <w:b w:val="false"/>
          <w:i w:val="false"/>
          <w:color w:val="000000"/>
          <w:sz w:val="28"/>
        </w:rPr>
        <w:t>
      5) қатты тұрмыстық қалдықтар (бұдан әрі – ТҚҚ) – қатты түрдегі коммуналдық қалдықтар;</w:t>
      </w:r>
    </w:p>
    <w:p>
      <w:pPr>
        <w:spacing w:after="0"/>
        <w:ind w:left="0"/>
        <w:jc w:val="both"/>
      </w:pPr>
      <w:r>
        <w:rPr>
          <w:rFonts w:ascii="Times New Roman"/>
          <w:b w:val="false"/>
          <w:i w:val="false"/>
          <w:color w:val="000000"/>
          <w:sz w:val="28"/>
        </w:rPr>
        <w:t>
      6) қауіпті қалдықтар – құрамында бір немесе бірнеше қауіпті қасиеттері бар (уыттылық, жарылғыштық, радиоактивтілік, өрт қаупі, жоғары реактивтілік) және өздігінен немесе басқа заттармен жанасқанда қоршаған ортаға және адам денсаулығына тікелей немесе ықтимал қауіп төндіруі мүмкін зиянды заттар бар қалдықтар;</w:t>
      </w:r>
    </w:p>
    <w:p>
      <w:pPr>
        <w:spacing w:after="0"/>
        <w:ind w:left="0"/>
        <w:jc w:val="both"/>
      </w:pPr>
      <w:r>
        <w:rPr>
          <w:rFonts w:ascii="Times New Roman"/>
          <w:b w:val="false"/>
          <w:i w:val="false"/>
          <w:color w:val="000000"/>
          <w:sz w:val="28"/>
        </w:rPr>
        <w:t>
      7) өндіріс қалдықтары – өндіріс процесінде пайда болған және өзінің бастапқы тұтынушылық қасиеттерін толық немесе ішінара жоғалтқан шикізаттың, материалдардың, басқа да өнімдер мен заттардың қалдықтары;</w:t>
      </w:r>
    </w:p>
    <w:p>
      <w:pPr>
        <w:spacing w:after="0"/>
        <w:ind w:left="0"/>
        <w:jc w:val="both"/>
      </w:pPr>
      <w:r>
        <w:rPr>
          <w:rFonts w:ascii="Times New Roman"/>
          <w:b w:val="false"/>
          <w:i w:val="false"/>
          <w:color w:val="000000"/>
          <w:sz w:val="28"/>
        </w:rPr>
        <w:t>
      8) қалдықтармен жұмыс істеу - қалдықтардың пайда болуының алдын алу мен азайтуды, қалдықтарды есепке алу мен бақылауды, жинақтауды, сондай-ақ қалдықтарды жинауды, қайта өңдеуді, қайта пайдалануды, залалсыздандыруды, тасымалдауды, сақтауды (қоймалауды) және жоюды қоса алғанда, қалдықтармен байланысты қызмет түрлері;</w:t>
      </w:r>
    </w:p>
    <w:p>
      <w:pPr>
        <w:spacing w:after="0"/>
        <w:ind w:left="0"/>
        <w:jc w:val="both"/>
      </w:pPr>
      <w:r>
        <w:rPr>
          <w:rFonts w:ascii="Times New Roman"/>
          <w:b w:val="false"/>
          <w:i w:val="false"/>
          <w:color w:val="000000"/>
          <w:sz w:val="28"/>
        </w:rPr>
        <w:t>
      9) полигондарда қабылданбайтын қалдықтар - сұйық қалдықтар; полигон жағдайында жарылғыш, коррозиялық, тотығатын, жоғары жанғыш немесе жанғыш болып табылатын қауіпті қалдықтар; сумен реакцияға түсетін қалдықтар; инфекцияланған болып табылатын медициналық немесе ветеринариялық мекемелерден шыққан қалдықтар; полигон жағдайында қолданудан басқа, рекультивация кезінде тұрақтандырушы материал ретінде пайдаланылған тұтас шиналар мен олардың фрагменттері; қабылдау критерийлеріне сәйкес келмейтін қалдықтар; құрамында сынабы бар шамдар мен аспаптар; түсті және қара пластмасса, пластик, полиэтилен және полиэтилентерефталат қаптамасы қалдықтары; құрылыс материалдарының қалдықтары; тамақ қалдықтары;</w:t>
      </w:r>
    </w:p>
    <w:p>
      <w:pPr>
        <w:spacing w:after="0"/>
        <w:ind w:left="0"/>
        <w:jc w:val="both"/>
      </w:pPr>
      <w:r>
        <w:rPr>
          <w:rFonts w:ascii="Times New Roman"/>
          <w:b w:val="false"/>
          <w:i w:val="false"/>
          <w:color w:val="000000"/>
          <w:sz w:val="28"/>
        </w:rPr>
        <w:t>
      10) металдардың сынықтары; литий, қорғасын-қышқылды аккумуляторлар; пестицидтер; макулатура, картон және қағаз қалдықтары; шыны сынықтары; электрондық және электр жабдықтары; құрамында тұрақты органикалық ластағыштары бар қалдықтар.</w:t>
      </w:r>
    </w:p>
    <w:bookmarkStart w:name="z17" w:id="14"/>
    <w:p>
      <w:pPr>
        <w:spacing w:after="0"/>
        <w:ind w:left="0"/>
        <w:jc w:val="left"/>
      </w:pPr>
      <w:r>
        <w:rPr>
          <w:rFonts w:ascii="Times New Roman"/>
          <w:b/>
          <w:i w:val="false"/>
          <w:color w:val="000000"/>
        </w:rPr>
        <w:t xml:space="preserve"> Бөлім 2. Қалалар мен елді мекендердің аумақтарын абаттандыру</w:t>
      </w:r>
    </w:p>
    <w:bookmarkEnd w:id="14"/>
    <w:bookmarkStart w:name="z18" w:id="15"/>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1. Тазалық пен тәртіпті қамтамасыз ету.</w:t>
      </w:r>
    </w:p>
    <w:bookmarkEnd w:id="15"/>
    <w:p>
      <w:pPr>
        <w:spacing w:after="0"/>
        <w:ind w:left="0"/>
        <w:jc w:val="both"/>
      </w:pPr>
      <w:r>
        <w:rPr>
          <w:rFonts w:ascii="Times New Roman"/>
          <w:b w:val="false"/>
          <w:i w:val="false"/>
          <w:color w:val="000000"/>
          <w:sz w:val="28"/>
        </w:rPr>
        <w:t>
      Заңды және жеке тұлғалар Ақтөбе облысының қалалары мен елді мекендерінде, оның ішінде жеке тұрғын үйлер аумақтарында тазалық пен тәртіпті сақтайды, абаттандыру элементтерінің (жолдар, тротуарлар, көгалдар, шағын сәулет нысандары, жарықтандыру, су бұру) бүлінуіне және бұзылуына жол бермейді. Абаттандырылған аумақтарды ашу қажет болған жағдайда оларды бастапқы күйіне келтіреді.</w:t>
      </w:r>
    </w:p>
    <w:p>
      <w:pPr>
        <w:spacing w:after="0"/>
        <w:ind w:left="0"/>
        <w:jc w:val="both"/>
      </w:pPr>
      <w:r>
        <w:rPr>
          <w:rFonts w:ascii="Times New Roman"/>
          <w:b w:val="false"/>
          <w:i w:val="false"/>
          <w:color w:val="000000"/>
          <w:sz w:val="28"/>
        </w:rPr>
        <w:t>
      Жергілікті жерді ағымдағы санитарлық күтіп ұстауды аумақты абаттандыру саласында мамандандырылған ұйымдар жүзеге асырады.</w:t>
      </w:r>
    </w:p>
    <w:p>
      <w:pPr>
        <w:spacing w:after="0"/>
        <w:ind w:left="0"/>
        <w:jc w:val="both"/>
      </w:pPr>
      <w:r>
        <w:rPr>
          <w:rFonts w:ascii="Times New Roman"/>
          <w:b w:val="false"/>
          <w:i w:val="false"/>
          <w:color w:val="000000"/>
          <w:sz w:val="28"/>
        </w:rPr>
        <w:t>
      Қалалар мен елді мекендерді ағымдағы күтіп ұстау мен санитарлық тазалауды абаттандыру ұйымдары жүзеге асырады.</w:t>
      </w:r>
    </w:p>
    <w:p>
      <w:pPr>
        <w:spacing w:after="0"/>
        <w:ind w:left="0"/>
        <w:jc w:val="both"/>
      </w:pPr>
      <w:r>
        <w:rPr>
          <w:rFonts w:ascii="Times New Roman"/>
          <w:b w:val="false"/>
          <w:i w:val="false"/>
          <w:color w:val="000000"/>
          <w:sz w:val="28"/>
        </w:rPr>
        <w:t>
      Барлық ұйымдық-құқықтық нысандағы жеке және заңды тұлғалар, оның ішінде күрделі және уақытша объектілердің меншік иелері:</w:t>
      </w:r>
    </w:p>
    <w:p>
      <w:pPr>
        <w:spacing w:after="0"/>
        <w:ind w:left="0"/>
        <w:jc w:val="both"/>
      </w:pPr>
      <w:r>
        <w:rPr>
          <w:rFonts w:ascii="Times New Roman"/>
          <w:b w:val="false"/>
          <w:i w:val="false"/>
          <w:color w:val="000000"/>
          <w:sz w:val="28"/>
        </w:rPr>
        <w:t>
      1) бөлінген аумақты санитарлық күтіп-ұстауды және абаттандыруды өз қаражаты есебінен не ұйымдармен шарттар жасасу жолымен қамтамасыз етеді;</w:t>
      </w:r>
    </w:p>
    <w:p>
      <w:pPr>
        <w:spacing w:after="0"/>
        <w:ind w:left="0"/>
        <w:jc w:val="both"/>
      </w:pPr>
      <w:r>
        <w:rPr>
          <w:rFonts w:ascii="Times New Roman"/>
          <w:b w:val="false"/>
          <w:i w:val="false"/>
          <w:color w:val="000000"/>
          <w:sz w:val="28"/>
        </w:rPr>
        <w:t>
      2) кез келген меншік объектілеріне ұқыпты қарайды, мемлекеттік меншік объектілеріне залал келтіру жағдайлары туралы тиісті органдарды хабардар етеді;</w:t>
      </w:r>
    </w:p>
    <w:p>
      <w:pPr>
        <w:spacing w:after="0"/>
        <w:ind w:left="0"/>
        <w:jc w:val="both"/>
      </w:pPr>
      <w:r>
        <w:rPr>
          <w:rFonts w:ascii="Times New Roman"/>
          <w:b w:val="false"/>
          <w:i w:val="false"/>
          <w:color w:val="000000"/>
          <w:sz w:val="28"/>
        </w:rPr>
        <w:t>
      3) көшелер мен үйлердің нөмірлері көрсетілген тақтайшаларды техникалық жарамды күйде және тазалықта ұстайды (қажет болған жағдайда тазалайды, жуады);</w:t>
      </w:r>
    </w:p>
    <w:p>
      <w:pPr>
        <w:spacing w:after="0"/>
        <w:ind w:left="0"/>
        <w:jc w:val="both"/>
      </w:pPr>
      <w:r>
        <w:rPr>
          <w:rFonts w:ascii="Times New Roman"/>
          <w:b w:val="false"/>
          <w:i w:val="false"/>
          <w:color w:val="000000"/>
          <w:sz w:val="28"/>
        </w:rPr>
        <w:t>
      4) қорғауларды (қоршауларды) және шағын сәулет нысандарын тиісті жағдайда ұстайды (қорғаудың (қоршаудың) сыртқы жағынан іргелес аумақты сырлау, ақтау).</w:t>
      </w:r>
    </w:p>
    <w:p>
      <w:pPr>
        <w:spacing w:after="0"/>
        <w:ind w:left="0"/>
        <w:jc w:val="both"/>
      </w:pPr>
      <w:r>
        <w:rPr>
          <w:rFonts w:ascii="Times New Roman"/>
          <w:b w:val="false"/>
          <w:i w:val="false"/>
          <w:color w:val="000000"/>
          <w:sz w:val="28"/>
        </w:rPr>
        <w:t>
      9. Жеке және заңды тұлғаларға:</w:t>
      </w:r>
    </w:p>
    <w:p>
      <w:pPr>
        <w:spacing w:after="0"/>
        <w:ind w:left="0"/>
        <w:jc w:val="both"/>
      </w:pPr>
      <w:r>
        <w:rPr>
          <w:rFonts w:ascii="Times New Roman"/>
          <w:b w:val="false"/>
          <w:i w:val="false"/>
          <w:color w:val="000000"/>
          <w:sz w:val="28"/>
        </w:rPr>
        <w:t>
      1) көшелерді, алаңдарды, жағажайларды, саябақтарды, бақтар мен қоғамдық орындарынды ластауға;</w:t>
      </w:r>
    </w:p>
    <w:p>
      <w:pPr>
        <w:spacing w:after="0"/>
        <w:ind w:left="0"/>
        <w:jc w:val="both"/>
      </w:pPr>
      <w:r>
        <w:rPr>
          <w:rFonts w:ascii="Times New Roman"/>
          <w:b w:val="false"/>
          <w:i w:val="false"/>
          <w:color w:val="000000"/>
          <w:sz w:val="28"/>
        </w:rPr>
        <w:t>
      2) ТҚҚ, контейнерлерді, өндірістік, тұрмыстық және қауіпті қалдықтарды жағу, жалпыға ортақ аумақтарда, оның ішінде кәсіпорындардың және жеке тұрғын үйлердің ішкі аумақтарында, сондай-ақ контейнерлерде өрт жағуға;</w:t>
      </w:r>
    </w:p>
    <w:p>
      <w:pPr>
        <w:spacing w:after="0"/>
        <w:ind w:left="0"/>
        <w:jc w:val="both"/>
      </w:pPr>
      <w:r>
        <w:rPr>
          <w:rFonts w:ascii="Times New Roman"/>
          <w:b w:val="false"/>
          <w:i w:val="false"/>
          <w:color w:val="000000"/>
          <w:sz w:val="28"/>
        </w:rPr>
        <w:t>
      3) өнеркәсіптік кәсіпорындардан тазартылмаған суды су объектілеріне ағызуға;</w:t>
      </w:r>
    </w:p>
    <w:p>
      <w:pPr>
        <w:spacing w:after="0"/>
        <w:ind w:left="0"/>
        <w:jc w:val="both"/>
      </w:pPr>
      <w:r>
        <w:rPr>
          <w:rFonts w:ascii="Times New Roman"/>
          <w:b w:val="false"/>
          <w:i w:val="false"/>
          <w:color w:val="000000"/>
          <w:sz w:val="28"/>
        </w:rPr>
        <w:t>
      4) көлік құралдарын жууға, тазалауға және жөндеуге, сондай-ақ тұрғын үй-жайлардың ішінде және жалпы пайдалану орындарында, су сорғыштарда, тұрғын үйлердің подъездінде, су айдындарында, жаппай демалыс орындарында кілемдерді жуу;</w:t>
      </w:r>
    </w:p>
    <w:p>
      <w:pPr>
        <w:spacing w:after="0"/>
        <w:ind w:left="0"/>
        <w:jc w:val="both"/>
      </w:pPr>
      <w:r>
        <w:rPr>
          <w:rFonts w:ascii="Times New Roman"/>
          <w:b w:val="false"/>
          <w:i w:val="false"/>
          <w:color w:val="000000"/>
          <w:sz w:val="28"/>
        </w:rPr>
        <w:t>
      5) топырақты, қоқысты, сусымалы құрылыс материалдарын, жеңіл ыдыстарды, жапырақтарды, кесілген ағаштарды брезентпен немесе жолдардың ластануын болдырмайтын басқа материалмен жаппай тасымалдауға;</w:t>
      </w:r>
    </w:p>
    <w:p>
      <w:pPr>
        <w:spacing w:after="0"/>
        <w:ind w:left="0"/>
        <w:jc w:val="both"/>
      </w:pPr>
      <w:r>
        <w:rPr>
          <w:rFonts w:ascii="Times New Roman"/>
          <w:b w:val="false"/>
          <w:i w:val="false"/>
          <w:color w:val="000000"/>
          <w:sz w:val="28"/>
        </w:rPr>
        <w:t>
      6) сусымалы материалы бар көлік құралын брезент жабынсыз карьерден шығаруға;</w:t>
      </w:r>
    </w:p>
    <w:bookmarkStart w:name="z19" w:id="16"/>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2. Аумақтарды жинауды ұйымдастыру.</w:t>
      </w:r>
    </w:p>
    <w:bookmarkEnd w:id="16"/>
    <w:p>
      <w:pPr>
        <w:spacing w:after="0"/>
        <w:ind w:left="0"/>
        <w:jc w:val="both"/>
      </w:pPr>
      <w:r>
        <w:rPr>
          <w:rFonts w:ascii="Times New Roman"/>
          <w:b w:val="false"/>
          <w:i w:val="false"/>
          <w:color w:val="000000"/>
          <w:sz w:val="28"/>
        </w:rPr>
        <w:t>
      Жалпы пайдалану орындарын тазалау және күтіп ұстау мынадай қызмет түрлерін қамтиды:</w:t>
      </w:r>
    </w:p>
    <w:p>
      <w:pPr>
        <w:spacing w:after="0"/>
        <w:ind w:left="0"/>
        <w:jc w:val="both"/>
      </w:pPr>
      <w:r>
        <w:rPr>
          <w:rFonts w:ascii="Times New Roman"/>
          <w:b w:val="false"/>
          <w:i w:val="false"/>
          <w:color w:val="000000"/>
          <w:sz w:val="28"/>
        </w:rPr>
        <w:t>
      1) ұсақ және тұрмыстық қоқыстар мен қалдықтарды жинау және шығару;</w:t>
      </w:r>
    </w:p>
    <w:p>
      <w:pPr>
        <w:spacing w:after="0"/>
        <w:ind w:left="0"/>
        <w:jc w:val="both"/>
      </w:pPr>
      <w:r>
        <w:rPr>
          <w:rFonts w:ascii="Times New Roman"/>
          <w:b w:val="false"/>
          <w:i w:val="false"/>
          <w:color w:val="000000"/>
          <w:sz w:val="28"/>
        </w:rPr>
        <w:t>
      2) ірі көлемді қоқыстар мен қалдықтарды жинау және шығару;</w:t>
      </w:r>
    </w:p>
    <w:p>
      <w:pPr>
        <w:spacing w:after="0"/>
        <w:ind w:left="0"/>
        <w:jc w:val="both"/>
      </w:pPr>
      <w:r>
        <w:rPr>
          <w:rFonts w:ascii="Times New Roman"/>
          <w:b w:val="false"/>
          <w:i w:val="false"/>
          <w:color w:val="000000"/>
          <w:sz w:val="28"/>
        </w:rPr>
        <w:t>
      3) сыпыру;</w:t>
      </w:r>
    </w:p>
    <w:p>
      <w:pPr>
        <w:spacing w:after="0"/>
        <w:ind w:left="0"/>
        <w:jc w:val="both"/>
      </w:pPr>
      <w:r>
        <w:rPr>
          <w:rFonts w:ascii="Times New Roman"/>
          <w:b w:val="false"/>
          <w:i w:val="false"/>
          <w:color w:val="000000"/>
          <w:sz w:val="28"/>
        </w:rPr>
        <w:t>
      4) қамысты, арамшөпті, шөпті және өзге де жабайы өсімдіктерді шабу және шығару;</w:t>
      </w:r>
    </w:p>
    <w:p>
      <w:pPr>
        <w:spacing w:after="0"/>
        <w:ind w:left="0"/>
        <w:jc w:val="both"/>
      </w:pPr>
      <w:r>
        <w:rPr>
          <w:rFonts w:ascii="Times New Roman"/>
          <w:b w:val="false"/>
          <w:i w:val="false"/>
          <w:color w:val="000000"/>
          <w:sz w:val="28"/>
        </w:rPr>
        <w:t>
      5) қоршаулар мен шағын сәулет нысандарын ағымдағы жөндеу және бояу.</w:t>
      </w:r>
    </w:p>
    <w:p>
      <w:pPr>
        <w:spacing w:after="0"/>
        <w:ind w:left="0"/>
        <w:jc w:val="both"/>
      </w:pPr>
      <w:r>
        <w:rPr>
          <w:rFonts w:ascii="Times New Roman"/>
          <w:b w:val="false"/>
          <w:i w:val="false"/>
          <w:color w:val="000000"/>
          <w:sz w:val="28"/>
        </w:rPr>
        <w:t>
      Көшелердің бүкіл ені бойынша жүру бөлігін, алаңдарды, жолдарды және қала мен елді мекеннің жол желісінің өткелдерін, тұрақ қалталарын, сондай-ақ жағалауларды, көпірлерді, жол өтпелерін тазалауды және тазалықты қолданыстағы заңнамаға сәйкес осы жұмыстарды жүргізуге конкурста жеңіске жеткен ұйымдар жүргізеді.</w:t>
      </w:r>
    </w:p>
    <w:p>
      <w:pPr>
        <w:spacing w:after="0"/>
        <w:ind w:left="0"/>
        <w:jc w:val="both"/>
      </w:pPr>
      <w:r>
        <w:rPr>
          <w:rFonts w:ascii="Times New Roman"/>
          <w:b w:val="false"/>
          <w:i w:val="false"/>
          <w:color w:val="000000"/>
          <w:sz w:val="28"/>
        </w:rPr>
        <w:t>
      Көшелер мен өтпе жолдардың бойында орналасқан немесе жүріс бөлігінен көгалдармен бөлінген және тұрғын үйлердің, аула аумақтарының, мекемелердің, кәсіпорындардың, сауда және қызмет көрсету объектілерінің кіреберістерінен, сондай-ақ жағалау қоршауларына іргелес тротуарлардан тікелей шығатын жолдары жоқ тротуарларды жинауды, жүріс бөлігін жинауды және күтіп ұстауды жүзеге асыратын ұйымдар жүргізеді.</w:t>
      </w:r>
    </w:p>
    <w:p>
      <w:pPr>
        <w:spacing w:after="0"/>
        <w:ind w:left="0"/>
        <w:jc w:val="both"/>
      </w:pPr>
      <w:r>
        <w:rPr>
          <w:rFonts w:ascii="Times New Roman"/>
          <w:b w:val="false"/>
          <w:i w:val="false"/>
          <w:color w:val="000000"/>
          <w:sz w:val="28"/>
        </w:rPr>
        <w:t>
      Қоғамдық жолаушылар көлігінің аялдама алаңдарында, аялдама кешендерін және оларға іргелес аумақтарды тазалауды және жууды олардың иелері жүзеге асырады.</w:t>
      </w:r>
    </w:p>
    <w:p>
      <w:pPr>
        <w:spacing w:after="0"/>
        <w:ind w:left="0"/>
        <w:jc w:val="both"/>
      </w:pPr>
      <w:r>
        <w:rPr>
          <w:rFonts w:ascii="Times New Roman"/>
          <w:b w:val="false"/>
          <w:i w:val="false"/>
          <w:color w:val="000000"/>
          <w:sz w:val="28"/>
        </w:rPr>
        <w:t>
      Заңды және жеке тұлғалар меншігінде және пайдаланатын бес метр радиуста орналасқан қала көшелерінен іргелес, оларға жақындау жолдарын тазалауды және күтіп ұстауды белгіленген аумақтарда орналасқан ғимараттарды өз бетінше немесе ұйымдармен жасалған шарт бойынша жүзеге асырады.</w:t>
      </w:r>
    </w:p>
    <w:p>
      <w:pPr>
        <w:spacing w:after="0"/>
        <w:ind w:left="0"/>
        <w:jc w:val="both"/>
      </w:pPr>
      <w:r>
        <w:rPr>
          <w:rFonts w:ascii="Times New Roman"/>
          <w:b w:val="false"/>
          <w:i w:val="false"/>
          <w:color w:val="000000"/>
          <w:sz w:val="28"/>
        </w:rPr>
        <w:t>
      Жарнамалық конструкциялардан бес метр радиуста жеке тұрған жарнама объектілеріне іргелес аумақтарды жинау жарнама конструкцияларының иелері және олармен шарт бойынша тазалауды жүзеге асыратын ұйымдармен қамтамасыз етіледі.</w:t>
      </w:r>
    </w:p>
    <w:p>
      <w:pPr>
        <w:spacing w:after="0"/>
        <w:ind w:left="0"/>
        <w:jc w:val="both"/>
      </w:pPr>
      <w:r>
        <w:rPr>
          <w:rFonts w:ascii="Times New Roman"/>
          <w:b w:val="false"/>
          <w:i w:val="false"/>
          <w:color w:val="000000"/>
          <w:sz w:val="28"/>
        </w:rPr>
        <w:t>
      Тротуарларда орналасқан діңгектер мен сыртқы жарықтандыру тірек қондырғыларының және байланыс желісінің айналасын тазалауды тротуарларды тазалауға жауапты ұйымдар жүргізеді.</w:t>
      </w:r>
    </w:p>
    <w:p>
      <w:pPr>
        <w:spacing w:after="0"/>
        <w:ind w:left="0"/>
        <w:jc w:val="both"/>
      </w:pPr>
      <w:r>
        <w:rPr>
          <w:rFonts w:ascii="Times New Roman"/>
          <w:b w:val="false"/>
          <w:i w:val="false"/>
          <w:color w:val="000000"/>
          <w:sz w:val="28"/>
        </w:rPr>
        <w:t>
      Трансформаторлық немесе тарату қосалқы станцияларына, жер үстінде орындалатын жылумен жабдықтау желілеріне және автоматты режимде (қызмет көрсетуші персоналсыз) жұмыс істейтін басқа да инженерлік құрылыстарға (бүлінуін болдырмау үшін), сондай-ақ электр беру желілерінің тіректеріне іргелес аумақтарды жинауды осы объектілердің меншік иелері қамтамасыз етеді. Жер үсті құбырларының астындағы күзетілетін аймақтарының аумақтарын жинау мен күтіп ұстауды желі иелері қамтамасыз етеді.</w:t>
      </w:r>
    </w:p>
    <w:bookmarkStart w:name="z20" w:id="17"/>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3. Қалдықтарды жинау және шығару.</w:t>
      </w:r>
    </w:p>
    <w:bookmarkEnd w:id="17"/>
    <w:p>
      <w:pPr>
        <w:spacing w:after="0"/>
        <w:ind w:left="0"/>
        <w:jc w:val="both"/>
      </w:pPr>
      <w:r>
        <w:rPr>
          <w:rFonts w:ascii="Times New Roman"/>
          <w:b w:val="false"/>
          <w:i w:val="false"/>
          <w:color w:val="000000"/>
          <w:sz w:val="28"/>
        </w:rPr>
        <w:t xml:space="preserve">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Қазақстан Республикасы Денсаулық сақтау министрінің м.а. 2020 жылғы 25 желтоқсандағы № ҚР ДСМ-331/2020 </w:t>
      </w:r>
      <w:r>
        <w:rPr>
          <w:rFonts w:ascii="Times New Roman"/>
          <w:b w:val="false"/>
          <w:i w:val="false"/>
          <w:color w:val="000000"/>
          <w:sz w:val="28"/>
        </w:rPr>
        <w:t>бұйрығына</w:t>
      </w:r>
      <w:r>
        <w:rPr>
          <w:rFonts w:ascii="Times New Roman"/>
          <w:b w:val="false"/>
          <w:i w:val="false"/>
          <w:color w:val="000000"/>
          <w:sz w:val="28"/>
        </w:rPr>
        <w:t xml:space="preserve"> сәйкес- ҚТҚ жинауға арналған контейнерлер қақпақтармен жабдықталады. Елді мекендерде контейнер алаңы тұрғын және қоғамдық ғимараттардан, балалар мекемелерінен, спорт алаңдарынан және тұрғындарға арналған демалыс орындарынан, уақытша елді мекендерді (ауысымдық лагерьлерді, стационарлық емес объектілерді және құрылыстарды) қоспағанда, кемінде 25 м қашықтықта орналасады.</w:t>
      </w:r>
    </w:p>
    <w:p>
      <w:pPr>
        <w:spacing w:after="0"/>
        <w:ind w:left="0"/>
        <w:jc w:val="both"/>
      </w:pPr>
      <w:r>
        <w:rPr>
          <w:rFonts w:ascii="Times New Roman"/>
          <w:b w:val="false"/>
          <w:i w:val="false"/>
          <w:color w:val="000000"/>
          <w:sz w:val="28"/>
        </w:rPr>
        <w:t>
      Жеке және заңды тұлғаларға, тазалық ұйымдарына рұқсат етілмейді:</w:t>
      </w:r>
    </w:p>
    <w:p>
      <w:pPr>
        <w:spacing w:after="0"/>
        <w:ind w:left="0"/>
        <w:jc w:val="both"/>
      </w:pPr>
      <w:r>
        <w:rPr>
          <w:rFonts w:ascii="Times New Roman"/>
          <w:b w:val="false"/>
          <w:i w:val="false"/>
          <w:color w:val="000000"/>
          <w:sz w:val="28"/>
        </w:rPr>
        <w:t>
      1) аумақта санитарлық тазалау жұмыстарын жүргізу кезінде қоқыстарды көшелер мен кірме жолдардың жол жиегіне шығаруға;</w:t>
      </w:r>
    </w:p>
    <w:p>
      <w:pPr>
        <w:spacing w:after="0"/>
        <w:ind w:left="0"/>
        <w:jc w:val="both"/>
      </w:pPr>
      <w:r>
        <w:rPr>
          <w:rFonts w:ascii="Times New Roman"/>
          <w:b w:val="false"/>
          <w:i w:val="false"/>
          <w:color w:val="000000"/>
          <w:sz w:val="28"/>
        </w:rPr>
        <w:t>
      2) магистральді жолдардан, аулалардан, кәсіпорындардың, ұйымдардың аумақтарынан, құрылыс алаңдарынан, сауда объектілерінен тазартылған қарды автомобиль жолдарының, көшелердің және кіреберіс жолдардың өтетін бөлігіне итеруге немесе жылжытуға;</w:t>
      </w:r>
    </w:p>
    <w:p>
      <w:pPr>
        <w:spacing w:after="0"/>
        <w:ind w:left="0"/>
        <w:jc w:val="both"/>
      </w:pPr>
      <w:r>
        <w:rPr>
          <w:rFonts w:ascii="Times New Roman"/>
          <w:b w:val="false"/>
          <w:i w:val="false"/>
          <w:color w:val="000000"/>
          <w:sz w:val="28"/>
        </w:rPr>
        <w:t>
      3) қарды сақтау кезінде жасыл екпелерді бүлдіру және жою;</w:t>
      </w:r>
    </w:p>
    <w:p>
      <w:pPr>
        <w:spacing w:after="0"/>
        <w:ind w:left="0"/>
        <w:jc w:val="both"/>
      </w:pPr>
      <w:r>
        <w:rPr>
          <w:rFonts w:ascii="Times New Roman"/>
          <w:b w:val="false"/>
          <w:i w:val="false"/>
          <w:color w:val="000000"/>
          <w:sz w:val="28"/>
        </w:rPr>
        <w:t>
      4) жол жиегінде қар жамылғысын қалыптастыру кезінде қардың жаяу жүргіншілер жолы мен көгалдарға жылжуы;</w:t>
      </w:r>
    </w:p>
    <w:p>
      <w:pPr>
        <w:spacing w:after="0"/>
        <w:ind w:left="0"/>
        <w:jc w:val="both"/>
      </w:pPr>
      <w:r>
        <w:rPr>
          <w:rFonts w:ascii="Times New Roman"/>
          <w:b w:val="false"/>
          <w:i w:val="false"/>
          <w:color w:val="000000"/>
          <w:sz w:val="28"/>
        </w:rPr>
        <w:t>
      5) қар жағасын тазартқаннан кейін жол бөлігіндегі қарды шығару және сақтау;</w:t>
      </w:r>
    </w:p>
    <w:p>
      <w:pPr>
        <w:spacing w:after="0"/>
        <w:ind w:left="0"/>
        <w:jc w:val="both"/>
      </w:pPr>
      <w:r>
        <w:rPr>
          <w:rFonts w:ascii="Times New Roman"/>
          <w:b w:val="false"/>
          <w:i w:val="false"/>
          <w:color w:val="000000"/>
          <w:sz w:val="28"/>
        </w:rPr>
        <w:t>
      6) қар жамылғыларын нөсер канализацияларында сақтау;</w:t>
      </w:r>
    </w:p>
    <w:p>
      <w:pPr>
        <w:spacing w:after="0"/>
        <w:ind w:left="0"/>
        <w:jc w:val="both"/>
      </w:pPr>
      <w:r>
        <w:rPr>
          <w:rFonts w:ascii="Times New Roman"/>
          <w:b w:val="false"/>
          <w:i w:val="false"/>
          <w:color w:val="000000"/>
          <w:sz w:val="28"/>
        </w:rPr>
        <w:t>
      7) қарды, мұзды және қоқыстарды су төгетін құбырларға төгу;</w:t>
      </w:r>
    </w:p>
    <w:p>
      <w:pPr>
        <w:spacing w:after="0"/>
        <w:ind w:left="0"/>
        <w:jc w:val="both"/>
      </w:pPr>
      <w:r>
        <w:rPr>
          <w:rFonts w:ascii="Times New Roman"/>
          <w:b w:val="false"/>
          <w:i w:val="false"/>
          <w:color w:val="000000"/>
          <w:sz w:val="28"/>
        </w:rPr>
        <w:t>
      8) жағалау аймағының аумағына қоқысты, кірді, ластанған қарды, мұзды, тазартылмаған өндірістік және тұрмыстық сарқынды суларды төгуге;</w:t>
      </w:r>
    </w:p>
    <w:p>
      <w:pPr>
        <w:spacing w:after="0"/>
        <w:ind w:left="0"/>
        <w:jc w:val="both"/>
      </w:pPr>
      <w:r>
        <w:rPr>
          <w:rFonts w:ascii="Times New Roman"/>
          <w:b w:val="false"/>
          <w:i w:val="false"/>
          <w:color w:val="000000"/>
          <w:sz w:val="28"/>
        </w:rPr>
        <w:t>
      9) қоқыстар мен тұрмыстық қалдықтарды нөсер канализацияларына, нөсер суы бар құдықтарға және суару жүйесіне тастау;</w:t>
      </w:r>
    </w:p>
    <w:p>
      <w:pPr>
        <w:spacing w:after="0"/>
        <w:ind w:left="0"/>
        <w:jc w:val="both"/>
      </w:pPr>
      <w:r>
        <w:rPr>
          <w:rFonts w:ascii="Times New Roman"/>
          <w:b w:val="false"/>
          <w:i w:val="false"/>
          <w:color w:val="000000"/>
          <w:sz w:val="28"/>
        </w:rPr>
        <w:t>
      10) ағаштар мен бұталардың тамыр бөлігіне жапырақтарды тырмалау.</w:t>
      </w:r>
    </w:p>
    <w:p>
      <w:pPr>
        <w:spacing w:after="0"/>
        <w:ind w:left="0"/>
        <w:jc w:val="both"/>
      </w:pPr>
      <w:r>
        <w:rPr>
          <w:rFonts w:ascii="Times New Roman"/>
          <w:b w:val="false"/>
          <w:i w:val="false"/>
          <w:color w:val="000000"/>
          <w:sz w:val="28"/>
        </w:rPr>
        <w:t>
      Жапырақ құлау кезеңінде бөлінген аумақтарды жинауға жауапты ұйымдар көшелер мен магистральдар, аула аумақтары бойындағы көгалдардан құлаған жапырақтарды тырмалап, шығарады.</w:t>
      </w:r>
    </w:p>
    <w:p>
      <w:pPr>
        <w:spacing w:after="0"/>
        <w:ind w:left="0"/>
        <w:jc w:val="both"/>
      </w:pPr>
      <w:r>
        <w:rPr>
          <w:rFonts w:ascii="Times New Roman"/>
          <w:b w:val="false"/>
          <w:i w:val="false"/>
          <w:color w:val="000000"/>
          <w:sz w:val="28"/>
        </w:rPr>
        <w:t>
      Саябақтардағы, орман саябақтарындағы, бақтардағы, скверлердегі, бульварлардағы және басқа да жасыл аймақтардағы жолдарды жинау кезінде жеке және заңды тұлғаларға биіктігі отыз сантиметрден аспайтын, химиялық реагенттері жоқ қарды жасыл екпелердің сақталуы және еріген сулардың ағуын қамтамасыз ету шартымен осы мақсаттар үшін алдын ала дайындалған алаңдарға уақытша жинауға жол беріледі.</w:t>
      </w:r>
    </w:p>
    <w:p>
      <w:pPr>
        <w:spacing w:after="0"/>
        <w:ind w:left="0"/>
        <w:jc w:val="both"/>
      </w:pPr>
      <w:r>
        <w:rPr>
          <w:rFonts w:ascii="Times New Roman"/>
          <w:b w:val="false"/>
          <w:i w:val="false"/>
          <w:color w:val="000000"/>
          <w:sz w:val="28"/>
        </w:rPr>
        <w:t>
      Жүріс бөлігінің шетінен қарды жинау және шығару осы көшенің немесе өтпе жолдың жүріс бөлігін тазалауға жауапты жеке және заңды тұлғалардың күшімен жүргізіледі.</w:t>
      </w:r>
    </w:p>
    <w:p>
      <w:pPr>
        <w:spacing w:after="0"/>
        <w:ind w:left="0"/>
        <w:jc w:val="both"/>
      </w:pPr>
      <w:r>
        <w:rPr>
          <w:rFonts w:ascii="Times New Roman"/>
          <w:b w:val="false"/>
          <w:i w:val="false"/>
          <w:color w:val="000000"/>
          <w:sz w:val="28"/>
        </w:rPr>
        <w:t>
      Жеке және заңды тұлғалардың көшелері мен кіреберіс жолдарын, тротуарлары мен аулаларын тазалау жұмыстарын жүргізу технологиясы мен режимдері ауа райы жағдайларына қарамастан, көлік құралдары мен жаяу жүргіншілердің кедергісіз қозғалысын қамтамасыз етеді.</w:t>
      </w:r>
    </w:p>
    <w:p>
      <w:pPr>
        <w:spacing w:after="0"/>
        <w:ind w:left="0"/>
        <w:jc w:val="both"/>
      </w:pPr>
      <w:r>
        <w:rPr>
          <w:rFonts w:ascii="Times New Roman"/>
          <w:b w:val="false"/>
          <w:i w:val="false"/>
          <w:color w:val="000000"/>
          <w:sz w:val="28"/>
        </w:rPr>
        <w:t>
      Жеке және заңды тұлғалар жол жиектерінен, көшелерден, кіреберіс жолдардан, тротуарлардан тазартылған қар массасын, қар жамылғылары түріндегі уақытша сақтау үшін жол жиектеріне және көшелер мен жүретін жолдардың шұңқыр бөлігіне, ал ғимараттарға, баспалдақ алаңдарына кіре берістер мен кіреберістерден көлік өтпейтін жерлер мен бөгеттерден өтпейтін жерлерге апарылады.</w:t>
      </w:r>
    </w:p>
    <w:p>
      <w:pPr>
        <w:spacing w:after="0"/>
        <w:ind w:left="0"/>
        <w:jc w:val="both"/>
      </w:pPr>
      <w:r>
        <w:rPr>
          <w:rFonts w:ascii="Times New Roman"/>
          <w:b w:val="false"/>
          <w:i w:val="false"/>
          <w:color w:val="000000"/>
          <w:sz w:val="28"/>
        </w:rPr>
        <w:t>
      Бір жақты қозғалыстағы көшелер мен кірме жолдарда, соның ішінде саябақтар, көгалдар және бетон блоктар түріндегі бөлу жолағы бар автомобиль жолдарында, жол бөлігін сыпыру басталатын аумақтарды қар тазалау ұйымдары жол жиегіне дейін қардан және мұздан қыс мезгілінде үнемі тазартады.</w:t>
      </w:r>
    </w:p>
    <w:p>
      <w:pPr>
        <w:spacing w:after="0"/>
        <w:ind w:left="0"/>
        <w:jc w:val="both"/>
      </w:pPr>
      <w:r>
        <w:rPr>
          <w:rFonts w:ascii="Times New Roman"/>
          <w:b w:val="false"/>
          <w:i w:val="false"/>
          <w:color w:val="000000"/>
          <w:sz w:val="28"/>
        </w:rPr>
        <w:t>
      Жеке және заңды тұлғалар қарды арнайы дайындалған учаскелерге шығарады.</w:t>
      </w:r>
    </w:p>
    <w:p>
      <w:pPr>
        <w:spacing w:after="0"/>
        <w:ind w:left="0"/>
        <w:jc w:val="both"/>
      </w:pPr>
      <w:r>
        <w:rPr>
          <w:rFonts w:ascii="Times New Roman"/>
          <w:b w:val="false"/>
          <w:i w:val="false"/>
          <w:color w:val="000000"/>
          <w:sz w:val="28"/>
        </w:rPr>
        <w:t>
      Құрылыс алаңдарын, жұмыстарға арналған учаскелерді жайластыруды жеке және заңды тұлғалар 1.03-00-2011 "Құрылыс өндірісі. Кәсіпорындардың, ғимараттар мен құрылыстардың құрылысын ұйымдастыру" ҚР НС талаптарына сәйкес жүргізеді.</w:t>
      </w:r>
    </w:p>
    <w:bookmarkStart w:name="z21" w:id="18"/>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4. Ереже талаптарын бұзғаны үшін жауапкершілік.</w:t>
      </w:r>
    </w:p>
    <w:bookmarkEnd w:id="18"/>
    <w:p>
      <w:pPr>
        <w:spacing w:after="0"/>
        <w:ind w:left="0"/>
        <w:jc w:val="both"/>
      </w:pPr>
      <w:r>
        <w:rPr>
          <w:rFonts w:ascii="Times New Roman"/>
          <w:b w:val="false"/>
          <w:i w:val="false"/>
          <w:color w:val="000000"/>
          <w:sz w:val="28"/>
        </w:rPr>
        <w:t>
      Меншік нысанына қарамастан, жеке және заңды тұлғалар осы Қағидалардың талаптарын бұзғаны үшін Қазақстан Республикасының заңнамасында көзделген жауаптылықта болады.</w:t>
      </w:r>
    </w:p>
    <w:bookmarkStart w:name="z22" w:id="19"/>
    <w:p>
      <w:pPr>
        <w:spacing w:after="0"/>
        <w:ind w:left="0"/>
        <w:jc w:val="left"/>
      </w:pPr>
      <w:r>
        <w:rPr>
          <w:rFonts w:ascii="Times New Roman"/>
          <w:b/>
          <w:i w:val="false"/>
          <w:color w:val="000000"/>
        </w:rPr>
        <w:t xml:space="preserve"> 7. НЕГІЗГІ БӨЛІМІ (1)</w:t>
      </w:r>
    </w:p>
    <w:bookmarkEnd w:id="19"/>
    <w:bookmarkStart w:name="z23" w:id="20"/>
    <w:p>
      <w:pPr>
        <w:spacing w:after="0"/>
        <w:ind w:left="0"/>
        <w:jc w:val="both"/>
      </w:pPr>
      <w:r>
        <w:rPr>
          <w:rFonts w:ascii="Times New Roman"/>
          <w:b w:val="false"/>
          <w:i w:val="false"/>
          <w:color w:val="000000"/>
          <w:sz w:val="28"/>
        </w:rPr>
        <w:t xml:space="preserve">
      </w:t>
      </w:r>
      <w:r>
        <w:rPr>
          <w:rFonts w:ascii="Times New Roman"/>
          <w:b/>
          <w:i w:val="false"/>
          <w:color w:val="000000"/>
          <w:sz w:val="28"/>
        </w:rPr>
        <w:t>7.1. Алға ауданы бойынша ҚТҚ полигондарының сипаттамасы</w:t>
      </w:r>
    </w:p>
    <w:bookmarkEnd w:id="20"/>
    <w:p>
      <w:pPr>
        <w:spacing w:after="0"/>
        <w:ind w:left="0"/>
        <w:jc w:val="both"/>
      </w:pPr>
      <w:r>
        <w:rPr>
          <w:rFonts w:ascii="Times New Roman"/>
          <w:b w:val="false"/>
          <w:i w:val="false"/>
          <w:color w:val="000000"/>
          <w:sz w:val="28"/>
        </w:rPr>
        <w:t>
      Қалдықтарды көму полигоны (бұдан әрі – полигон/қоқыс үйіндісі) – экологиялық, құрылыс және санитарлық-эпидемиологиялық талаптарға сәйкес келетін, қалдықтарды шығару мақсатынсыз, тұрақты орналастыруға арналған арнайы жабдықталған орны айтылады.</w:t>
      </w:r>
    </w:p>
    <w:p>
      <w:pPr>
        <w:spacing w:after="0"/>
        <w:ind w:left="0"/>
        <w:jc w:val="both"/>
      </w:pPr>
      <w:r>
        <w:rPr>
          <w:rFonts w:ascii="Times New Roman"/>
          <w:b w:val="false"/>
          <w:i w:val="false"/>
          <w:color w:val="000000"/>
          <w:sz w:val="28"/>
        </w:rPr>
        <w:t>
      ҚТҚ полигоны оларды оқшаулауға және залалсыздандыруға арналған арнайы құрылым болып табылады, ҚОҚ-дағы санитарлық сенімділікке және халық үшін эпидемиологиялық қауіпсіздікке кепілдік береді. ҚТҚ арнайы контейнерлерге (көпқабатты үйлер мен ұйымдар) және жеке тұрғын үй иелеріне тиесілі бір реттік контейнерлерге (қаптар, жәшіктер және т.б.) жиналады. Қалдықтарды көлікке тиеу механикалық немесе қолмен жүзеге асырылады. Тұрмыстық және коммуналдық қалдықтар, кемінде бес күнде бір рет нақты жинақтау негізінде алынады. ҚТҚ жинақталған орындардан полигонға тасымалдау мамандандырылған көліктермен жүзеге асырылады.</w:t>
      </w:r>
    </w:p>
    <w:p>
      <w:pPr>
        <w:spacing w:after="0"/>
        <w:ind w:left="0"/>
        <w:jc w:val="both"/>
      </w:pPr>
      <w:r>
        <w:rPr>
          <w:rFonts w:ascii="Times New Roman"/>
          <w:b w:val="false"/>
          <w:i w:val="false"/>
          <w:color w:val="000000"/>
          <w:sz w:val="28"/>
        </w:rPr>
        <w:t xml:space="preserve">
      Қауіпті емес қалдықтар полигондарында қауіпті қалдықтарды көмуге тыйым салынады. ҚТҚ полигонында ҚР Экологиялық кодексінің 301-бабының </w:t>
      </w:r>
      <w:r>
        <w:rPr>
          <w:rFonts w:ascii="Times New Roman"/>
          <w:b w:val="false"/>
          <w:i w:val="false"/>
          <w:color w:val="000000"/>
          <w:sz w:val="28"/>
        </w:rPr>
        <w:t>1-тармағына</w:t>
      </w:r>
      <w:r>
        <w:rPr>
          <w:rFonts w:ascii="Times New Roman"/>
          <w:b w:val="false"/>
          <w:i w:val="false"/>
          <w:color w:val="000000"/>
          <w:sz w:val="28"/>
        </w:rPr>
        <w:t xml:space="preserve"> сәйкес, қабылдауға тыйым салынған қалдықтарды жинауға жол берілмейді.</w:t>
      </w:r>
    </w:p>
    <w:p>
      <w:pPr>
        <w:spacing w:after="0"/>
        <w:ind w:left="0"/>
        <w:jc w:val="both"/>
      </w:pPr>
      <w:r>
        <w:rPr>
          <w:rFonts w:ascii="Times New Roman"/>
          <w:b w:val="false"/>
          <w:i w:val="false"/>
          <w:color w:val="000000"/>
          <w:sz w:val="28"/>
        </w:rPr>
        <w:t>
      Ақтөбе облысы Алға ауданын дамытудың бас жоспарының бағдарламасы шеңберінде қатты-тұрмыстық қалдықтар полигондарын келешекте салу немесе реконструкциялаудан (рекультивациялаудан) жобалық-сметалық құжаттаманың жұмыс жобасын әзірлеу көзделген. Сондай-ақ, Алға ауданын дамытудың бас жоспарына сәйкес, әрбір ауылдық округ бойынша 2026-2029 жылдарға арналған ЖСҚ әзірлеу үшін жергілікті бюджет қаражатынан ақша бөлінді.</w:t>
      </w:r>
    </w:p>
    <w:p>
      <w:pPr>
        <w:spacing w:after="0"/>
        <w:ind w:left="0"/>
        <w:jc w:val="both"/>
      </w:pPr>
      <w:r>
        <w:rPr>
          <w:rFonts w:ascii="Times New Roman"/>
          <w:b w:val="false"/>
          <w:i w:val="false"/>
          <w:color w:val="000000"/>
          <w:sz w:val="28"/>
        </w:rPr>
        <w:t>
      ҚТҚ полигондарына (полигондарға) Ақтөбе облысы Алға ауданына қызмет көрсететін кәсіпорын бөгде ұйымдар болып табылады. Эксплуатация қатты тұрмыстық қалдықтарды жүйелі түрде тазалауды, жинауды, шығаруды, тасымалдауды және жоюды қамтиды. Объектінің орналасқан жерінде ерекше қорғалатын табиғи аумақтар жоқ.</w:t>
      </w:r>
    </w:p>
    <w:p>
      <w:pPr>
        <w:spacing w:after="0"/>
        <w:ind w:left="0"/>
        <w:jc w:val="left"/>
      </w:pPr>
      <w:r>
        <w:rPr>
          <w:rFonts w:ascii="Times New Roman"/>
          <w:b/>
          <w:i w:val="false"/>
          <w:color w:val="000000"/>
        </w:rPr>
        <w:t xml:space="preserve"> ҚТҚ полигондарының (ҚТҚ шығаруға арналған жергілікті қоқыс үйінділері) Ақтөбе облысы Алға ауданының әрбір ауылдық округі бойынша мәліметтері көрсетілген:</w:t>
      </w:r>
    </w:p>
    <w:p>
      <w:pPr>
        <w:spacing w:after="0"/>
        <w:ind w:left="0"/>
        <w:jc w:val="both"/>
      </w:pPr>
      <w:r>
        <w:rPr>
          <w:rFonts w:ascii="Times New Roman"/>
          <w:b w:val="false"/>
          <w:i w:val="false"/>
          <w:color w:val="000000"/>
          <w:sz w:val="28"/>
        </w:rPr>
        <w:t>
      1. Алға қалалық әкімшілігі;</w:t>
      </w:r>
    </w:p>
    <w:p>
      <w:pPr>
        <w:spacing w:after="0"/>
        <w:ind w:left="0"/>
        <w:jc w:val="both"/>
      </w:pPr>
      <w:r>
        <w:rPr>
          <w:rFonts w:ascii="Times New Roman"/>
          <w:b w:val="false"/>
          <w:i w:val="false"/>
          <w:color w:val="000000"/>
          <w:sz w:val="28"/>
        </w:rPr>
        <w:t>
      2. Ақай ауылдық округі;</w:t>
      </w:r>
    </w:p>
    <w:p>
      <w:pPr>
        <w:spacing w:after="0"/>
        <w:ind w:left="0"/>
        <w:jc w:val="both"/>
      </w:pPr>
      <w:r>
        <w:rPr>
          <w:rFonts w:ascii="Times New Roman"/>
          <w:b w:val="false"/>
          <w:i w:val="false"/>
          <w:color w:val="000000"/>
          <w:sz w:val="28"/>
        </w:rPr>
        <w:t>
      3. Бесқоспа ауылдық округі;</w:t>
      </w:r>
    </w:p>
    <w:p>
      <w:pPr>
        <w:spacing w:after="0"/>
        <w:ind w:left="0"/>
        <w:jc w:val="both"/>
      </w:pPr>
      <w:r>
        <w:rPr>
          <w:rFonts w:ascii="Times New Roman"/>
          <w:b w:val="false"/>
          <w:i w:val="false"/>
          <w:color w:val="000000"/>
          <w:sz w:val="28"/>
        </w:rPr>
        <w:t>
      4. Бестамақ ауылдық округі;</w:t>
      </w:r>
    </w:p>
    <w:p>
      <w:pPr>
        <w:spacing w:after="0"/>
        <w:ind w:left="0"/>
        <w:jc w:val="both"/>
      </w:pPr>
      <w:r>
        <w:rPr>
          <w:rFonts w:ascii="Times New Roman"/>
          <w:b w:val="false"/>
          <w:i w:val="false"/>
          <w:color w:val="000000"/>
          <w:sz w:val="28"/>
        </w:rPr>
        <w:t>
      5. Карағаш ауылдық округі;</w:t>
      </w:r>
    </w:p>
    <w:p>
      <w:pPr>
        <w:spacing w:after="0"/>
        <w:ind w:left="0"/>
        <w:jc w:val="both"/>
      </w:pPr>
      <w:r>
        <w:rPr>
          <w:rFonts w:ascii="Times New Roman"/>
          <w:b w:val="false"/>
          <w:i w:val="false"/>
          <w:color w:val="000000"/>
          <w:sz w:val="28"/>
        </w:rPr>
        <w:t>
      6. Қарабұлақ ауылдық округі;</w:t>
      </w:r>
    </w:p>
    <w:p>
      <w:pPr>
        <w:spacing w:after="0"/>
        <w:ind w:left="0"/>
        <w:jc w:val="both"/>
      </w:pPr>
      <w:r>
        <w:rPr>
          <w:rFonts w:ascii="Times New Roman"/>
          <w:b w:val="false"/>
          <w:i w:val="false"/>
          <w:color w:val="000000"/>
          <w:sz w:val="28"/>
        </w:rPr>
        <w:t>
      7. Қарахобда ауылдық округі;</w:t>
      </w:r>
    </w:p>
    <w:p>
      <w:pPr>
        <w:spacing w:after="0"/>
        <w:ind w:left="0"/>
        <w:jc w:val="both"/>
      </w:pPr>
      <w:r>
        <w:rPr>
          <w:rFonts w:ascii="Times New Roman"/>
          <w:b w:val="false"/>
          <w:i w:val="false"/>
          <w:color w:val="000000"/>
          <w:sz w:val="28"/>
        </w:rPr>
        <w:t>
      8. Қарақұдық ауылдық округі;</w:t>
      </w:r>
    </w:p>
    <w:p>
      <w:pPr>
        <w:spacing w:after="0"/>
        <w:ind w:left="0"/>
        <w:jc w:val="both"/>
      </w:pPr>
      <w:r>
        <w:rPr>
          <w:rFonts w:ascii="Times New Roman"/>
          <w:b w:val="false"/>
          <w:i w:val="false"/>
          <w:color w:val="000000"/>
          <w:sz w:val="28"/>
        </w:rPr>
        <w:t>
      9. Маржанбұлақ ауылдық округі;</w:t>
      </w:r>
    </w:p>
    <w:p>
      <w:pPr>
        <w:spacing w:after="0"/>
        <w:ind w:left="0"/>
        <w:jc w:val="both"/>
      </w:pPr>
      <w:r>
        <w:rPr>
          <w:rFonts w:ascii="Times New Roman"/>
          <w:b w:val="false"/>
          <w:i w:val="false"/>
          <w:color w:val="000000"/>
          <w:sz w:val="28"/>
        </w:rPr>
        <w:t>
      10. Сарықобда ауылдық округі;</w:t>
      </w:r>
    </w:p>
    <w:p>
      <w:pPr>
        <w:spacing w:after="0"/>
        <w:ind w:left="0"/>
        <w:jc w:val="both"/>
      </w:pPr>
      <w:r>
        <w:rPr>
          <w:rFonts w:ascii="Times New Roman"/>
          <w:b w:val="false"/>
          <w:i w:val="false"/>
          <w:color w:val="000000"/>
          <w:sz w:val="28"/>
        </w:rPr>
        <w:t>
      11. Тамды ауылдық округі;</w:t>
      </w:r>
    </w:p>
    <w:p>
      <w:pPr>
        <w:spacing w:after="0"/>
        <w:ind w:left="0"/>
        <w:jc w:val="both"/>
      </w:pPr>
      <w:r>
        <w:rPr>
          <w:rFonts w:ascii="Times New Roman"/>
          <w:b w:val="false"/>
          <w:i w:val="false"/>
          <w:color w:val="000000"/>
          <w:sz w:val="28"/>
        </w:rPr>
        <w:t>
      12. Тоқмансай ауылдық округі;</w:t>
      </w:r>
    </w:p>
    <w:p>
      <w:pPr>
        <w:spacing w:after="0"/>
        <w:ind w:left="0"/>
        <w:jc w:val="both"/>
      </w:pPr>
      <w:r>
        <w:rPr>
          <w:rFonts w:ascii="Times New Roman"/>
          <w:b w:val="false"/>
          <w:i w:val="false"/>
          <w:color w:val="000000"/>
          <w:sz w:val="28"/>
        </w:rPr>
        <w:t>
      13. Үшқұдық ауылдық округі.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Алға қаласы:</w:t>
      </w:r>
    </w:p>
    <w:bookmarkStart w:name="z24" w:id="21"/>
    <w:p>
      <w:pPr>
        <w:spacing w:after="0"/>
        <w:ind w:left="0"/>
        <w:jc w:val="both"/>
      </w:pPr>
      <w:r>
        <w:rPr>
          <w:rFonts w:ascii="Times New Roman"/>
          <w:b w:val="false"/>
          <w:i w:val="false"/>
          <w:color w:val="000000"/>
          <w:sz w:val="28"/>
        </w:rPr>
        <w:t xml:space="preserve">
      Алға қалалық әкімшілігі ҚТҚ полигонының қысқаша мәліметтері </w:t>
      </w:r>
      <w:r>
        <w:rPr>
          <w:rFonts w:ascii="Times New Roman"/>
          <w:b w:val="false"/>
          <w:i w:val="false"/>
          <w:color w:val="000000"/>
          <w:sz w:val="28"/>
        </w:rPr>
        <w:t>Кесте № 1</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Бастапқы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Өлшеу бірліктері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Алға ауданы, Алға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ауданы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кадастрлік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қаласы әкімі аппараты" ММ</w:t>
            </w:r>
          </w:p>
          <w:p>
            <w:pPr>
              <w:spacing w:after="20"/>
              <w:ind w:left="20"/>
              <w:jc w:val="both"/>
            </w:pPr>
            <w:r>
              <w:rPr>
                <w:rFonts w:ascii="Times New Roman"/>
                <w:b w:val="false"/>
                <w:i w:val="false"/>
                <w:color w:val="000000"/>
                <w:sz w:val="20"/>
              </w:rPr>
              <w:t>
БСН: 97074001757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ұйымдастыру және салу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бөлінуі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халық саны 22500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мәлімет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Жинақталған ҚТҚ қалдықтарының нақты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қаласы әкімі аппараты" ММ</w:t>
            </w:r>
          </w:p>
        </w:tc>
      </w:tr>
    </w:tbl>
    <w:p>
      <w:pPr>
        <w:spacing w:after="0"/>
        <w:ind w:left="0"/>
        <w:jc w:val="both"/>
      </w:pPr>
      <w:r>
        <w:rPr>
          <w:rFonts w:ascii="Times New Roman"/>
          <w:b w:val="false"/>
          <w:i w:val="false"/>
          <w:color w:val="000000"/>
          <w:sz w:val="28"/>
        </w:rPr>
        <w:t>
      Алға қаласында 2024 жылғы мәліметтерге сай, 22500-ге жуық тұрғын бар. ҚТҚ полигоны Алға қаласында орналасқан, кадастрлық нөмірі 00-000-000-000, 2008 жылы пайдалануға берілген.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Ақай ауылдық округі:</w:t>
      </w:r>
    </w:p>
    <w:bookmarkStart w:name="z25" w:id="22"/>
    <w:p>
      <w:pPr>
        <w:spacing w:after="0"/>
        <w:ind w:left="0"/>
        <w:jc w:val="both"/>
      </w:pPr>
      <w:r>
        <w:rPr>
          <w:rFonts w:ascii="Times New Roman"/>
          <w:b w:val="false"/>
          <w:i w:val="false"/>
          <w:color w:val="000000"/>
          <w:sz w:val="28"/>
        </w:rPr>
        <w:t xml:space="preserve">
      Ақай а/о ҚТҚ полигонының қысқаша мәліметтері </w:t>
      </w:r>
      <w:r>
        <w:rPr>
          <w:rFonts w:ascii="Times New Roman"/>
          <w:b w:val="false"/>
          <w:i w:val="false"/>
          <w:color w:val="000000"/>
          <w:sz w:val="28"/>
        </w:rPr>
        <w:t>Кесте № 2</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Бастапқы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Өлшеу бірліктері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Алға ауданы, Ақай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ауданы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02-022-012-240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кадастрлік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 ауылдық округі әкімінің аппараты" ММ</w:t>
            </w:r>
          </w:p>
          <w:p>
            <w:pPr>
              <w:spacing w:after="20"/>
              <w:ind w:left="20"/>
              <w:jc w:val="both"/>
            </w:pPr>
            <w:r>
              <w:rPr>
                <w:rFonts w:ascii="Times New Roman"/>
                <w:b w:val="false"/>
                <w:i w:val="false"/>
                <w:color w:val="000000"/>
                <w:sz w:val="20"/>
              </w:rPr>
              <w:t>
БСН: 970540000662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ұйымдастыру және салу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бөлінуі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халық саны 700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мәлімет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Жинақталған ҚТҚ қалдықтарының нақты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 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 ауылдық округі әкімінің аппараты" ММ</w:t>
            </w:r>
          </w:p>
        </w:tc>
      </w:tr>
    </w:tbl>
    <w:p>
      <w:pPr>
        <w:spacing w:after="0"/>
        <w:ind w:left="0"/>
        <w:jc w:val="both"/>
      </w:pPr>
      <w:r>
        <w:rPr>
          <w:rFonts w:ascii="Times New Roman"/>
          <w:b w:val="false"/>
          <w:i w:val="false"/>
          <w:color w:val="000000"/>
          <w:sz w:val="28"/>
        </w:rPr>
        <w:t>
      Ақай ауылында 2024 жылғы мәліметтерге сай, 700-ге жуық тұрғын бар. ҚТҚ полигоны Ақай аумағында орналасқан, кадастрлық нөмірі 02-022-012-240, 20__ жылы пайдалануға берілген.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Бесқоспа ауылдық округі:</w:t>
      </w:r>
    </w:p>
    <w:bookmarkStart w:name="z26" w:id="23"/>
    <w:p>
      <w:pPr>
        <w:spacing w:after="0"/>
        <w:ind w:left="0"/>
        <w:jc w:val="both"/>
      </w:pPr>
      <w:r>
        <w:rPr>
          <w:rFonts w:ascii="Times New Roman"/>
          <w:b w:val="false"/>
          <w:i w:val="false"/>
          <w:color w:val="000000"/>
          <w:sz w:val="28"/>
        </w:rPr>
        <w:t xml:space="preserve">
      Бесқоспа а/о ҚТҚ полигонының қысқаша мәліметтері </w:t>
      </w:r>
      <w:r>
        <w:rPr>
          <w:rFonts w:ascii="Times New Roman"/>
          <w:b w:val="false"/>
          <w:i w:val="false"/>
          <w:color w:val="000000"/>
          <w:sz w:val="28"/>
        </w:rPr>
        <w:t>Кесте № 3</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Бастапқы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Өлшеу бірліктері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Алға ауданы, Бесқоспа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ауданы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02-022-015-656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кадастрлік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"Бесқоспа ауылдық округі әкімінің аппаратыі" ММ</w:t>
            </w:r>
          </w:p>
          <w:p>
            <w:pPr>
              <w:spacing w:after="20"/>
              <w:ind w:left="20"/>
              <w:jc w:val="both"/>
            </w:pPr>
            <w:r>
              <w:rPr>
                <w:rFonts w:ascii="Times New Roman"/>
                <w:b w:val="false"/>
                <w:i w:val="false"/>
                <w:color w:val="000000"/>
                <w:sz w:val="20"/>
              </w:rPr>
              <w:t>
БСН: 920640000191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ұйымдастыру және салу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бөлінуі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халық саны 1650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мәлімет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Жинақталған ҚТҚ қалдықтарының нақты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"Бесқоспа ауылдық округі әкімінің аппаратыі" ММ</w:t>
            </w:r>
          </w:p>
        </w:tc>
      </w:tr>
    </w:tbl>
    <w:p>
      <w:pPr>
        <w:spacing w:after="0"/>
        <w:ind w:left="0"/>
        <w:jc w:val="both"/>
      </w:pPr>
      <w:r>
        <w:rPr>
          <w:rFonts w:ascii="Times New Roman"/>
          <w:b w:val="false"/>
          <w:i w:val="false"/>
          <w:color w:val="000000"/>
          <w:sz w:val="28"/>
        </w:rPr>
        <w:t>
      Бесқоспа ауылында 2024 жылғы мәліметтерге сай, 1650-ге жуық тұрғын бар. ҚТҚ полигоны Есет батыр ауылының аумағында орналасқан, кадастрлық нөмірі 02-022-015-656, 20__ жылы пайдалануға берілген.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Бестамақ ауылдық округі:</w:t>
      </w:r>
    </w:p>
    <w:bookmarkStart w:name="z27" w:id="24"/>
    <w:p>
      <w:pPr>
        <w:spacing w:after="0"/>
        <w:ind w:left="0"/>
        <w:jc w:val="both"/>
      </w:pPr>
      <w:r>
        <w:rPr>
          <w:rFonts w:ascii="Times New Roman"/>
          <w:b w:val="false"/>
          <w:i w:val="false"/>
          <w:color w:val="000000"/>
          <w:sz w:val="28"/>
        </w:rPr>
        <w:t xml:space="preserve">
      Бестамақ а/о ҚТҚ полигонының қысқаша мәліметтері </w:t>
      </w:r>
      <w:r>
        <w:rPr>
          <w:rFonts w:ascii="Times New Roman"/>
          <w:b w:val="false"/>
          <w:i w:val="false"/>
          <w:color w:val="000000"/>
          <w:sz w:val="28"/>
        </w:rPr>
        <w:t>Кесте № 4</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Бастапқы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Өлшеу бірліктері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Алға ауданы, Бестамақ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ауданы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05-022-024-207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кадастрлік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"Бестамақ ауылдық округі әкімінің аппаратыі" ММ</w:t>
            </w:r>
          </w:p>
          <w:p>
            <w:pPr>
              <w:spacing w:after="20"/>
              <w:ind w:left="20"/>
              <w:jc w:val="both"/>
            </w:pPr>
            <w:r>
              <w:rPr>
                <w:rFonts w:ascii="Times New Roman"/>
                <w:b w:val="false"/>
                <w:i w:val="false"/>
                <w:color w:val="000000"/>
                <w:sz w:val="20"/>
              </w:rPr>
              <w:t>
БСН: 92064000191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ұйымдастыру және салу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бөлінуі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халық саны 4200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мәлімет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Жинақталған ҚТҚ қалдықтарының нақты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"Бестамақ ауылдық округі әкімінің аппаратыі" ММ</w:t>
            </w:r>
          </w:p>
        </w:tc>
      </w:tr>
    </w:tbl>
    <w:p>
      <w:pPr>
        <w:spacing w:after="0"/>
        <w:ind w:left="0"/>
        <w:jc w:val="both"/>
      </w:pPr>
      <w:r>
        <w:rPr>
          <w:rFonts w:ascii="Times New Roman"/>
          <w:b w:val="false"/>
          <w:i w:val="false"/>
          <w:color w:val="000000"/>
          <w:sz w:val="28"/>
        </w:rPr>
        <w:t>
      Бестамақ ауылдық округінде 2024 жылғы мәліметтерге сай, 4200-ге жуық тұрғын бар. ҚТҚ полигоны Бестамақ ауылының аумағында орналасқан, кадастрлық нөмірі 05-022-024-207, 20__ жылы пайдалануға берілген.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Қарағаш ауылдық округі:</w:t>
      </w:r>
    </w:p>
    <w:bookmarkStart w:name="z28" w:id="25"/>
    <w:p>
      <w:pPr>
        <w:spacing w:after="0"/>
        <w:ind w:left="0"/>
        <w:jc w:val="both"/>
      </w:pPr>
      <w:r>
        <w:rPr>
          <w:rFonts w:ascii="Times New Roman"/>
          <w:b w:val="false"/>
          <w:i w:val="false"/>
          <w:color w:val="000000"/>
          <w:sz w:val="28"/>
        </w:rPr>
        <w:t xml:space="preserve">
      Қарағаш а/о ҚТҚ полигонының қысқаша мәліметтері </w:t>
      </w:r>
      <w:r>
        <w:rPr>
          <w:rFonts w:ascii="Times New Roman"/>
          <w:b w:val="false"/>
          <w:i w:val="false"/>
          <w:color w:val="000000"/>
          <w:sz w:val="28"/>
        </w:rPr>
        <w:t>Кесте № 5</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Бастапқы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Өлшеу бірліктері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Алға ауданы, Қарағаш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ауданы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02-022-007-497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кадастрлік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 ауылдық округі әкімінің аппараты" ММ</w:t>
            </w:r>
          </w:p>
          <w:p>
            <w:pPr>
              <w:spacing w:after="20"/>
              <w:ind w:left="20"/>
              <w:jc w:val="both"/>
            </w:pPr>
            <w:r>
              <w:rPr>
                <w:rFonts w:ascii="Times New Roman"/>
                <w:b w:val="false"/>
                <w:i w:val="false"/>
                <w:color w:val="000000"/>
                <w:sz w:val="20"/>
              </w:rPr>
              <w:t>
БСН: 020340001478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ұйымдастыру және салу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бөлінуі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халық саны 1250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мәлімет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Жинақталған ҚТҚ қалдықтарының нақты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 ауылдық округі әкімінің аппараты" ММ</w:t>
            </w:r>
          </w:p>
        </w:tc>
      </w:tr>
    </w:tbl>
    <w:p>
      <w:pPr>
        <w:spacing w:after="0"/>
        <w:ind w:left="0"/>
        <w:jc w:val="both"/>
      </w:pPr>
      <w:r>
        <w:rPr>
          <w:rFonts w:ascii="Times New Roman"/>
          <w:b w:val="false"/>
          <w:i w:val="false"/>
          <w:color w:val="000000"/>
          <w:sz w:val="28"/>
        </w:rPr>
        <w:t>
      Қарағаш ауылдық округінде 2024 жылғы мәліметтерге сай, 1250-ге жуық тұрғын бар. ҚТҚ полигоны Самбай ауылының аумағында орналасқан, кадастрлық нөмірі 02-022-007-497, 20__ жылы пайдалануға берілген.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Қарабұлақ ауылдық округі:</w:t>
      </w:r>
    </w:p>
    <w:bookmarkStart w:name="z29" w:id="26"/>
    <w:p>
      <w:pPr>
        <w:spacing w:after="0"/>
        <w:ind w:left="0"/>
        <w:jc w:val="both"/>
      </w:pPr>
      <w:r>
        <w:rPr>
          <w:rFonts w:ascii="Times New Roman"/>
          <w:b w:val="false"/>
          <w:i w:val="false"/>
          <w:color w:val="000000"/>
          <w:sz w:val="28"/>
        </w:rPr>
        <w:t xml:space="preserve">
      Карабұлақ а/о ҚТҚ полигонының қысқаша мәліметтері </w:t>
      </w:r>
      <w:r>
        <w:rPr>
          <w:rFonts w:ascii="Times New Roman"/>
          <w:b w:val="false"/>
          <w:i w:val="false"/>
          <w:color w:val="000000"/>
          <w:sz w:val="28"/>
        </w:rPr>
        <w:t>Кесте № 6</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Бастапқы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Өлшеу бірліктері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Алға ауданы, Қарабұлақ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ауданы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02-022-019-236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кадастрлік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ауылдық округі әкімінің аппараты" ММ</w:t>
            </w:r>
          </w:p>
          <w:p>
            <w:pPr>
              <w:spacing w:after="20"/>
              <w:ind w:left="20"/>
              <w:jc w:val="both"/>
            </w:pPr>
            <w:r>
              <w:rPr>
                <w:rFonts w:ascii="Times New Roman"/>
                <w:b w:val="false"/>
                <w:i w:val="false"/>
                <w:color w:val="000000"/>
                <w:sz w:val="20"/>
              </w:rPr>
              <w:t>
БСН: 940740000436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ұйымдастыру және салу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бөлінуі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халық саны 580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мәлімет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Жинақталған ҚТҚ қалдықтарының нақты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ауылдық округі әкімінің аппараты" ММ</w:t>
            </w:r>
          </w:p>
        </w:tc>
      </w:tr>
    </w:tbl>
    <w:p>
      <w:pPr>
        <w:spacing w:after="0"/>
        <w:ind w:left="0"/>
        <w:jc w:val="both"/>
      </w:pPr>
      <w:r>
        <w:rPr>
          <w:rFonts w:ascii="Times New Roman"/>
          <w:b w:val="false"/>
          <w:i w:val="false"/>
          <w:color w:val="000000"/>
          <w:sz w:val="28"/>
        </w:rPr>
        <w:t>
      Қарабұлақ ауылдық округінде 2024 жылғы мәліметтерге сай, 580-ге жуық тұрғын бар. ҚТҚ полигоны Қарабұлақ ауылының аумағында орналасқан, кадастрлық нөмірі 02-022-019-236, 2017 жылы пайдалануға берілген.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Қарақобда ауылдық округі:</w:t>
      </w:r>
    </w:p>
    <w:bookmarkStart w:name="z30" w:id="27"/>
    <w:p>
      <w:pPr>
        <w:spacing w:after="0"/>
        <w:ind w:left="0"/>
        <w:jc w:val="both"/>
      </w:pPr>
      <w:r>
        <w:rPr>
          <w:rFonts w:ascii="Times New Roman"/>
          <w:b w:val="false"/>
          <w:i w:val="false"/>
          <w:color w:val="000000"/>
          <w:sz w:val="28"/>
        </w:rPr>
        <w:t xml:space="preserve">
      Қарақобда а/о ҚТҚ полигонының қысқаша мәліметтері </w:t>
      </w:r>
      <w:r>
        <w:rPr>
          <w:rFonts w:ascii="Times New Roman"/>
          <w:b w:val="false"/>
          <w:i w:val="false"/>
          <w:color w:val="000000"/>
          <w:sz w:val="28"/>
        </w:rPr>
        <w:t>Кесте № 7</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Бастапқы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Өлшеу бірліктері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Алға ауданы, Қарақобда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ауданы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02-022-005-1122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кадастрлік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"Қарақобда ауылдық округі әкімінің аппараты" ММ</w:t>
            </w:r>
          </w:p>
          <w:p>
            <w:pPr>
              <w:spacing w:after="20"/>
              <w:ind w:left="20"/>
              <w:jc w:val="both"/>
            </w:pPr>
            <w:r>
              <w:rPr>
                <w:rFonts w:ascii="Times New Roman"/>
                <w:b w:val="false"/>
                <w:i w:val="false"/>
                <w:color w:val="000000"/>
                <w:sz w:val="20"/>
              </w:rPr>
              <w:t>
БСН: 940740000436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ұйымдастыру және салу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бөлінуі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халық саны 610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мәлімет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Жинақталған ҚТҚ қалдықтарының нақты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"Қарақобда ауылдық округі әкімінің аппараты" ММ</w:t>
            </w:r>
          </w:p>
        </w:tc>
      </w:tr>
    </w:tbl>
    <w:p>
      <w:pPr>
        <w:spacing w:after="0"/>
        <w:ind w:left="0"/>
        <w:jc w:val="both"/>
      </w:pPr>
      <w:r>
        <w:rPr>
          <w:rFonts w:ascii="Times New Roman"/>
          <w:b w:val="false"/>
          <w:i w:val="false"/>
          <w:color w:val="000000"/>
          <w:sz w:val="28"/>
        </w:rPr>
        <w:t>
      Қарақобда ауылдық округінде 2024 жылғы мәліметтерге сай, 610-ге жуық тұрғын бар. ҚТҚ полигоны Қарақобда ауылының аумағында орналасқан, кадастрлық нөмірі 02-22-005-1122, 20__ жылы пайдалануға берілген.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Қарақұдық ауылдық округі:</w:t>
      </w:r>
    </w:p>
    <w:bookmarkStart w:name="z31" w:id="28"/>
    <w:p>
      <w:pPr>
        <w:spacing w:after="0"/>
        <w:ind w:left="0"/>
        <w:jc w:val="both"/>
      </w:pPr>
      <w:r>
        <w:rPr>
          <w:rFonts w:ascii="Times New Roman"/>
          <w:b w:val="false"/>
          <w:i w:val="false"/>
          <w:color w:val="000000"/>
          <w:sz w:val="28"/>
        </w:rPr>
        <w:t xml:space="preserve">
      Қарақұдық а/о ҚТҚ полигонының қысқаша мәліметтері </w:t>
      </w:r>
      <w:r>
        <w:rPr>
          <w:rFonts w:ascii="Times New Roman"/>
          <w:b w:val="false"/>
          <w:i w:val="false"/>
          <w:color w:val="000000"/>
          <w:sz w:val="28"/>
        </w:rPr>
        <w:t>Кесте № 8</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Бастапқы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Өлшеу бірліктері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Алға ауданы, Қарақұдық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ауданы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02-022-010-718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кадастрлік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 ауылдық округі әкімінің аппараты" ММ</w:t>
            </w:r>
          </w:p>
          <w:p>
            <w:pPr>
              <w:spacing w:after="20"/>
              <w:ind w:left="20"/>
              <w:jc w:val="both"/>
            </w:pPr>
            <w:r>
              <w:rPr>
                <w:rFonts w:ascii="Times New Roman"/>
                <w:b w:val="false"/>
                <w:i w:val="false"/>
                <w:color w:val="000000"/>
                <w:sz w:val="20"/>
              </w:rPr>
              <w:t>
БСН: 951040000108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ұйымдастыру және салу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бөлінуі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халық саны 1510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мәлімет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Жинақталған ҚТҚ қалдықтарының нақты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 ауылдық округі әкімінің аппараты" ММ</w:t>
            </w:r>
          </w:p>
        </w:tc>
      </w:tr>
    </w:tbl>
    <w:p>
      <w:pPr>
        <w:spacing w:after="0"/>
        <w:ind w:left="0"/>
        <w:jc w:val="both"/>
      </w:pPr>
      <w:r>
        <w:rPr>
          <w:rFonts w:ascii="Times New Roman"/>
          <w:b w:val="false"/>
          <w:i w:val="false"/>
          <w:color w:val="000000"/>
          <w:sz w:val="28"/>
        </w:rPr>
        <w:t>
      Қарақұдық ауылдық округінде 2024 жылғы мәліметтерге сай, 1510-ге жуық тұрғын бар. ҚТҚ полигоны Қарақұдық ауылының аумағында орналасқан, кадастрлық нөмірі 05-236-017-490, 2018 жылы пайдалануға берілген.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Маржанбұлақ ауылдық округі:</w:t>
      </w:r>
    </w:p>
    <w:bookmarkStart w:name="z32" w:id="29"/>
    <w:p>
      <w:pPr>
        <w:spacing w:after="0"/>
        <w:ind w:left="0"/>
        <w:jc w:val="both"/>
      </w:pPr>
      <w:r>
        <w:rPr>
          <w:rFonts w:ascii="Times New Roman"/>
          <w:b w:val="false"/>
          <w:i w:val="false"/>
          <w:color w:val="000000"/>
          <w:sz w:val="28"/>
        </w:rPr>
        <w:t xml:space="preserve">
      Маржанбұлақ а/о ҚТҚ полигонының қысқаша мәліметтері </w:t>
      </w:r>
      <w:r>
        <w:rPr>
          <w:rFonts w:ascii="Times New Roman"/>
          <w:b w:val="false"/>
          <w:i w:val="false"/>
          <w:color w:val="000000"/>
          <w:sz w:val="28"/>
        </w:rPr>
        <w:t>Кесте № 9</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Бастапқы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Өлшеу бірліктері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Алға ауданы, Маржанбұлақ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ауданы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02-022-036-1943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кадастрлік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"Маржанбұлақ ауылдық округі әкімінің аппараты" ММ</w:t>
            </w:r>
          </w:p>
          <w:p>
            <w:pPr>
              <w:spacing w:after="20"/>
              <w:ind w:left="20"/>
              <w:jc w:val="both"/>
            </w:pPr>
            <w:r>
              <w:rPr>
                <w:rFonts w:ascii="Times New Roman"/>
                <w:b w:val="false"/>
                <w:i w:val="false"/>
                <w:color w:val="000000"/>
                <w:sz w:val="20"/>
              </w:rPr>
              <w:t>
БСН: 970140003484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ұйымдастыру және салу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бөлінуі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халық саны 3750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мәлімет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Жинақталған ҚТҚ қалдықтарының нақты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"Маржанбұлақ ауылдық округі әкімінің аппараты" ММ</w:t>
            </w:r>
          </w:p>
        </w:tc>
      </w:tr>
    </w:tbl>
    <w:p>
      <w:pPr>
        <w:spacing w:after="0"/>
        <w:ind w:left="0"/>
        <w:jc w:val="both"/>
      </w:pPr>
      <w:r>
        <w:rPr>
          <w:rFonts w:ascii="Times New Roman"/>
          <w:b w:val="false"/>
          <w:i w:val="false"/>
          <w:color w:val="000000"/>
          <w:sz w:val="28"/>
        </w:rPr>
        <w:t>
      Маржанбұлақ ауылдық округінде 2024 жылғы мәліметтерге сай, 3750-ге жуық тұрғын бар. ҚТҚ полигоны Маржанбұлақ ауылының аумағында орналасқан, кадастрлық нөмірі 02-022-036-1943, 20__ жылы пайдалануға берілген.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Сарықобда ауылдық округі:</w:t>
      </w:r>
    </w:p>
    <w:bookmarkStart w:name="z33" w:id="30"/>
    <w:p>
      <w:pPr>
        <w:spacing w:after="0"/>
        <w:ind w:left="0"/>
        <w:jc w:val="both"/>
      </w:pPr>
      <w:r>
        <w:rPr>
          <w:rFonts w:ascii="Times New Roman"/>
          <w:b w:val="false"/>
          <w:i w:val="false"/>
          <w:color w:val="000000"/>
          <w:sz w:val="28"/>
        </w:rPr>
        <w:t xml:space="preserve">
      Сарықобда а/о ҚТҚ полигонының қысқаша мәліметтері </w:t>
      </w:r>
      <w:r>
        <w:rPr>
          <w:rFonts w:ascii="Times New Roman"/>
          <w:b w:val="false"/>
          <w:i w:val="false"/>
          <w:color w:val="000000"/>
          <w:sz w:val="28"/>
        </w:rPr>
        <w:t>Кесте № 10</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Бастапқы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Өлшеу бірліктері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Алға ауданы, Сарықобда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ауданы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02-022-013-179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кадастрлік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"Сарықобда ауылдық округі әкімінің аппараты" ММ</w:t>
            </w:r>
          </w:p>
          <w:p>
            <w:pPr>
              <w:spacing w:after="20"/>
              <w:ind w:left="20"/>
              <w:jc w:val="both"/>
            </w:pPr>
            <w:r>
              <w:rPr>
                <w:rFonts w:ascii="Times New Roman"/>
                <w:b w:val="false"/>
                <w:i w:val="false"/>
                <w:color w:val="000000"/>
                <w:sz w:val="20"/>
              </w:rPr>
              <w:t>
БСН: 940740000436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ұйымдастыру және салу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бөлінуі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халық саны 780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мәлімет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Жинақталған ҚТҚ қалдықтарының нақты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"Сарықобда ауылдық округі әкімінің аппараты" ММ</w:t>
            </w:r>
          </w:p>
        </w:tc>
      </w:tr>
    </w:tbl>
    <w:p>
      <w:pPr>
        <w:spacing w:after="0"/>
        <w:ind w:left="0"/>
        <w:jc w:val="both"/>
      </w:pPr>
      <w:r>
        <w:rPr>
          <w:rFonts w:ascii="Times New Roman"/>
          <w:b w:val="false"/>
          <w:i w:val="false"/>
          <w:color w:val="000000"/>
          <w:sz w:val="28"/>
        </w:rPr>
        <w:t>
      Сарықобда ауылдық округінде 2024 жылғы мәліметтерге сай, 780-ге жуық тұрғын бар. ҚТҚ полигоны Сарықобда ауылының аумағында орналасқан, кадастрлық нөмірі 02-22-013-179, 20__ жылы пайдалануға берілген.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Тамды ауылдық округі:</w:t>
      </w:r>
    </w:p>
    <w:bookmarkStart w:name="z34" w:id="31"/>
    <w:p>
      <w:pPr>
        <w:spacing w:after="0"/>
        <w:ind w:left="0"/>
        <w:jc w:val="both"/>
      </w:pPr>
      <w:r>
        <w:rPr>
          <w:rFonts w:ascii="Times New Roman"/>
          <w:b w:val="false"/>
          <w:i w:val="false"/>
          <w:color w:val="000000"/>
          <w:sz w:val="28"/>
        </w:rPr>
        <w:t xml:space="preserve">
      Тамды а/о ҚТҚ полигонының қысқаша мәліметтері </w:t>
      </w:r>
      <w:r>
        <w:rPr>
          <w:rFonts w:ascii="Times New Roman"/>
          <w:b w:val="false"/>
          <w:i w:val="false"/>
          <w:color w:val="000000"/>
          <w:sz w:val="28"/>
        </w:rPr>
        <w:t>Кесте № 11</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Бастапқы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Өлшеу бірліктері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Алға ауданы, Еркінкүш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ауданы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02-022-025-812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кадастрлік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 ауылдық округі әкімінің аппараты" ММ</w:t>
            </w:r>
          </w:p>
          <w:p>
            <w:pPr>
              <w:spacing w:after="20"/>
              <w:ind w:left="20"/>
              <w:jc w:val="both"/>
            </w:pPr>
            <w:r>
              <w:rPr>
                <w:rFonts w:ascii="Times New Roman"/>
                <w:b w:val="false"/>
                <w:i w:val="false"/>
                <w:color w:val="000000"/>
                <w:sz w:val="20"/>
              </w:rPr>
              <w:t>
БСН: 940740000426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ұйымдастыру және салу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бөлінуі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халық саны 2500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мәлімет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Жинақталған ҚТҚ қалдықтарының нақты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 ауылдық округі әкімінің аппараты" ММ</w:t>
            </w:r>
          </w:p>
        </w:tc>
      </w:tr>
    </w:tbl>
    <w:p>
      <w:pPr>
        <w:spacing w:after="0"/>
        <w:ind w:left="0"/>
        <w:jc w:val="both"/>
      </w:pPr>
      <w:r>
        <w:rPr>
          <w:rFonts w:ascii="Times New Roman"/>
          <w:b w:val="false"/>
          <w:i w:val="false"/>
          <w:color w:val="000000"/>
          <w:sz w:val="28"/>
        </w:rPr>
        <w:t>
      Тамды ауылдық округінде 2024 жылғы мәліметтерге сай, 2500-ге жуық тұрғын бар. ҚТҚ полигоны Еркінкүш ауылының аумағында орналасқан, кадастрлық нөмірі 02-22-025-812, 20__ жылы пайдалануға берілген.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Тоқмансай ауылдық округі:</w:t>
      </w:r>
    </w:p>
    <w:bookmarkStart w:name="z35" w:id="32"/>
    <w:p>
      <w:pPr>
        <w:spacing w:after="0"/>
        <w:ind w:left="0"/>
        <w:jc w:val="both"/>
      </w:pPr>
      <w:r>
        <w:rPr>
          <w:rFonts w:ascii="Times New Roman"/>
          <w:b w:val="false"/>
          <w:i w:val="false"/>
          <w:color w:val="000000"/>
          <w:sz w:val="28"/>
        </w:rPr>
        <w:t xml:space="preserve">
      Тоқмансай а/о ҚТҚ полигонының қысқаша мәліметтері </w:t>
      </w:r>
      <w:r>
        <w:rPr>
          <w:rFonts w:ascii="Times New Roman"/>
          <w:b w:val="false"/>
          <w:i w:val="false"/>
          <w:color w:val="000000"/>
          <w:sz w:val="28"/>
        </w:rPr>
        <w:t>Кесте № 12</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Бастапқы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Өлшеу бірліктері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Алға ауданы, Тоқмансай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ауданы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02-022-017-463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кадастрлік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"Тоқмансай ауылдық округі әкімінің аппараты" ММ</w:t>
            </w:r>
          </w:p>
          <w:p>
            <w:pPr>
              <w:spacing w:after="20"/>
              <w:ind w:left="20"/>
              <w:jc w:val="both"/>
            </w:pPr>
            <w:r>
              <w:rPr>
                <w:rFonts w:ascii="Times New Roman"/>
                <w:b w:val="false"/>
                <w:i w:val="false"/>
                <w:color w:val="000000"/>
                <w:sz w:val="20"/>
              </w:rPr>
              <w:t>
БСН: 940740000347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ұйымдастыру және салу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бөлінуі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халық саны 1230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мәлімет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Жинақталған ҚТҚ қалдықтарының нақты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"Тоқмансай ауылдық округі әкімінің аппараты" ММ</w:t>
            </w:r>
          </w:p>
        </w:tc>
      </w:tr>
    </w:tbl>
    <w:p>
      <w:pPr>
        <w:spacing w:after="0"/>
        <w:ind w:left="0"/>
        <w:jc w:val="both"/>
      </w:pPr>
      <w:r>
        <w:rPr>
          <w:rFonts w:ascii="Times New Roman"/>
          <w:b w:val="false"/>
          <w:i w:val="false"/>
          <w:color w:val="000000"/>
          <w:sz w:val="28"/>
        </w:rPr>
        <w:t>
      Тоқмансай ауылдық округінде 2024 жылғы мәліметтерге сай, 1230-ге жуық тұрғын бар. ҚТҚ полигоны Тоқмансай ауылының аумағында орналасқан, кадастрлық нөмірі 02-22-017-463, 20__ жылы пайдалануға берілген.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Үшқұдық ауылдық округі:</w:t>
      </w:r>
    </w:p>
    <w:bookmarkStart w:name="z36" w:id="33"/>
    <w:p>
      <w:pPr>
        <w:spacing w:after="0"/>
        <w:ind w:left="0"/>
        <w:jc w:val="both"/>
      </w:pPr>
      <w:r>
        <w:rPr>
          <w:rFonts w:ascii="Times New Roman"/>
          <w:b w:val="false"/>
          <w:i w:val="false"/>
          <w:color w:val="000000"/>
          <w:sz w:val="28"/>
        </w:rPr>
        <w:t xml:space="preserve">
      Үшқұдық а/о ҚТҚ полигонының қысқаша мәліметтері </w:t>
      </w:r>
      <w:r>
        <w:rPr>
          <w:rFonts w:ascii="Times New Roman"/>
          <w:b w:val="false"/>
          <w:i w:val="false"/>
          <w:color w:val="000000"/>
          <w:sz w:val="28"/>
        </w:rPr>
        <w:t>Кесте № 13</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Бастапқы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Өлшеу бірліктері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Алға ауданы, Үшқұдық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ауданы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02-022-004-181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кадастрлік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"Үшқұдық ауылдық округі әкімінің аппараты" ММ</w:t>
            </w:r>
          </w:p>
          <w:p>
            <w:pPr>
              <w:spacing w:after="20"/>
              <w:ind w:left="20"/>
              <w:jc w:val="both"/>
            </w:pPr>
            <w:r>
              <w:rPr>
                <w:rFonts w:ascii="Times New Roman"/>
                <w:b w:val="false"/>
                <w:i w:val="false"/>
                <w:color w:val="000000"/>
                <w:sz w:val="20"/>
              </w:rPr>
              <w:t>
БСН: 940740000208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ұйымдастыру және салу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бөлінуі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халық саны 1620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мәлімет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Жинақталған ҚТҚ қалдықтарының нақты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"Үшқұдық ауылдық округі әкімінің аппараты" ММ</w:t>
            </w:r>
          </w:p>
        </w:tc>
      </w:tr>
    </w:tbl>
    <w:p>
      <w:pPr>
        <w:spacing w:after="0"/>
        <w:ind w:left="0"/>
        <w:jc w:val="both"/>
      </w:pPr>
      <w:r>
        <w:rPr>
          <w:rFonts w:ascii="Times New Roman"/>
          <w:b w:val="false"/>
          <w:i w:val="false"/>
          <w:color w:val="000000"/>
          <w:sz w:val="28"/>
        </w:rPr>
        <w:t>
      Үшқұдық ауылдық округінде 2024 жылғы мәліметтерге сай, 1620-ге жуық тұрғын бар. ҚТҚ полигоны Үшқұдық ауылының аумағында орналасқан, кадастрлық нөмірі 02-22-004-181, 20__ жылы пайдалануға берілген.</w:t>
      </w:r>
    </w:p>
    <w:p>
      <w:pPr>
        <w:spacing w:after="0"/>
        <w:ind w:left="0"/>
        <w:jc w:val="both"/>
      </w:pPr>
      <w:r>
        <w:rPr>
          <w:rFonts w:ascii="Times New Roman"/>
          <w:b w:val="false"/>
          <w:i w:val="false"/>
          <w:color w:val="000000"/>
          <w:sz w:val="28"/>
        </w:rPr>
        <w:t>
      Қойма алаңы полигонның негізгі құрылымы болып табылады. Ол ҚТҚ полигонының шамамен 85-95% алып жатыр. Қойма учаскесі ҚТҚ қабылдау бойынша жұмыстарды жүргізуді қамтамасыз етуді ескере отырып, пайдалану кезегіне бөлінген. ҚТҚ полигонының жобалық-сметалық құжаттамасын әзірлеу 2026-2027 жылдарға жоспарланған.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Қолданыстағы негізгі мәселелер:</w:t>
      </w:r>
    </w:p>
    <w:p>
      <w:pPr>
        <w:spacing w:after="0"/>
        <w:ind w:left="0"/>
        <w:jc w:val="both"/>
      </w:pPr>
      <w:r>
        <w:rPr>
          <w:rFonts w:ascii="Times New Roman"/>
          <w:b w:val="false"/>
          <w:i w:val="false"/>
          <w:color w:val="000000"/>
          <w:sz w:val="28"/>
        </w:rPr>
        <w:t>
      - ҚТҚ полигонының аумағы қоршалмаған;</w:t>
      </w:r>
    </w:p>
    <w:p>
      <w:pPr>
        <w:spacing w:after="0"/>
        <w:ind w:left="0"/>
        <w:jc w:val="both"/>
      </w:pPr>
      <w:r>
        <w:rPr>
          <w:rFonts w:ascii="Times New Roman"/>
          <w:b w:val="false"/>
          <w:i w:val="false"/>
          <w:color w:val="000000"/>
          <w:sz w:val="28"/>
        </w:rPr>
        <w:t>
      - Қалдықтарды ретсіз жинау;</w:t>
      </w:r>
    </w:p>
    <w:p>
      <w:pPr>
        <w:spacing w:after="0"/>
        <w:ind w:left="0"/>
        <w:jc w:val="both"/>
      </w:pPr>
      <w:r>
        <w:rPr>
          <w:rFonts w:ascii="Times New Roman"/>
          <w:b w:val="false"/>
          <w:i w:val="false"/>
          <w:color w:val="000000"/>
          <w:sz w:val="28"/>
        </w:rPr>
        <w:t>
      - Коммуналдық қалдықтар түрлері мен жіктелімдері бойынша сұрыпталмайды;</w:t>
      </w:r>
    </w:p>
    <w:p>
      <w:pPr>
        <w:spacing w:after="0"/>
        <w:ind w:left="0"/>
        <w:jc w:val="both"/>
      </w:pPr>
      <w:r>
        <w:rPr>
          <w:rFonts w:ascii="Times New Roman"/>
          <w:b w:val="false"/>
          <w:i w:val="false"/>
          <w:color w:val="000000"/>
          <w:sz w:val="28"/>
        </w:rPr>
        <w:t>
      - Жолдарды жүйелі әрі уақытылы тазалау жұмыстары жүргізілмейді;</w:t>
      </w:r>
    </w:p>
    <w:p>
      <w:pPr>
        <w:spacing w:after="0"/>
        <w:ind w:left="0"/>
        <w:jc w:val="both"/>
      </w:pPr>
      <w:r>
        <w:rPr>
          <w:rFonts w:ascii="Times New Roman"/>
          <w:b w:val="false"/>
          <w:i w:val="false"/>
          <w:color w:val="000000"/>
          <w:sz w:val="28"/>
        </w:rPr>
        <w:t>
      - Заманауи инженерлік-техникалық конструкциялармен жабдықталмаған;</w:t>
      </w:r>
    </w:p>
    <w:p>
      <w:pPr>
        <w:spacing w:after="0"/>
        <w:ind w:left="0"/>
        <w:jc w:val="both"/>
      </w:pPr>
      <w:r>
        <w:rPr>
          <w:rFonts w:ascii="Times New Roman"/>
          <w:b w:val="false"/>
          <w:i w:val="false"/>
          <w:color w:val="000000"/>
          <w:sz w:val="28"/>
        </w:rPr>
        <w:t>
      - Қосымша қолмен / механикалық гидротехникалық құрылыс қарастырылмаған;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Оларды шешу жолдары және перспективасы:</w:t>
      </w:r>
    </w:p>
    <w:p>
      <w:pPr>
        <w:spacing w:after="0"/>
        <w:ind w:left="0"/>
        <w:jc w:val="both"/>
      </w:pPr>
      <w:r>
        <w:rPr>
          <w:rFonts w:ascii="Times New Roman"/>
          <w:b w:val="false"/>
          <w:i w:val="false"/>
          <w:color w:val="000000"/>
          <w:sz w:val="28"/>
        </w:rPr>
        <w:t>
      -ҚТҚ полигонының аумағы өрт қауіпсіздігі нормаларына сәйкес кіру/шығуды қамтамасыз ететін параметрлермен қоршалуы тиіс;</w:t>
      </w:r>
    </w:p>
    <w:p>
      <w:pPr>
        <w:spacing w:after="0"/>
        <w:ind w:left="0"/>
        <w:jc w:val="both"/>
      </w:pPr>
      <w:r>
        <w:rPr>
          <w:rFonts w:ascii="Times New Roman"/>
          <w:b w:val="false"/>
          <w:i w:val="false"/>
          <w:color w:val="000000"/>
          <w:sz w:val="28"/>
        </w:rPr>
        <w:t>
      -Қалдықтарды ретсіз сақтауды болдырмау. Мұқият жинақтау және деңгейлі сақтау орынды 30% үнемдеуге әкеледі;</w:t>
      </w:r>
    </w:p>
    <w:p>
      <w:pPr>
        <w:spacing w:after="0"/>
        <w:ind w:left="0"/>
        <w:jc w:val="both"/>
      </w:pPr>
      <w:r>
        <w:rPr>
          <w:rFonts w:ascii="Times New Roman"/>
          <w:b w:val="false"/>
          <w:i w:val="false"/>
          <w:color w:val="000000"/>
          <w:sz w:val="28"/>
        </w:rPr>
        <w:t>
      -коммуналдық қалдықтарды шығу тегіне қарай сұрыптау қажет;</w:t>
      </w:r>
    </w:p>
    <w:p>
      <w:pPr>
        <w:spacing w:after="0"/>
        <w:ind w:left="0"/>
        <w:jc w:val="both"/>
      </w:pPr>
      <w:r>
        <w:rPr>
          <w:rFonts w:ascii="Times New Roman"/>
          <w:b w:val="false"/>
          <w:i w:val="false"/>
          <w:color w:val="000000"/>
          <w:sz w:val="28"/>
        </w:rPr>
        <w:t>
      -Тұрғындар арасында аса қауіпті жұқпалы аурулардың алдын алу мақсатында ҚТҚ полигонының маңында мал өсіруге жол бермеу;</w:t>
      </w:r>
    </w:p>
    <w:p>
      <w:pPr>
        <w:spacing w:after="0"/>
        <w:ind w:left="0"/>
        <w:jc w:val="both"/>
      </w:pPr>
      <w:r>
        <w:rPr>
          <w:rFonts w:ascii="Times New Roman"/>
          <w:b w:val="false"/>
          <w:i w:val="false"/>
          <w:color w:val="000000"/>
          <w:sz w:val="28"/>
        </w:rPr>
        <w:t>
      Егер жобалық-сметалық құжаттаманың жұмыс жобасында ескерілсе, өңірлерді дамыту жоспарына сәйкес рекультивациялау қажеттілігін қарастыру.</w:t>
      </w:r>
    </w:p>
    <w:p>
      <w:pPr>
        <w:spacing w:after="0"/>
        <w:ind w:left="0"/>
        <w:jc w:val="both"/>
      </w:pPr>
      <w:r>
        <w:rPr>
          <w:rFonts w:ascii="Times New Roman"/>
          <w:b w:val="false"/>
          <w:i w:val="false"/>
          <w:color w:val="000000"/>
          <w:sz w:val="28"/>
        </w:rPr>
        <w:t>
      Негізгі техникалық және технологиялық шешімдер. ҚТҚ арнайы контейнерлерге (көп қабатты үйлер) және жеке үй иелеріне тиесілі бір реттік контейнерлерге (қаптар, жәшіктер және т.б.) жиналады. Қалдықтарды көлікке тиеу механикалық немесе қолмен жүзеге асырылады. Тұрмыстық-коммуналдық қызметтер үш күнде бір реттен кем емес жиналады. ҚТҚ жинақталған орындардан полигонға тасымалдау мамандандырылған көліктермен жүзеге асырылады.</w:t>
      </w:r>
    </w:p>
    <w:p>
      <w:pPr>
        <w:spacing w:after="0"/>
        <w:ind w:left="0"/>
        <w:jc w:val="both"/>
      </w:pPr>
      <w:r>
        <w:rPr>
          <w:rFonts w:ascii="Times New Roman"/>
          <w:b w:val="false"/>
          <w:i w:val="false"/>
          <w:color w:val="000000"/>
          <w:sz w:val="28"/>
        </w:rPr>
        <w:t>
      ҚТҚ полигоны оларды оқшаулауға және залалсыздандыруға арналған арнайы құрылым болып табылады, ҚОҚ-дағы санитарлық сенімділікке және халық үшін эпидемиологиялық қауіпсіздікке кепілдік береді. Полигонда тығыздау, минералдану, газ шығару динамикасын ескере отырып, ҚТҚ статистикалық тұрақтылығы қамтамасыз етіледі.</w:t>
      </w:r>
    </w:p>
    <w:p>
      <w:pPr>
        <w:spacing w:after="0"/>
        <w:ind w:left="0"/>
        <w:jc w:val="both"/>
      </w:pPr>
      <w:r>
        <w:rPr>
          <w:rFonts w:ascii="Times New Roman"/>
          <w:b w:val="false"/>
          <w:i w:val="false"/>
          <w:color w:val="000000"/>
          <w:sz w:val="28"/>
        </w:rPr>
        <w:t xml:space="preserve">
      Полигонның ерекшеліктері: кірме жол, сақтау учаскесі. </w:t>
      </w:r>
    </w:p>
    <w:p>
      <w:pPr>
        <w:spacing w:after="0"/>
        <w:ind w:left="0"/>
        <w:jc w:val="both"/>
      </w:pPr>
      <w:r>
        <w:rPr>
          <w:rFonts w:ascii="Times New Roman"/>
          <w:b w:val="false"/>
          <w:i w:val="false"/>
          <w:color w:val="000000"/>
          <w:sz w:val="28"/>
        </w:rPr>
        <w:t>
      ҚТҚ полигоны-рұқсат етілген табиғатты қорғау құрылымы, үш маңызды функцияны орындайды:</w:t>
      </w:r>
    </w:p>
    <w:p>
      <w:pPr>
        <w:spacing w:after="0"/>
        <w:ind w:left="0"/>
        <w:jc w:val="both"/>
      </w:pPr>
      <w:r>
        <w:rPr>
          <w:rFonts w:ascii="Times New Roman"/>
          <w:b w:val="false"/>
          <w:i w:val="false"/>
          <w:color w:val="000000"/>
          <w:sz w:val="28"/>
        </w:rPr>
        <w:t>
      - қалдықтарды жинау;</w:t>
      </w:r>
    </w:p>
    <w:p>
      <w:pPr>
        <w:spacing w:after="0"/>
        <w:ind w:left="0"/>
        <w:jc w:val="both"/>
      </w:pPr>
      <w:r>
        <w:rPr>
          <w:rFonts w:ascii="Times New Roman"/>
          <w:b w:val="false"/>
          <w:i w:val="false"/>
          <w:color w:val="000000"/>
          <w:sz w:val="28"/>
        </w:rPr>
        <w:t>
      - оларды сақтау;</w:t>
      </w:r>
    </w:p>
    <w:p>
      <w:pPr>
        <w:spacing w:after="0"/>
        <w:ind w:left="0"/>
        <w:jc w:val="both"/>
      </w:pPr>
      <w:r>
        <w:rPr>
          <w:rFonts w:ascii="Times New Roman"/>
          <w:b w:val="false"/>
          <w:i w:val="false"/>
          <w:color w:val="000000"/>
          <w:sz w:val="28"/>
        </w:rPr>
        <w:t>
      - қоршаған ортаның ластануына жол бермеу.</w:t>
      </w:r>
    </w:p>
    <w:p>
      <w:pPr>
        <w:spacing w:after="0"/>
        <w:ind w:left="0"/>
        <w:jc w:val="both"/>
      </w:pPr>
      <w:r>
        <w:rPr>
          <w:rFonts w:ascii="Times New Roman"/>
          <w:b w:val="false"/>
          <w:i w:val="false"/>
          <w:color w:val="000000"/>
          <w:sz w:val="28"/>
        </w:rPr>
        <w:t xml:space="preserve">
      Қазақстан Республикасы Экологиялық кодексінің </w:t>
      </w:r>
      <w:r>
        <w:rPr>
          <w:rFonts w:ascii="Times New Roman"/>
          <w:b w:val="false"/>
          <w:i w:val="false"/>
          <w:color w:val="000000"/>
          <w:sz w:val="28"/>
        </w:rPr>
        <w:t>350-бабына</w:t>
      </w:r>
      <w:r>
        <w:rPr>
          <w:rFonts w:ascii="Times New Roman"/>
          <w:b w:val="false"/>
          <w:i w:val="false"/>
          <w:color w:val="000000"/>
          <w:sz w:val="28"/>
        </w:rPr>
        <w:t xml:space="preserve"> сәйкес қолданыстағы полигондарға қойылатын жаңа негізгі экологиялық талаптар:</w:t>
      </w:r>
    </w:p>
    <w:p>
      <w:pPr>
        <w:spacing w:after="0"/>
        <w:ind w:left="0"/>
        <w:jc w:val="both"/>
      </w:pPr>
      <w:r>
        <w:rPr>
          <w:rFonts w:ascii="Times New Roman"/>
          <w:b w:val="false"/>
          <w:i w:val="false"/>
          <w:color w:val="000000"/>
          <w:sz w:val="28"/>
        </w:rPr>
        <w:t>
      1. Қалдықтарды қоныстану аумақтары шегінде, орман-саябақ, курорттық, емдеу - сауықтыру, рекреациялық және су қорғау аймақтарының аумақтарында, ауыз сумен және шаруашылық-ауыз сумен жабдықтау мақсатында пайдаланылатын жерасты су объектілерінің су жинау алаңдарында, сондай-ақ тарихи-мәдени мұра объектілеріне жатқызылған аумақтарда көмуге тыйым салынады.</w:t>
      </w:r>
    </w:p>
    <w:p>
      <w:pPr>
        <w:spacing w:after="0"/>
        <w:ind w:left="0"/>
        <w:jc w:val="both"/>
      </w:pPr>
      <w:r>
        <w:rPr>
          <w:rFonts w:ascii="Times New Roman"/>
          <w:b w:val="false"/>
          <w:i w:val="false"/>
          <w:color w:val="000000"/>
          <w:sz w:val="28"/>
        </w:rPr>
        <w:t>
      2. Пайдалы қазбалар жатқан жерлердің ластану қаупі және тау-кен жұмыстарын жүргізу қауіпсіздігі туындаған жағдайларда пайдалы қазбалар жатқан және тау-кен жұмыстарын жүргізетін орындарда қалдықтарды көмуге тыйым салынады.</w:t>
      </w:r>
    </w:p>
    <w:p>
      <w:pPr>
        <w:spacing w:after="0"/>
        <w:ind w:left="0"/>
        <w:jc w:val="both"/>
      </w:pPr>
      <w:r>
        <w:rPr>
          <w:rFonts w:ascii="Times New Roman"/>
          <w:b w:val="false"/>
          <w:i w:val="false"/>
          <w:color w:val="000000"/>
          <w:sz w:val="28"/>
        </w:rPr>
        <w:t>
      3. Алдын ала өңдеусіз көмуге тек қауіпті емес қалдықтар ғана ұшырауы мүмкін.</w:t>
      </w:r>
    </w:p>
    <w:p>
      <w:pPr>
        <w:spacing w:after="0"/>
        <w:ind w:left="0"/>
        <w:jc w:val="both"/>
      </w:pPr>
      <w:r>
        <w:rPr>
          <w:rFonts w:ascii="Times New Roman"/>
          <w:b w:val="false"/>
          <w:i w:val="false"/>
          <w:color w:val="000000"/>
          <w:sz w:val="28"/>
        </w:rPr>
        <w:t>
      4. Қауіпті қалдықтар көмілгенге дейін залалсыздандырылуы, тұрақтандырылуы және осындай қалдықтардың қауіпті қасиеттерін төмендететін немесе болдырмайтын басқа да әсер ету тәсілдеріне ұшырауы тиіс.</w:t>
      </w:r>
    </w:p>
    <w:p>
      <w:pPr>
        <w:spacing w:after="0"/>
        <w:ind w:left="0"/>
        <w:jc w:val="both"/>
      </w:pPr>
      <w:r>
        <w:rPr>
          <w:rFonts w:ascii="Times New Roman"/>
          <w:b w:val="false"/>
          <w:i w:val="false"/>
          <w:color w:val="000000"/>
          <w:sz w:val="28"/>
        </w:rPr>
        <w:t>
      5. Тұрмыстық қатты қалдықтарды алдын ала сұрыптамай көмуге тыйым салынады.</w:t>
      </w:r>
    </w:p>
    <w:p>
      <w:pPr>
        <w:spacing w:after="0"/>
        <w:ind w:left="0"/>
        <w:jc w:val="both"/>
      </w:pPr>
      <w:r>
        <w:rPr>
          <w:rFonts w:ascii="Times New Roman"/>
          <w:b w:val="false"/>
          <w:i w:val="false"/>
          <w:color w:val="000000"/>
          <w:sz w:val="28"/>
        </w:rPr>
        <w:t>
      6. Қалдықтарды жинақтауға немесе көмуге арналған арнайы белгіленген орындардан тыс жинауға тыйым салынады.</w:t>
      </w:r>
    </w:p>
    <w:bookmarkStart w:name="z37" w:id="34"/>
    <w:p>
      <w:pPr>
        <w:spacing w:after="0"/>
        <w:ind w:left="0"/>
        <w:jc w:val="left"/>
      </w:pPr>
      <w:r>
        <w:rPr>
          <w:rFonts w:ascii="Times New Roman"/>
          <w:b/>
          <w:i w:val="false"/>
          <w:color w:val="000000"/>
        </w:rPr>
        <w:t xml:space="preserve"> 7.2. Ақтөбе облысы Алға ауданындағы коммуналдық қалдықтарды басқарудың ағымдағы жағдайын талдау</w:t>
      </w:r>
    </w:p>
    <w:bookmarkEnd w:id="34"/>
    <w:p>
      <w:pPr>
        <w:spacing w:after="0"/>
        <w:ind w:left="0"/>
        <w:jc w:val="both"/>
      </w:pPr>
      <w:r>
        <w:rPr>
          <w:rFonts w:ascii="Times New Roman"/>
          <w:b w:val="false"/>
          <w:i w:val="false"/>
          <w:color w:val="000000"/>
          <w:sz w:val="28"/>
        </w:rPr>
        <w:t>
      Коммуналдық қалдықтарды басқару саласындағы инфрақұрылымның жай-күйі бойынша жалпы мәліметтер (бөлек жинау, қалдықтарды тасымалдау жөніндегі мамандандырылған техника, сұрыптау, қайта өңдеу жөніндегі қуаттар, ҚТҚ полигондары).</w:t>
      </w:r>
    </w:p>
    <w:p>
      <w:pPr>
        <w:spacing w:after="0"/>
        <w:ind w:left="0"/>
        <w:jc w:val="both"/>
      </w:pPr>
      <w:r>
        <w:rPr>
          <w:rFonts w:ascii="Times New Roman"/>
          <w:b w:val="false"/>
          <w:i w:val="false"/>
          <w:color w:val="000000"/>
          <w:sz w:val="28"/>
        </w:rPr>
        <w:t>
      Халықаралық тәжірибеде ҚТҚ жалпы құрамына кіретін, бірақ қайта өңдеу және/немесе көму тәсілімен ерекшеленетін үш "қалдықтар ағынына" сәйкес келетін үш бөлікке жіктеледі.</w:t>
      </w:r>
    </w:p>
    <w:p>
      <w:pPr>
        <w:spacing w:after="0"/>
        <w:ind w:left="0"/>
        <w:jc w:val="both"/>
      </w:pPr>
      <w:r>
        <w:rPr>
          <w:rFonts w:ascii="Times New Roman"/>
          <w:b w:val="false"/>
          <w:i w:val="false"/>
          <w:color w:val="000000"/>
          <w:sz w:val="28"/>
        </w:rPr>
        <w:t>
      1. Коммуналдық қалдықтар.</w:t>
      </w:r>
    </w:p>
    <w:p>
      <w:pPr>
        <w:spacing w:after="0"/>
        <w:ind w:left="0"/>
        <w:jc w:val="both"/>
      </w:pPr>
      <w:r>
        <w:rPr>
          <w:rFonts w:ascii="Times New Roman"/>
          <w:b w:val="false"/>
          <w:i w:val="false"/>
          <w:color w:val="000000"/>
          <w:sz w:val="28"/>
        </w:rPr>
        <w:t>
      2. Қауіпті ҚТҚ-адам өмірінің нәтижесінде пайда болатын тұтыну қалдықтары, сондай-ақ құрамы мен қасиеттері бойынша қауіпті қалдықтарға жатқызылуы мүмкін түзілу сипаты ұқсас өндіріс қалдықтары. Оларға келесі қалдықтар жатады:</w:t>
      </w:r>
    </w:p>
    <w:p>
      <w:pPr>
        <w:spacing w:after="0"/>
        <w:ind w:left="0"/>
        <w:jc w:val="both"/>
      </w:pPr>
      <w:r>
        <w:rPr>
          <w:rFonts w:ascii="Times New Roman"/>
          <w:b w:val="false"/>
          <w:i w:val="false"/>
          <w:color w:val="000000"/>
          <w:sz w:val="28"/>
        </w:rPr>
        <w:t>
      - пайдаланылған батареялар мен аккумуляторлар;</w:t>
      </w:r>
    </w:p>
    <w:p>
      <w:pPr>
        <w:spacing w:after="0"/>
        <w:ind w:left="0"/>
        <w:jc w:val="both"/>
      </w:pPr>
      <w:r>
        <w:rPr>
          <w:rFonts w:ascii="Times New Roman"/>
          <w:b w:val="false"/>
          <w:i w:val="false"/>
          <w:color w:val="000000"/>
          <w:sz w:val="28"/>
        </w:rPr>
        <w:t>
      - пайдаланылған электр және электрондық жабдық;</w:t>
      </w:r>
    </w:p>
    <w:p>
      <w:pPr>
        <w:spacing w:after="0"/>
        <w:ind w:left="0"/>
        <w:jc w:val="both"/>
      </w:pPr>
      <w:r>
        <w:rPr>
          <w:rFonts w:ascii="Times New Roman"/>
          <w:b w:val="false"/>
          <w:i w:val="false"/>
          <w:color w:val="000000"/>
          <w:sz w:val="28"/>
        </w:rPr>
        <w:t>
      - құрамында сынап бар қалдықтар (люминесцентті шамдар мен термометрлер);</w:t>
      </w:r>
    </w:p>
    <w:p>
      <w:pPr>
        <w:spacing w:after="0"/>
        <w:ind w:left="0"/>
        <w:jc w:val="both"/>
      </w:pPr>
      <w:r>
        <w:rPr>
          <w:rFonts w:ascii="Times New Roman"/>
          <w:b w:val="false"/>
          <w:i w:val="false"/>
          <w:color w:val="000000"/>
          <w:sz w:val="28"/>
        </w:rPr>
        <w:t>
      - медициналық және ветеринариялық қалдықтар;</w:t>
      </w:r>
    </w:p>
    <w:p>
      <w:pPr>
        <w:spacing w:after="0"/>
        <w:ind w:left="0"/>
        <w:jc w:val="both"/>
      </w:pPr>
      <w:r>
        <w:rPr>
          <w:rFonts w:ascii="Times New Roman"/>
          <w:b w:val="false"/>
          <w:i w:val="false"/>
          <w:color w:val="000000"/>
          <w:sz w:val="28"/>
        </w:rPr>
        <w:t>
      - тұрмыстық химия қалдықтары;</w:t>
      </w:r>
    </w:p>
    <w:p>
      <w:pPr>
        <w:spacing w:after="0"/>
        <w:ind w:left="0"/>
        <w:jc w:val="both"/>
      </w:pPr>
      <w:r>
        <w:rPr>
          <w:rFonts w:ascii="Times New Roman"/>
          <w:b w:val="false"/>
          <w:i w:val="false"/>
          <w:color w:val="000000"/>
          <w:sz w:val="28"/>
        </w:rPr>
        <w:t>
      - құрамында асбест бар қалдықтар;</w:t>
      </w:r>
    </w:p>
    <w:p>
      <w:pPr>
        <w:spacing w:after="0"/>
        <w:ind w:left="0"/>
        <w:jc w:val="both"/>
      </w:pPr>
      <w:r>
        <w:rPr>
          <w:rFonts w:ascii="Times New Roman"/>
          <w:b w:val="false"/>
          <w:i w:val="false"/>
          <w:color w:val="000000"/>
          <w:sz w:val="28"/>
        </w:rPr>
        <w:t>
      - адам өмірінің нәтижесінде пайда болатын басқа да қауіпті қалдықтар.</w:t>
      </w:r>
    </w:p>
    <w:p>
      <w:pPr>
        <w:spacing w:after="0"/>
        <w:ind w:left="0"/>
        <w:jc w:val="both"/>
      </w:pPr>
      <w:r>
        <w:rPr>
          <w:rFonts w:ascii="Times New Roman"/>
          <w:b w:val="false"/>
          <w:i w:val="false"/>
          <w:color w:val="000000"/>
          <w:sz w:val="28"/>
        </w:rPr>
        <w:t>
      3. Басқа ҚТҚ-қауіпті емес және сонымен бірге аралас қалдықтарға жатқызуға болмайтын қалдықтар, өйткені оларды жинау, шығару және қайта пайдалану үшін бірінші ағынға қарағанда басқа тәсілдерді қолдану қажет. "Басқа ҚТҚ" келесі қалдықтарды қамтиды:</w:t>
      </w:r>
    </w:p>
    <w:p>
      <w:pPr>
        <w:spacing w:after="0"/>
        <w:ind w:left="0"/>
        <w:jc w:val="both"/>
      </w:pPr>
      <w:r>
        <w:rPr>
          <w:rFonts w:ascii="Times New Roman"/>
          <w:b w:val="false"/>
          <w:i w:val="false"/>
          <w:color w:val="000000"/>
          <w:sz w:val="28"/>
        </w:rPr>
        <w:t>
      - құрылыс қалдықтары;</w:t>
      </w:r>
    </w:p>
    <w:p>
      <w:pPr>
        <w:spacing w:after="0"/>
        <w:ind w:left="0"/>
        <w:jc w:val="both"/>
      </w:pPr>
      <w:r>
        <w:rPr>
          <w:rFonts w:ascii="Times New Roman"/>
          <w:b w:val="false"/>
          <w:i w:val="false"/>
          <w:color w:val="000000"/>
          <w:sz w:val="28"/>
        </w:rPr>
        <w:t>
      - ірі көлемді қалдықтар;</w:t>
      </w:r>
    </w:p>
    <w:p>
      <w:pPr>
        <w:spacing w:after="0"/>
        <w:ind w:left="0"/>
        <w:jc w:val="both"/>
      </w:pPr>
      <w:r>
        <w:rPr>
          <w:rFonts w:ascii="Times New Roman"/>
          <w:b w:val="false"/>
          <w:i w:val="false"/>
          <w:color w:val="000000"/>
          <w:sz w:val="28"/>
        </w:rPr>
        <w:t>
      - қайта пайдалануға жататын автомобильдер;</w:t>
      </w:r>
    </w:p>
    <w:p>
      <w:pPr>
        <w:spacing w:after="0"/>
        <w:ind w:left="0"/>
        <w:jc w:val="both"/>
      </w:pPr>
      <w:r>
        <w:rPr>
          <w:rFonts w:ascii="Times New Roman"/>
          <w:b w:val="false"/>
          <w:i w:val="false"/>
          <w:color w:val="000000"/>
          <w:sz w:val="28"/>
        </w:rPr>
        <w:t>
      - пайдаланылған автомобиль шиналары;</w:t>
      </w:r>
    </w:p>
    <w:p>
      <w:pPr>
        <w:spacing w:after="0"/>
        <w:ind w:left="0"/>
        <w:jc w:val="both"/>
      </w:pPr>
      <w:r>
        <w:rPr>
          <w:rFonts w:ascii="Times New Roman"/>
          <w:b w:val="false"/>
          <w:i w:val="false"/>
          <w:color w:val="000000"/>
          <w:sz w:val="28"/>
        </w:rPr>
        <w:t>
      - ағынды суларды қайта өңдеуден шыққан қалдықтар.</w:t>
      </w:r>
    </w:p>
    <w:p>
      <w:pPr>
        <w:spacing w:after="0"/>
        <w:ind w:left="0"/>
        <w:jc w:val="both"/>
      </w:pPr>
      <w:r>
        <w:rPr>
          <w:rFonts w:ascii="Times New Roman"/>
          <w:b w:val="false"/>
          <w:i w:val="false"/>
          <w:color w:val="000000"/>
          <w:sz w:val="28"/>
        </w:rPr>
        <w:t>
      Ақтөбе ауданындағы коммуналдық қалдықтарды басқарудың ағымдағы жағдайы бойынша мәліметтер Ұлттық статистика бюросының сайтынан алынды https://stat.gov.kz/ru / "Талдау" Ұлттық статистика бюросының ақпараттық талдау жүйесі https://taldau.stat.gov.kz/ru сондай-ақ жергілікті атқарушы органдар мен қоршаған ортаны қорғау саласындағы уәкілетті органның аумақтық бөлімшесі ("Ақтөбе облысының экология департаменті" ММ) ұсынған деректер.</w:t>
      </w:r>
    </w:p>
    <w:p>
      <w:pPr>
        <w:spacing w:after="0"/>
        <w:ind w:left="0"/>
        <w:jc w:val="both"/>
      </w:pPr>
      <w:r>
        <w:rPr>
          <w:rFonts w:ascii="Times New Roman"/>
          <w:b w:val="false"/>
          <w:i w:val="false"/>
          <w:color w:val="000000"/>
          <w:sz w:val="28"/>
        </w:rPr>
        <w:t>
      2024 жылы Алға ауданында коммуналдық қалдықтарды қоғамдық жинаумен және шығарумен айналысатын кәсіпорындар.</w:t>
      </w:r>
    </w:p>
    <w:p>
      <w:pPr>
        <w:spacing w:after="0"/>
        <w:ind w:left="0"/>
        <w:jc w:val="both"/>
      </w:pPr>
      <w:r>
        <w:rPr>
          <w:rFonts w:ascii="Times New Roman"/>
          <w:b w:val="false"/>
          <w:i w:val="false"/>
          <w:color w:val="000000"/>
          <w:sz w:val="28"/>
        </w:rPr>
        <w:t xml:space="preserve">
      2021-2024 жылдар кезеңінде Ақтөбе облысы Алға ауданы бойынша жиналған және тасымалданған коммуналдық қалдықтардың көлемі </w:t>
      </w:r>
      <w:r>
        <w:rPr>
          <w:rFonts w:ascii="Times New Roman"/>
          <w:b w:val="false"/>
          <w:i w:val="false"/>
          <w:color w:val="000000"/>
          <w:sz w:val="28"/>
        </w:rPr>
        <w:t>№ 14 кестеде</w:t>
      </w:r>
      <w:r>
        <w:rPr>
          <w:rFonts w:ascii="Times New Roman"/>
          <w:b w:val="false"/>
          <w:i w:val="false"/>
          <w:color w:val="000000"/>
          <w:sz w:val="28"/>
        </w:rPr>
        <w:t xml:space="preserve"> келтірілген. (Ақпарат жоқ, деректер мен мәліметтер жоқ). Көлем полигондарға қалдықтарды өз бетінше шығаруды жүзеге асыратын кәсіпорындардың қалдықтарын ескере отырып ұсынылған.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2021-2024 ж. жиналған және тасымалданған коммуналдық ҚТҚ көлемі</w:t>
      </w:r>
    </w:p>
    <w:bookmarkStart w:name="z38" w:id="35"/>
    <w:p>
      <w:pPr>
        <w:spacing w:after="0"/>
        <w:ind w:left="0"/>
        <w:jc w:val="both"/>
      </w:pPr>
      <w:r>
        <w:rPr>
          <w:rFonts w:ascii="Times New Roman"/>
          <w:b w:val="false"/>
          <w:i w:val="false"/>
          <w:color w:val="000000"/>
          <w:sz w:val="28"/>
        </w:rPr>
        <w:t>
      Кесте № 14</w:t>
      </w:r>
    </w:p>
    <w:bookmarkEnd w:id="35"/>
    <w:p>
      <w:pPr>
        <w:spacing w:after="0"/>
        <w:ind w:left="0"/>
        <w:jc w:val="both"/>
      </w:pPr>
      <w:r>
        <w:rPr>
          <w:rFonts w:ascii="Times New Roman"/>
          <w:b w:val="false"/>
          <w:i w:val="false"/>
          <w:color w:val="000000"/>
          <w:sz w:val="28"/>
        </w:rPr>
        <w:t>
      Ақтөбе облысы, Алға ауданы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Коммуналдық қалдықтар ҚТҚ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Жыл мезгілі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коммуналдық ҚТҚ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Тасымалданған коммуналдық ҚТҚ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2021-2024 жылдар кезеңінде Ақтөбе облысы Алға ауданы бойынша тұрғындардың саны </w:t>
      </w:r>
      <w:r>
        <w:rPr>
          <w:rFonts w:ascii="Times New Roman"/>
          <w:b w:val="false"/>
          <w:i w:val="false"/>
          <w:color w:val="000000"/>
          <w:sz w:val="28"/>
        </w:rPr>
        <w:t>№ 11 кестеде</w:t>
      </w:r>
      <w:r>
        <w:rPr>
          <w:rFonts w:ascii="Times New Roman"/>
          <w:b w:val="false"/>
          <w:i w:val="false"/>
          <w:color w:val="000000"/>
          <w:sz w:val="28"/>
        </w:rPr>
        <w:t xml:space="preserve"> келтірілген. Аудан бойынша тұрғындардың саны статистика деректеріне сәйкес шығарылды (ҚР статистика бюросы).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Тұрғындар саны</w:t>
      </w:r>
    </w:p>
    <w:bookmarkStart w:name="z39" w:id="36"/>
    <w:p>
      <w:pPr>
        <w:spacing w:after="0"/>
        <w:ind w:left="0"/>
        <w:jc w:val="both"/>
      </w:pPr>
      <w:r>
        <w:rPr>
          <w:rFonts w:ascii="Times New Roman"/>
          <w:b w:val="false"/>
          <w:i w:val="false"/>
          <w:color w:val="000000"/>
          <w:sz w:val="28"/>
        </w:rPr>
        <w:t>
      Кесте № 15</w:t>
      </w:r>
    </w:p>
    <w:bookmarkEnd w:id="36"/>
    <w:p>
      <w:pPr>
        <w:spacing w:after="0"/>
        <w:ind w:left="0"/>
        <w:jc w:val="both"/>
      </w:pPr>
      <w:r>
        <w:rPr>
          <w:rFonts w:ascii="Times New Roman"/>
          <w:b w:val="false"/>
          <w:i w:val="false"/>
          <w:color w:val="000000"/>
          <w:sz w:val="28"/>
        </w:rPr>
        <w:t>
      Ақтөбе облысы, Алға ауданы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Аудан/қала/облыс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Жыл мезгілі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Алға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44000
</w:t>
            </w:r>
          </w:p>
        </w:tc>
      </w:tr>
    </w:tbl>
    <w:p>
      <w:pPr>
        <w:spacing w:after="0"/>
        <w:ind w:left="0"/>
        <w:jc w:val="both"/>
      </w:pPr>
      <w:r>
        <w:rPr>
          <w:rFonts w:ascii="Times New Roman"/>
          <w:b w:val="false"/>
          <w:i w:val="false"/>
          <w:color w:val="000000"/>
          <w:sz w:val="28"/>
        </w:rPr>
        <w:t xml:space="preserve">
      2024 жылы Ақтөбе облысының Алға ауданында ҚТҚ жинауға арналған контейнерлер саны </w:t>
      </w:r>
      <w:r>
        <w:rPr>
          <w:rFonts w:ascii="Times New Roman"/>
          <w:b w:val="false"/>
          <w:i w:val="false"/>
          <w:color w:val="000000"/>
          <w:sz w:val="28"/>
        </w:rPr>
        <w:t>№ 12 кестеде</w:t>
      </w:r>
      <w:r>
        <w:rPr>
          <w:rFonts w:ascii="Times New Roman"/>
          <w:b w:val="false"/>
          <w:i w:val="false"/>
          <w:color w:val="000000"/>
          <w:sz w:val="28"/>
        </w:rPr>
        <w:t xml:space="preserve"> көрсетілген. (Ақпарат жоқ, деректер мен мәліметтер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ҚТҚ контейнерлерінің саны</w:t>
      </w:r>
    </w:p>
    <w:bookmarkStart w:name="z40" w:id="37"/>
    <w:p>
      <w:pPr>
        <w:spacing w:after="0"/>
        <w:ind w:left="0"/>
        <w:jc w:val="both"/>
      </w:pPr>
      <w:r>
        <w:rPr>
          <w:rFonts w:ascii="Times New Roman"/>
          <w:b w:val="false"/>
          <w:i w:val="false"/>
          <w:color w:val="000000"/>
          <w:sz w:val="28"/>
        </w:rPr>
        <w:t>
      Кесте № 16</w:t>
      </w:r>
    </w:p>
    <w:bookmarkEnd w:id="37"/>
    <w:p>
      <w:pPr>
        <w:spacing w:after="0"/>
        <w:ind w:left="0"/>
        <w:jc w:val="both"/>
      </w:pPr>
      <w:r>
        <w:rPr>
          <w:rFonts w:ascii="Times New Roman"/>
          <w:b w:val="false"/>
          <w:i w:val="false"/>
          <w:color w:val="000000"/>
          <w:sz w:val="28"/>
        </w:rPr>
        <w:t>
      Ақтөбе облысы, Алға ауданы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Аудан/қала/облыс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Жыл мезгілі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Алға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2024 жылы Ақтөбе облысы Алға ауданында құрамында сынап бар қалдықтарды жинауға арналған контейнерлер саны </w:t>
      </w:r>
      <w:r>
        <w:rPr>
          <w:rFonts w:ascii="Times New Roman"/>
          <w:b w:val="false"/>
          <w:i w:val="false"/>
          <w:color w:val="000000"/>
          <w:sz w:val="28"/>
        </w:rPr>
        <w:t>№ 17 кестеде</w:t>
      </w:r>
      <w:r>
        <w:rPr>
          <w:rFonts w:ascii="Times New Roman"/>
          <w:b w:val="false"/>
          <w:i w:val="false"/>
          <w:color w:val="000000"/>
          <w:sz w:val="28"/>
        </w:rPr>
        <w:t xml:space="preserve"> келтірілген. (Ақпарат жоқ, деректер мен мәліметтер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Құрамында сынап бар қалдықтарды жинауға арналған контейнерлер саны</w:t>
      </w:r>
    </w:p>
    <w:bookmarkStart w:name="z41" w:id="38"/>
    <w:p>
      <w:pPr>
        <w:spacing w:after="0"/>
        <w:ind w:left="0"/>
        <w:jc w:val="both"/>
      </w:pPr>
      <w:r>
        <w:rPr>
          <w:rFonts w:ascii="Times New Roman"/>
          <w:b w:val="false"/>
          <w:i w:val="false"/>
          <w:color w:val="000000"/>
          <w:sz w:val="28"/>
        </w:rPr>
        <w:t>
      Кесте № 17</w:t>
      </w:r>
    </w:p>
    <w:bookmarkEnd w:id="38"/>
    <w:p>
      <w:pPr>
        <w:spacing w:after="0"/>
        <w:ind w:left="0"/>
        <w:jc w:val="both"/>
      </w:pPr>
      <w:r>
        <w:rPr>
          <w:rFonts w:ascii="Times New Roman"/>
          <w:b w:val="false"/>
          <w:i w:val="false"/>
          <w:color w:val="000000"/>
          <w:sz w:val="28"/>
        </w:rPr>
        <w:t>
      Ақтөбе облысы, Алға ауданы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Аудан/қала/облыс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Жыл мезгілі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Алға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Алға ауданында ҚТҚ алаңдарында қалдықтарды бөлек жинау жүргізілмейді. Қалдықтар тікелей ҚТҚ полигондарында қолмен сұрыпталады. Алға ауданында 2024 жылы бөлек жиналған қалдықтардың саны мен түрлері, жалпы көлемі 29 000 т. деректер </w:t>
      </w:r>
      <w:r>
        <w:rPr>
          <w:rFonts w:ascii="Times New Roman"/>
          <w:b w:val="false"/>
          <w:i w:val="false"/>
          <w:color w:val="000000"/>
          <w:sz w:val="28"/>
        </w:rPr>
        <w:t>№ 18 кестеде</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Түрлер бойынша жиналған және тасымалданған қалдықтардың жалпы көлемі</w:t>
      </w:r>
    </w:p>
    <w:bookmarkStart w:name="z42" w:id="39"/>
    <w:p>
      <w:pPr>
        <w:spacing w:after="0"/>
        <w:ind w:left="0"/>
        <w:jc w:val="both"/>
      </w:pPr>
      <w:r>
        <w:rPr>
          <w:rFonts w:ascii="Times New Roman"/>
          <w:b w:val="false"/>
          <w:i w:val="false"/>
          <w:color w:val="000000"/>
          <w:sz w:val="28"/>
        </w:rPr>
        <w:t>
      Кесте № 18</w:t>
      </w:r>
    </w:p>
    <w:bookmarkEnd w:id="39"/>
    <w:p>
      <w:pPr>
        <w:spacing w:after="0"/>
        <w:ind w:left="0"/>
        <w:jc w:val="both"/>
      </w:pPr>
      <w:r>
        <w:rPr>
          <w:rFonts w:ascii="Times New Roman"/>
          <w:b w:val="false"/>
          <w:i w:val="false"/>
          <w:color w:val="000000"/>
          <w:sz w:val="28"/>
        </w:rPr>
        <w:t>
      Ақтөбе облысы, Алға ауданы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2024 жыл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Өлшеу бірліктері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компоненттерінің түрлері мен фракциялары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Сұрыпталмаған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картон, қағаз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сынықтары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 пластик қалдықтары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және электр жабдықтары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Сұрыпталмаған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Автошиналар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Сұрыпталмаған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тоқыма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Сұрыпталмаған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тазалау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(8000)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Сұрыпталмаған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Сұрыпталмаған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аралас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(8500)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Сұрыпталмаған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29 000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 w:id="40"/>
    <w:p>
      <w:pPr>
        <w:spacing w:after="0"/>
        <w:ind w:left="0"/>
        <w:jc w:val="both"/>
      </w:pPr>
      <w:r>
        <w:rPr>
          <w:rFonts w:ascii="Times New Roman"/>
          <w:b w:val="false"/>
          <w:i w:val="false"/>
          <w:color w:val="000000"/>
          <w:sz w:val="28"/>
        </w:rPr>
        <w:t xml:space="preserve">
      </w:t>
      </w:r>
      <w:r>
        <w:rPr>
          <w:rFonts w:ascii="Times New Roman"/>
          <w:b/>
          <w:i w:val="false"/>
          <w:color w:val="000000"/>
          <w:sz w:val="28"/>
        </w:rPr>
        <w:t>7.3. Ақтөбе облысы Алға ауданындағы қалдықтардың морфологиялық құрамы</w:t>
      </w:r>
    </w:p>
    <w:bookmarkEnd w:id="40"/>
    <w:p>
      <w:pPr>
        <w:spacing w:after="0"/>
        <w:ind w:left="0"/>
        <w:jc w:val="both"/>
      </w:pPr>
      <w:r>
        <w:rPr>
          <w:rFonts w:ascii="Times New Roman"/>
          <w:b w:val="false"/>
          <w:i w:val="false"/>
          <w:color w:val="000000"/>
          <w:sz w:val="28"/>
        </w:rPr>
        <w:t xml:space="preserve">
      ХЖТжИЖ зерттеуіне сәйкес Ақтөбе облысының Алға ауданындағы коммуналдық қалдықтар құрамындағы негізгі фракциялар-тамақ қалдықтары, макулатура және пластик </w:t>
      </w:r>
      <w:r>
        <w:rPr>
          <w:rFonts w:ascii="Times New Roman"/>
          <w:b w:val="false"/>
          <w:i w:val="false"/>
          <w:color w:val="000000"/>
          <w:sz w:val="28"/>
        </w:rPr>
        <w:t>(№ 19 кесте</w:t>
      </w:r>
      <w:r>
        <w:rPr>
          <w:rFonts w:ascii="Times New Roman"/>
          <w:b w:val="false"/>
          <w:i w:val="false"/>
          <w:color w:val="000000"/>
          <w:sz w:val="28"/>
        </w:rPr>
        <w:t>). Бұл ретте едәуір бөлігі (21% -25%) басқа қалдықтарға жатқызылған, оның құрамына тоқыма, ағаш, сүйек, былғары, резеңке, бақша, көше, гигиена құралдары және т. б.</w:t>
      </w:r>
    </w:p>
    <w:p>
      <w:pPr>
        <w:spacing w:after="0"/>
        <w:ind w:left="0"/>
        <w:jc w:val="both"/>
      </w:pPr>
      <w:r>
        <w:rPr>
          <w:rFonts w:ascii="Times New Roman"/>
          <w:b w:val="false"/>
          <w:i w:val="false"/>
          <w:color w:val="000000"/>
          <w:sz w:val="28"/>
        </w:rPr>
        <w:t>
      Қазіргі уақытта Алға ауданында ҚТҚ тамақ фракциясын қайта өңдеу бойынша тәжірибелер мен қуаттар жоқ. Осыған байланысты барлық биологиялық ыдырайтын қалдықтар, соның ішінде тамақ қалдықтары, көше сметалары, ҚТҚ құрамындағы бақша қалдықтары полигондарға түседі. Қоқыс газы, оның ішінде биологиялық ыдырайтын қалдықтардың ыдырауы кезінде пайда болатын жанғыш метан полигондарда өрттер мен жарылыстарға әкелуі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Қалдықтардың морфологиялық құрамы</w:t>
      </w:r>
    </w:p>
    <w:bookmarkStart w:name="z44" w:id="41"/>
    <w:p>
      <w:pPr>
        <w:spacing w:after="0"/>
        <w:ind w:left="0"/>
        <w:jc w:val="both"/>
      </w:pPr>
      <w:r>
        <w:rPr>
          <w:rFonts w:ascii="Times New Roman"/>
          <w:b w:val="false"/>
          <w:i w:val="false"/>
          <w:color w:val="000000"/>
          <w:sz w:val="28"/>
        </w:rPr>
        <w:t>
      Кесте № 19</w:t>
      </w:r>
    </w:p>
    <w:bookmarkEnd w:id="41"/>
    <w:p>
      <w:pPr>
        <w:spacing w:after="0"/>
        <w:ind w:left="0"/>
        <w:jc w:val="both"/>
      </w:pPr>
      <w:r>
        <w:rPr>
          <w:rFonts w:ascii="Times New Roman"/>
          <w:b w:val="false"/>
          <w:i w:val="false"/>
          <w:color w:val="000000"/>
          <w:sz w:val="28"/>
        </w:rPr>
        <w:t>
      Ақтөбе облысы, Алға ауданы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2023 жыл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Өлшем бірліктері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компоненттерінің түрлері мен фракциялары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 пластик және т.б.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картон, қағаз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сынықтары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текстиль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аралас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Сонымен, биологиялық ыдырайтын (азық-түлік) қалдықтарын өңдеу Алға облысы Алға ауданында қалдықтарды басқару жүйесін дамытудың қазіргі бағыттарының бірі болып табылады.</w:t>
      </w:r>
    </w:p>
    <w:p>
      <w:pPr>
        <w:spacing w:after="0"/>
        <w:ind w:left="0"/>
        <w:jc w:val="both"/>
      </w:pPr>
      <w:r>
        <w:rPr>
          <w:rFonts w:ascii="Times New Roman"/>
          <w:b w:val="false"/>
          <w:i w:val="false"/>
          <w:color w:val="000000"/>
          <w:sz w:val="28"/>
        </w:rPr>
        <w:t>
      Қалдықтардың морфологиялық құрамы жыл бойы аздап өзгереді. Жазғы-күзгі кезеңде тамақ қалдықтарының үлесі 1 - 2% -ға артуы мүмкін. Қыста өсімдік қалдықтарының бір бөлігі болмайды.</w:t>
      </w:r>
    </w:p>
    <w:bookmarkStart w:name="z45" w:id="42"/>
    <w:p>
      <w:pPr>
        <w:spacing w:after="0"/>
        <w:ind w:left="0"/>
        <w:jc w:val="both"/>
      </w:pPr>
      <w:r>
        <w:rPr>
          <w:rFonts w:ascii="Times New Roman"/>
          <w:b w:val="false"/>
          <w:i w:val="false"/>
          <w:color w:val="000000"/>
          <w:sz w:val="28"/>
        </w:rPr>
        <w:t xml:space="preserve">
      </w:t>
      </w:r>
      <w:r>
        <w:rPr>
          <w:rFonts w:ascii="Times New Roman"/>
          <w:b/>
          <w:i w:val="false"/>
          <w:color w:val="000000"/>
          <w:sz w:val="28"/>
        </w:rPr>
        <w:t>7.4. Ақтөбе облысы Алға ауданында ҚТҚ бекітілген тарифтері мен нормативтері</w:t>
      </w:r>
    </w:p>
    <w:bookmarkEnd w:id="42"/>
    <w:p>
      <w:pPr>
        <w:spacing w:after="0"/>
        <w:ind w:left="0"/>
        <w:jc w:val="both"/>
      </w:pPr>
      <w:r>
        <w:rPr>
          <w:rFonts w:ascii="Times New Roman"/>
          <w:b w:val="false"/>
          <w:i w:val="false"/>
          <w:color w:val="000000"/>
          <w:sz w:val="28"/>
        </w:rPr>
        <w:t xml:space="preserve">
      ҚТҚ шығару бойынша тарифтер және қатты-тұрмыстық қалдықтардың (ҚТҚ) түзілу, жинақталу нормалары Алға аудандық мәслихатының 2023 жылғы 27 қыркүйек № 67 </w:t>
      </w:r>
      <w:r>
        <w:rPr>
          <w:rFonts w:ascii="Times New Roman"/>
          <w:b w:val="false"/>
          <w:i w:val="false"/>
          <w:color w:val="000000"/>
          <w:sz w:val="28"/>
        </w:rPr>
        <w:t>шешіміне</w:t>
      </w:r>
      <w:r>
        <w:rPr>
          <w:rFonts w:ascii="Times New Roman"/>
          <w:b w:val="false"/>
          <w:i w:val="false"/>
          <w:color w:val="000000"/>
          <w:sz w:val="28"/>
        </w:rPr>
        <w:t xml:space="preserve"> сәйкес бекітілген.</w:t>
      </w:r>
    </w:p>
    <w:bookmarkStart w:name="z46" w:id="43"/>
    <w:p>
      <w:pPr>
        <w:spacing w:after="0"/>
        <w:ind w:left="0"/>
        <w:jc w:val="both"/>
      </w:pPr>
      <w:r>
        <w:rPr>
          <w:rFonts w:ascii="Times New Roman"/>
          <w:b w:val="false"/>
          <w:i w:val="false"/>
          <w:color w:val="000000"/>
          <w:sz w:val="28"/>
        </w:rPr>
        <w:t>
      Кесте № 20</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Өлшем бірлігі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Есептелетін бірлігі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Есептелетін көрсеткіші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Өлшем бірлігі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Абаттандырылған үй иеліктері жайлы үйлер (КТҮ)</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1,8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Абаттандырылмаған жайлы емес үйлер (ТҮ жеке тұрғын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2,24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КТҮ тұрғынына айына қатты тұрмыстық қалдықтарды шығару тарифі (абаттандылрылған)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Айлық көлемі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209 теңге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тұрғынына айына қатты тұрмыстық қалдықтарды шығару тарифі (абаттандылрылмаған жеке сектор)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Айлық көлемі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261 теңге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көму тарифі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теңге/месяц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1295 теңге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сұрыптау тарифі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теңге/месяц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259,06 теңге
</w:t>
            </w:r>
          </w:p>
        </w:tc>
      </w:tr>
    </w:tbl>
    <w:bookmarkStart w:name="z47" w:id="44"/>
    <w:p>
      <w:pPr>
        <w:spacing w:after="0"/>
        <w:ind w:left="0"/>
        <w:jc w:val="left"/>
      </w:pPr>
      <w:r>
        <w:rPr>
          <w:rFonts w:ascii="Times New Roman"/>
          <w:b/>
          <w:i w:val="false"/>
          <w:color w:val="000000"/>
        </w:rPr>
        <w:t xml:space="preserve"> 8) НЕГІЗГІ БӨЛІМІ (2)</w:t>
      </w:r>
    </w:p>
    <w:bookmarkEnd w:id="44"/>
    <w:bookmarkStart w:name="z48" w:id="45"/>
    <w:p>
      <w:pPr>
        <w:spacing w:after="0"/>
        <w:ind w:left="0"/>
        <w:jc w:val="both"/>
      </w:pPr>
      <w:r>
        <w:rPr>
          <w:rFonts w:ascii="Times New Roman"/>
          <w:b w:val="false"/>
          <w:i w:val="false"/>
          <w:color w:val="000000"/>
          <w:sz w:val="28"/>
        </w:rPr>
        <w:t xml:space="preserve">
      </w:t>
      </w:r>
      <w:r>
        <w:rPr>
          <w:rFonts w:ascii="Times New Roman"/>
          <w:b/>
          <w:i w:val="false"/>
          <w:color w:val="000000"/>
          <w:sz w:val="28"/>
        </w:rPr>
        <w:t>8.1. Бағдарламаны іске асырудың негізгі бағыттары</w:t>
      </w:r>
    </w:p>
    <w:bookmarkEnd w:id="45"/>
    <w:p>
      <w:pPr>
        <w:spacing w:after="0"/>
        <w:ind w:left="0"/>
        <w:jc w:val="both"/>
      </w:pPr>
      <w:r>
        <w:rPr>
          <w:rFonts w:ascii="Times New Roman"/>
          <w:b w:val="false"/>
          <w:i w:val="false"/>
          <w:color w:val="000000"/>
          <w:sz w:val="28"/>
        </w:rPr>
        <w:t>
      Коммуналдық қалдықтарды жинау және тасымалдау жүйесін одан әрі дамыту жөніндегі шаралар.</w:t>
      </w:r>
    </w:p>
    <w:p>
      <w:pPr>
        <w:spacing w:after="0"/>
        <w:ind w:left="0"/>
        <w:jc w:val="both"/>
      </w:pPr>
      <w:r>
        <w:rPr>
          <w:rFonts w:ascii="Times New Roman"/>
          <w:b w:val="false"/>
          <w:i w:val="false"/>
          <w:color w:val="000000"/>
          <w:sz w:val="28"/>
        </w:rPr>
        <w:t>
      Коммуналдық қалдықтарды жинау және тасымалдау жүйесін одан әрі дамыту үшін мынадай шараларды орындау қажет:</w:t>
      </w:r>
    </w:p>
    <w:p>
      <w:pPr>
        <w:spacing w:after="0"/>
        <w:ind w:left="0"/>
        <w:jc w:val="both"/>
      </w:pPr>
      <w:r>
        <w:rPr>
          <w:rFonts w:ascii="Times New Roman"/>
          <w:b w:val="false"/>
          <w:i w:val="false"/>
          <w:color w:val="000000"/>
          <w:sz w:val="28"/>
        </w:rPr>
        <w:t>
      - Алға ауданының тұрғындарын қалдықтарды жинау және шығару қызметтерімен қамту;</w:t>
      </w:r>
    </w:p>
    <w:p>
      <w:pPr>
        <w:spacing w:after="0"/>
        <w:ind w:left="0"/>
        <w:jc w:val="both"/>
      </w:pPr>
      <w:r>
        <w:rPr>
          <w:rFonts w:ascii="Times New Roman"/>
          <w:b w:val="false"/>
          <w:i w:val="false"/>
          <w:color w:val="000000"/>
          <w:sz w:val="28"/>
        </w:rPr>
        <w:t>
      - ұзақ мерзімді келісімшарттар жасасу және бәсекелестік негізде конкурстар өткізу;</w:t>
      </w:r>
    </w:p>
    <w:p>
      <w:pPr>
        <w:spacing w:after="0"/>
        <w:ind w:left="0"/>
        <w:jc w:val="both"/>
      </w:pPr>
      <w:r>
        <w:rPr>
          <w:rFonts w:ascii="Times New Roman"/>
          <w:b w:val="false"/>
          <w:i w:val="false"/>
          <w:color w:val="000000"/>
          <w:sz w:val="28"/>
        </w:rPr>
        <w:t>
      - экономикалық негізделген тарифтерді бекіту;</w:t>
      </w:r>
    </w:p>
    <w:p>
      <w:pPr>
        <w:spacing w:after="0"/>
        <w:ind w:left="0"/>
        <w:jc w:val="both"/>
      </w:pPr>
      <w:r>
        <w:rPr>
          <w:rFonts w:ascii="Times New Roman"/>
          <w:b w:val="false"/>
          <w:i w:val="false"/>
          <w:color w:val="000000"/>
          <w:sz w:val="28"/>
        </w:rPr>
        <w:t>
      - тарифтің жиналуын арттыру;</w:t>
      </w:r>
    </w:p>
    <w:p>
      <w:pPr>
        <w:spacing w:after="0"/>
        <w:ind w:left="0"/>
        <w:jc w:val="both"/>
      </w:pPr>
      <w:r>
        <w:rPr>
          <w:rFonts w:ascii="Times New Roman"/>
          <w:b w:val="false"/>
          <w:i w:val="false"/>
          <w:color w:val="000000"/>
          <w:sz w:val="28"/>
        </w:rPr>
        <w:t>
      - қалдықтарды жинауға арналған контейнерлік алаңдарды санитарлық нормаларға сәйкес келтіру. Жиналатын қалдықтардың көлемі мен ерекшелігіне қарай жаңа контейнерлерді ауыстыру және орнату. Қоқыс таситын көліктер паркін және басқа да қажетті техниканы жаңарту.</w:t>
      </w:r>
    </w:p>
    <w:p>
      <w:pPr>
        <w:spacing w:after="0"/>
        <w:ind w:left="0"/>
        <w:jc w:val="both"/>
      </w:pPr>
      <w:r>
        <w:rPr>
          <w:rFonts w:ascii="Times New Roman"/>
          <w:b w:val="false"/>
          <w:i w:val="false"/>
          <w:color w:val="000000"/>
          <w:sz w:val="28"/>
        </w:rPr>
        <w:t>
      Тұрғындарды қалдықтарды жинау және шығару қызметтерімен қамту:</w:t>
      </w:r>
    </w:p>
    <w:p>
      <w:pPr>
        <w:spacing w:after="0"/>
        <w:ind w:left="0"/>
        <w:jc w:val="both"/>
      </w:pPr>
      <w:r>
        <w:rPr>
          <w:rFonts w:ascii="Times New Roman"/>
          <w:b w:val="false"/>
          <w:i w:val="false"/>
          <w:color w:val="000000"/>
          <w:sz w:val="28"/>
        </w:rPr>
        <w:t>
      Ақтөбе облысы Алға ауданының тұрғындарын қалдықтарды жинау және тасымалдау қызметтерімен қамту тек жеке тұлғаларды ғана емес, заңды тұлғаларды да қызметтермен толық қамту арқылы қамтамасыз етілген. Тұрғын үйлерде немесе жеке ғимараттарда қызметін жүзеге асыратын заңды тұлғалармен (контейнерлер болмаған жағдайда) осы аумақтарға қызмет көрсету үшін ЖАО белгілеген ҚШҰ тұрмыстық қатты қалдықтарды жинау және шығару қызметтерін көрсетуге шарттар жасасу бойынша түсіндіру жұмыстарын жүргізу қажет.</w:t>
      </w:r>
    </w:p>
    <w:p>
      <w:pPr>
        <w:spacing w:after="0"/>
        <w:ind w:left="0"/>
        <w:jc w:val="both"/>
      </w:pPr>
      <w:r>
        <w:rPr>
          <w:rFonts w:ascii="Times New Roman"/>
          <w:b w:val="false"/>
          <w:i w:val="false"/>
          <w:color w:val="000000"/>
          <w:sz w:val="28"/>
        </w:rPr>
        <w:t>
      Ұзақ мерзімді шарттар жасасу және конкурстық негізде конкурстар өткізу:</w:t>
      </w:r>
    </w:p>
    <w:p>
      <w:pPr>
        <w:spacing w:after="0"/>
        <w:ind w:left="0"/>
        <w:jc w:val="both"/>
      </w:pPr>
      <w:r>
        <w:rPr>
          <w:rFonts w:ascii="Times New Roman"/>
          <w:b w:val="false"/>
          <w:i w:val="false"/>
          <w:color w:val="000000"/>
          <w:sz w:val="28"/>
        </w:rPr>
        <w:t>
      ҚТҚ жинау және шығару жөніндегі қызметтердің сапасын арттыру үшін коммуналдық қалдықтарды басқаруға бәсекелестік негізде ұзақ мерзімді келісімшарттар жасасу қажет.</w:t>
      </w:r>
    </w:p>
    <w:p>
      <w:pPr>
        <w:spacing w:after="0"/>
        <w:ind w:left="0"/>
        <w:jc w:val="both"/>
      </w:pPr>
      <w:r>
        <w:rPr>
          <w:rFonts w:ascii="Times New Roman"/>
          <w:b w:val="false"/>
          <w:i w:val="false"/>
          <w:color w:val="000000"/>
          <w:sz w:val="28"/>
        </w:rPr>
        <w:t>
      Нарыққа қатысушыларды айқындау бойынша конкурс (тендер) өткізу кезінде ЖАО ҚР ЭК және коммуналдық қалдықтарды басқару қағидаларына сәйкес ҚШҰ қойылатын талаптарды белгілейтін болады. ҚТҚ жинау және тасымалдау қызметімен ҚР экологиялық заңнамасының талаптарына сәйкес келетін мамандандырылған кәсіпорындар айналысуы тиіс.</w:t>
      </w:r>
    </w:p>
    <w:p>
      <w:pPr>
        <w:spacing w:after="0"/>
        <w:ind w:left="0"/>
        <w:jc w:val="both"/>
      </w:pPr>
      <w:r>
        <w:rPr>
          <w:rFonts w:ascii="Times New Roman"/>
          <w:b w:val="false"/>
          <w:i w:val="false"/>
          <w:color w:val="000000"/>
          <w:sz w:val="28"/>
        </w:rPr>
        <w:t>
      Контейнер алаңдарын санитарлық нормаларға сәйкес келтіру, жиналған қалдықтардың көлемі.</w:t>
      </w:r>
    </w:p>
    <w:p>
      <w:pPr>
        <w:spacing w:after="0"/>
        <w:ind w:left="0"/>
        <w:jc w:val="both"/>
      </w:pPr>
      <w:r>
        <w:rPr>
          <w:rFonts w:ascii="Times New Roman"/>
          <w:b w:val="false"/>
          <w:i w:val="false"/>
          <w:color w:val="000000"/>
          <w:sz w:val="28"/>
        </w:rPr>
        <w:t>
      Қалалық қалдықтарды жинау және тасымалдау жүйесі даму түріне қарай келесідей ұйымдастырылады:</w:t>
      </w:r>
    </w:p>
    <w:p>
      <w:pPr>
        <w:spacing w:after="0"/>
        <w:ind w:left="0"/>
        <w:jc w:val="both"/>
      </w:pPr>
      <w:r>
        <w:rPr>
          <w:rFonts w:ascii="Times New Roman"/>
          <w:b w:val="false"/>
          <w:i w:val="false"/>
          <w:color w:val="000000"/>
          <w:sz w:val="28"/>
        </w:rPr>
        <w:t>
      Көпқабатты құрылыс аудандарында:</w:t>
      </w:r>
    </w:p>
    <w:p>
      <w:pPr>
        <w:spacing w:after="0"/>
        <w:ind w:left="0"/>
        <w:jc w:val="both"/>
      </w:pPr>
      <w:r>
        <w:rPr>
          <w:rFonts w:ascii="Times New Roman"/>
          <w:b w:val="false"/>
          <w:i w:val="false"/>
          <w:color w:val="000000"/>
          <w:sz w:val="28"/>
        </w:rPr>
        <w:t>
      - тұрғын аудандардағы контейнер алаңдарын жабдықтау;</w:t>
      </w:r>
    </w:p>
    <w:p>
      <w:pPr>
        <w:spacing w:after="0"/>
        <w:ind w:left="0"/>
        <w:jc w:val="both"/>
      </w:pPr>
      <w:r>
        <w:rPr>
          <w:rFonts w:ascii="Times New Roman"/>
          <w:b w:val="false"/>
          <w:i w:val="false"/>
          <w:color w:val="000000"/>
          <w:sz w:val="28"/>
        </w:rPr>
        <w:t>
      - стандартты контейнерлерді орнату;</w:t>
      </w:r>
    </w:p>
    <w:p>
      <w:pPr>
        <w:spacing w:after="0"/>
        <w:ind w:left="0"/>
        <w:jc w:val="both"/>
      </w:pPr>
      <w:r>
        <w:rPr>
          <w:rFonts w:ascii="Times New Roman"/>
          <w:b w:val="false"/>
          <w:i w:val="false"/>
          <w:color w:val="000000"/>
          <w:sz w:val="28"/>
        </w:rPr>
        <w:t>
      - қалдықтарды шығару үшін жиналған қалдықтардың тығыздығын арттыру үшін нығыздау жүйесі бар қоқыс машиналарын пайдалану.</w:t>
      </w:r>
    </w:p>
    <w:p>
      <w:pPr>
        <w:spacing w:after="0"/>
        <w:ind w:left="0"/>
        <w:jc w:val="both"/>
      </w:pPr>
      <w:r>
        <w:rPr>
          <w:rFonts w:ascii="Times New Roman"/>
          <w:b w:val="false"/>
          <w:i w:val="false"/>
          <w:color w:val="000000"/>
          <w:sz w:val="28"/>
        </w:rPr>
        <w:t>
      Жеке құрылыс аудандарында:</w:t>
      </w:r>
    </w:p>
    <w:p>
      <w:pPr>
        <w:spacing w:after="0"/>
        <w:ind w:left="0"/>
        <w:jc w:val="both"/>
      </w:pPr>
      <w:r>
        <w:rPr>
          <w:rFonts w:ascii="Times New Roman"/>
          <w:b w:val="false"/>
          <w:i w:val="false"/>
          <w:color w:val="000000"/>
          <w:sz w:val="28"/>
        </w:rPr>
        <w:t>
      - жеке контейнерлерді орнату;</w:t>
      </w:r>
    </w:p>
    <w:p>
      <w:pPr>
        <w:spacing w:after="0"/>
        <w:ind w:left="0"/>
        <w:jc w:val="both"/>
      </w:pPr>
      <w:r>
        <w:rPr>
          <w:rFonts w:ascii="Times New Roman"/>
          <w:b w:val="false"/>
          <w:i w:val="false"/>
          <w:color w:val="000000"/>
          <w:sz w:val="28"/>
        </w:rPr>
        <w:t>
      - қалдықтарды шығару үшін көлемі үлкен және сығымдау қабілеті жоғары қоқыс таситын көліктерді пайдалану.</w:t>
      </w:r>
    </w:p>
    <w:p>
      <w:pPr>
        <w:spacing w:after="0"/>
        <w:ind w:left="0"/>
        <w:jc w:val="both"/>
      </w:pPr>
      <w:r>
        <w:rPr>
          <w:rFonts w:ascii="Times New Roman"/>
          <w:b w:val="false"/>
          <w:i w:val="false"/>
          <w:color w:val="000000"/>
          <w:sz w:val="28"/>
        </w:rPr>
        <w:t>
      КА санитарлық нормаларға сәйкес келтіру үшін келесі шаралар қабылданады:</w:t>
      </w:r>
    </w:p>
    <w:p>
      <w:pPr>
        <w:spacing w:after="0"/>
        <w:ind w:left="0"/>
        <w:jc w:val="both"/>
      </w:pPr>
      <w:r>
        <w:rPr>
          <w:rFonts w:ascii="Times New Roman"/>
          <w:b w:val="false"/>
          <w:i w:val="false"/>
          <w:color w:val="000000"/>
          <w:sz w:val="28"/>
        </w:rPr>
        <w:t>
      -үй иелерінің, ұйымдардың, мәдени-бұқаралық мекемелердің, демалыс аймақтарының аумағында көлікке арналған кіреберістері бар қалдықтарды жинауға арналған контейнерлерді орналастыру үшін арнайы алаңдар бөлінсін. Алаңды қатты жабынмен орналастырып, қалдықтардың желмен таралу (таралу) мүмкіндігін болдырмайтын, бірақ 1,5 м-ден кем емес биіктігін үш жағынан қоршау керек;</w:t>
      </w:r>
    </w:p>
    <w:p>
      <w:pPr>
        <w:spacing w:after="0"/>
        <w:ind w:left="0"/>
        <w:jc w:val="both"/>
      </w:pPr>
      <w:r>
        <w:rPr>
          <w:rFonts w:ascii="Times New Roman"/>
          <w:b w:val="false"/>
          <w:i w:val="false"/>
          <w:color w:val="000000"/>
          <w:sz w:val="28"/>
        </w:rPr>
        <w:t>
      - контейнер алаңын кем дегенде 25 м қашықтықта тұрғын және қоғамдық ғимараттар, балалар объектілері, халықтың демалысы бар спорт алаңдары орналастырылсын. Қалыптасқан құрылыс аудандарында, санитариялық алшақтықтарды сақтау мүмкіндігі болмаған кезде, қашықтықтар ЖАО, халықтың санитариялық-эпидемиологиялық саламаттылығы саласындағы мемлекеттік органның аумақтық бөлімшелерінің, объектілердің меншік иелерінің және басқа да мүдделі тұлғалардың қатысуымен комиссиялық түрде белгіленеді.</w:t>
      </w:r>
    </w:p>
    <w:p>
      <w:pPr>
        <w:spacing w:after="0"/>
        <w:ind w:left="0"/>
        <w:jc w:val="both"/>
      </w:pPr>
      <w:r>
        <w:rPr>
          <w:rFonts w:ascii="Times New Roman"/>
          <w:b w:val="false"/>
          <w:i w:val="false"/>
          <w:color w:val="000000"/>
          <w:sz w:val="28"/>
        </w:rPr>
        <w:t>
      Коммуналдық қалдықтарды шығару кесте бойынша жүзеге асырылатын болады.</w:t>
      </w:r>
    </w:p>
    <w:p>
      <w:pPr>
        <w:spacing w:after="0"/>
        <w:ind w:left="0"/>
        <w:jc w:val="both"/>
      </w:pPr>
      <w:r>
        <w:rPr>
          <w:rFonts w:ascii="Times New Roman"/>
          <w:b w:val="false"/>
          <w:i w:val="false"/>
          <w:color w:val="000000"/>
          <w:sz w:val="28"/>
        </w:rPr>
        <w:t>
      Коммуналдық қалдықтарды тасымалдау шығындарын барынша азайту үшін белгіленген санитарлық табиғат қорғау талаптарына сәйкес келетін қалдықтарды шығарудың ең аз жиілігі қабылданады.</w:t>
      </w:r>
    </w:p>
    <w:p>
      <w:pPr>
        <w:spacing w:after="0"/>
        <w:ind w:left="0"/>
        <w:jc w:val="both"/>
      </w:pPr>
      <w:r>
        <w:rPr>
          <w:rFonts w:ascii="Times New Roman"/>
          <w:b w:val="false"/>
          <w:i w:val="false"/>
          <w:color w:val="000000"/>
          <w:sz w:val="28"/>
        </w:rPr>
        <w:t>
      Шығару жиілігін белгілеу кезінде коммуналдық қалдықтардың түзілу көлемін, олардың морфологиялық құрамын, жинау үшін қолданылатын контейнерлердің түрі мен санын (контейнерлер арқылы жинау кезінде) назарға алған жөн.</w:t>
      </w:r>
    </w:p>
    <w:p>
      <w:pPr>
        <w:spacing w:after="0"/>
        <w:ind w:left="0"/>
        <w:jc w:val="both"/>
      </w:pPr>
      <w:r>
        <w:rPr>
          <w:rFonts w:ascii="Times New Roman"/>
          <w:b w:val="false"/>
          <w:i w:val="false"/>
          <w:color w:val="000000"/>
          <w:sz w:val="28"/>
        </w:rPr>
        <w:t>
      Қалдықтардың әрбір санаты (фракциясы, түрі) үшін бөлек жинау кезінде әкетудің өзіндік кезеңділігі айқындалады.</w:t>
      </w:r>
    </w:p>
    <w:p>
      <w:pPr>
        <w:spacing w:after="0"/>
        <w:ind w:left="0"/>
        <w:jc w:val="both"/>
      </w:pPr>
      <w:r>
        <w:rPr>
          <w:rFonts w:ascii="Times New Roman"/>
          <w:b w:val="false"/>
          <w:i w:val="false"/>
          <w:color w:val="000000"/>
          <w:sz w:val="28"/>
        </w:rPr>
        <w:t>
      Қалдықтарды контейнерлерде 0оС және одан төмен температурада сақтау мерзімі – үш тәуліктен аспайды, оң температурада – бір тәуліктен аспайды.</w:t>
      </w:r>
    </w:p>
    <w:p>
      <w:pPr>
        <w:spacing w:after="0"/>
        <w:ind w:left="0"/>
        <w:jc w:val="both"/>
      </w:pPr>
      <w:r>
        <w:rPr>
          <w:rFonts w:ascii="Times New Roman"/>
          <w:b w:val="false"/>
          <w:i w:val="false"/>
          <w:color w:val="000000"/>
          <w:sz w:val="28"/>
        </w:rPr>
        <w:t>
      Жаңа контейнерлерді ауыстыру және орнату жиналатын қалдықтардың көлемі мен ерекшелігіне және оларды сақтау мерзіміне байланысты жүргізіледі. Контейнерлерді жаңарту кезінде заманауи еуроконтейнерлерді сатып алу жоспарлануда.</w:t>
      </w:r>
    </w:p>
    <w:p>
      <w:pPr>
        <w:spacing w:after="0"/>
        <w:ind w:left="0"/>
        <w:jc w:val="both"/>
      </w:pPr>
      <w:r>
        <w:rPr>
          <w:rFonts w:ascii="Times New Roman"/>
          <w:b w:val="false"/>
          <w:i w:val="false"/>
          <w:color w:val="000000"/>
          <w:sz w:val="28"/>
        </w:rPr>
        <w:t>
      Пластмасса, қағаз және картон қалдықтары көліктің барлық түрлерімен тасымалданады. Шыны ыдыстың қалдықтары бүлінуді болдырмауға бағытталған шараларды қабылдай отырып, көліктің кез келген түрімен тасымалданады. Шыны ыдыстың қалдықтарын тасымалдау, тиеу және түсіру кезінде олардың сақталуын, механикалық құралдардан қорғалуын қамтамасыз ететін шаралар қабылдау қажет.</w:t>
      </w:r>
    </w:p>
    <w:p>
      <w:pPr>
        <w:spacing w:after="0"/>
        <w:ind w:left="0"/>
        <w:jc w:val="both"/>
      </w:pPr>
      <w:r>
        <w:rPr>
          <w:rFonts w:ascii="Times New Roman"/>
          <w:b w:val="false"/>
          <w:i w:val="false"/>
          <w:color w:val="000000"/>
          <w:sz w:val="28"/>
        </w:rPr>
        <w:t>
      Осы бағдарлама шеңберінде ЖАО контейнерлер паркін жаңарту, толықтыру, контейнерлік алаңдарды жөндеу және оларды санитарлық нормалар мен заңнама талаптарына сәйкес келтіру жоспарлануда.</w:t>
      </w:r>
    </w:p>
    <w:bookmarkStart w:name="z49" w:id="46"/>
    <w:p>
      <w:pPr>
        <w:spacing w:after="0"/>
        <w:ind w:left="0"/>
        <w:jc w:val="both"/>
      </w:pPr>
      <w:r>
        <w:rPr>
          <w:rFonts w:ascii="Times New Roman"/>
          <w:b w:val="false"/>
          <w:i w:val="false"/>
          <w:color w:val="000000"/>
          <w:sz w:val="28"/>
        </w:rPr>
        <w:t xml:space="preserve">
      </w:t>
      </w:r>
      <w:r>
        <w:rPr>
          <w:rFonts w:ascii="Times New Roman"/>
          <w:b/>
          <w:i w:val="false"/>
          <w:color w:val="000000"/>
          <w:sz w:val="28"/>
        </w:rPr>
        <w:t>8.2. Қалдықтарды бөлек жинау жүйесін жетілдіру жөніндегі шаралар</w:t>
      </w:r>
    </w:p>
    <w:bookmarkEnd w:id="46"/>
    <w:p>
      <w:pPr>
        <w:spacing w:after="0"/>
        <w:ind w:left="0"/>
        <w:jc w:val="both"/>
      </w:pPr>
      <w:r>
        <w:rPr>
          <w:rFonts w:ascii="Times New Roman"/>
          <w:b w:val="false"/>
          <w:i w:val="false"/>
          <w:color w:val="000000"/>
          <w:sz w:val="28"/>
        </w:rPr>
        <w:t>
      Бөлек жинау жүйесін жетілдіру үшін мынадай шараларды орындау қажет:</w:t>
      </w:r>
    </w:p>
    <w:p>
      <w:pPr>
        <w:spacing w:after="0"/>
        <w:ind w:left="0"/>
        <w:jc w:val="both"/>
      </w:pPr>
      <w:r>
        <w:rPr>
          <w:rFonts w:ascii="Times New Roman"/>
          <w:b w:val="false"/>
          <w:i w:val="false"/>
          <w:color w:val="000000"/>
          <w:sz w:val="28"/>
        </w:rPr>
        <w:t>
      - барлық КА-да ҚТҚ құрғақ фракциясын бөлек жинауға арналған контейнерлерді орнатуды қамтамасыз ету және қайталама шикізатты бөлек шығаруды қамтамасыз ету;</w:t>
      </w:r>
    </w:p>
    <w:p>
      <w:pPr>
        <w:spacing w:after="0"/>
        <w:ind w:left="0"/>
        <w:jc w:val="both"/>
      </w:pPr>
      <w:r>
        <w:rPr>
          <w:rFonts w:ascii="Times New Roman"/>
          <w:b w:val="false"/>
          <w:i w:val="false"/>
          <w:color w:val="000000"/>
          <w:sz w:val="28"/>
        </w:rPr>
        <w:t>
      - коммуналдық қалдықтардың қауіпті құрамдас бөліктерін жинау және қалпына келтіру жүйесін ұйымдастыру;</w:t>
      </w:r>
    </w:p>
    <w:p>
      <w:pPr>
        <w:spacing w:after="0"/>
        <w:ind w:left="0"/>
        <w:jc w:val="both"/>
      </w:pPr>
      <w:r>
        <w:rPr>
          <w:rFonts w:ascii="Times New Roman"/>
          <w:b w:val="false"/>
          <w:i w:val="false"/>
          <w:color w:val="000000"/>
          <w:sz w:val="28"/>
        </w:rPr>
        <w:t>
      - арнайы орындарды ұйымдастыру және ІКҚ мен халықта пайда болатын құрылыс қалдықтарын тасымалдау үшін мамандандырылған компанияны анықтау.</w:t>
      </w:r>
    </w:p>
    <w:p>
      <w:pPr>
        <w:spacing w:after="0"/>
        <w:ind w:left="0"/>
        <w:jc w:val="both"/>
      </w:pPr>
      <w:r>
        <w:rPr>
          <w:rFonts w:ascii="Times New Roman"/>
          <w:b w:val="false"/>
          <w:i w:val="false"/>
          <w:color w:val="000000"/>
          <w:sz w:val="28"/>
        </w:rPr>
        <w:t>
      Барлық КА-да ҚТҚ құрғақ фракциясын бөлек жинауға арналған контейнерлерді орнатуды қамтамасыз ету және қайталама шикізатты бөлек шығаруды қамтамасыз ету.</w:t>
      </w:r>
    </w:p>
    <w:p>
      <w:pPr>
        <w:spacing w:after="0"/>
        <w:ind w:left="0"/>
        <w:jc w:val="both"/>
      </w:pPr>
      <w:r>
        <w:rPr>
          <w:rFonts w:ascii="Times New Roman"/>
          <w:b w:val="false"/>
          <w:i w:val="false"/>
          <w:color w:val="000000"/>
          <w:sz w:val="28"/>
        </w:rPr>
        <w:t xml:space="preserve">
      Қалдықтарды бөлек жинауға қойылатын талаптарға сәйкес (ҚР ЭжТРМ м. а. 2021 жылғы 2 желтоқсандағы № 482 бұйрығы, </w:t>
      </w:r>
      <w:r>
        <w:rPr>
          <w:rFonts w:ascii="Times New Roman"/>
          <w:b w:val="false"/>
          <w:i w:val="false"/>
          <w:color w:val="000000"/>
          <w:sz w:val="28"/>
        </w:rPr>
        <w:t>8-тармақ</w:t>
      </w:r>
      <w:r>
        <w:rPr>
          <w:rFonts w:ascii="Times New Roman"/>
          <w:b w:val="false"/>
          <w:i w:val="false"/>
          <w:color w:val="000000"/>
          <w:sz w:val="28"/>
        </w:rPr>
        <w:t>) ЖАО мыналарды қамтамасыз етеді:</w:t>
      </w:r>
    </w:p>
    <w:p>
      <w:pPr>
        <w:spacing w:after="0"/>
        <w:ind w:left="0"/>
        <w:jc w:val="both"/>
      </w:pPr>
      <w:r>
        <w:rPr>
          <w:rFonts w:ascii="Times New Roman"/>
          <w:b w:val="false"/>
          <w:i w:val="false"/>
          <w:color w:val="000000"/>
          <w:sz w:val="28"/>
        </w:rPr>
        <w:t>
      - халық санына, қалдықтардың жинақталу нормаларына, оларды сақтау мерзімдеріне және басқа да қажетті факторларға сүйене отырып айқындалатын контейнерлік алаңдарда бөлек жинауға арналған контейнерлердің қажетті санын (кемінде 2) орнату.</w:t>
      </w:r>
    </w:p>
    <w:p>
      <w:pPr>
        <w:spacing w:after="0"/>
        <w:ind w:left="0"/>
        <w:jc w:val="both"/>
      </w:pPr>
      <w:r>
        <w:rPr>
          <w:rFonts w:ascii="Times New Roman"/>
          <w:b w:val="false"/>
          <w:i w:val="false"/>
          <w:color w:val="000000"/>
          <w:sz w:val="28"/>
        </w:rPr>
        <w:t>
      КА-да, кем дегенде, қалдықтар құрғақ және дымқыл болып бөлінуі керекфракциялар. Құрғақ фракция қағаздан, картоннан, металдан, пластиктен тұрады. Ылғал фракция тамақ қалдықтарынан, органикалық заттардан, аралас қалдықтардан және үй шаруашылығының қалдықтарына ұқсас табиғаты мен құрамы бойынша қалдықтардан және т. б. тұрады.</w:t>
      </w:r>
    </w:p>
    <w:p>
      <w:pPr>
        <w:spacing w:after="0"/>
        <w:ind w:left="0"/>
        <w:jc w:val="both"/>
      </w:pPr>
      <w:r>
        <w:rPr>
          <w:rFonts w:ascii="Times New Roman"/>
          <w:b w:val="false"/>
          <w:i w:val="false"/>
          <w:color w:val="000000"/>
          <w:sz w:val="28"/>
        </w:rPr>
        <w:t>
      Талдау кезінде барлық КА-да құрғақ фракцияға арналған контейнерлер орнатылмағаны анықталды.</w:t>
      </w:r>
    </w:p>
    <w:p>
      <w:pPr>
        <w:spacing w:after="0"/>
        <w:ind w:left="0"/>
        <w:jc w:val="both"/>
      </w:pPr>
      <w:r>
        <w:rPr>
          <w:rFonts w:ascii="Times New Roman"/>
          <w:b w:val="false"/>
          <w:i w:val="false"/>
          <w:color w:val="000000"/>
          <w:sz w:val="28"/>
        </w:rPr>
        <w:t>
      Пластмассаны, қағазды және шыныны бөлек жинауды енгізу үшін барлық КА-да құрғақ фракцияға арналған контейнерлер орнатылады.</w:t>
      </w:r>
    </w:p>
    <w:p>
      <w:pPr>
        <w:spacing w:after="0"/>
        <w:ind w:left="0"/>
        <w:jc w:val="both"/>
      </w:pPr>
      <w:r>
        <w:rPr>
          <w:rFonts w:ascii="Times New Roman"/>
          <w:b w:val="false"/>
          <w:i w:val="false"/>
          <w:color w:val="000000"/>
          <w:sz w:val="28"/>
        </w:rPr>
        <w:t>
      Контейнерлер саны пайда болуы және жинау көлеміне, түгендеу нәтижелері мен тұратын адамдар санына сәйкес әр алаң үшін жеке есептелетін болады.</w:t>
      </w:r>
    </w:p>
    <w:p>
      <w:pPr>
        <w:spacing w:after="0"/>
        <w:ind w:left="0"/>
        <w:jc w:val="both"/>
      </w:pPr>
      <w:r>
        <w:rPr>
          <w:rFonts w:ascii="Times New Roman"/>
          <w:b w:val="false"/>
          <w:i w:val="false"/>
          <w:color w:val="000000"/>
          <w:sz w:val="28"/>
        </w:rPr>
        <w:t>
      Бөлек жинау жүйесін дамыту кезінде бөлек жиналған қалдықтардың қалдықтарды басқарудың барлық келесі кезеңдерінде араласып кетпеуін қамтамасыз ету қажет. Сондай-ақ, қалдықтардың әр санаты (фракциясы, түрі) үшін олардың шығарылу жиілігін анықтау қажет.</w:t>
      </w:r>
    </w:p>
    <w:bookmarkStart w:name="z50" w:id="47"/>
    <w:p>
      <w:pPr>
        <w:spacing w:after="0"/>
        <w:ind w:left="0"/>
        <w:jc w:val="both"/>
      </w:pPr>
      <w:r>
        <w:rPr>
          <w:rFonts w:ascii="Times New Roman"/>
          <w:b w:val="false"/>
          <w:i w:val="false"/>
          <w:color w:val="000000"/>
          <w:sz w:val="28"/>
        </w:rPr>
        <w:t xml:space="preserve">
      </w:t>
      </w:r>
      <w:r>
        <w:rPr>
          <w:rFonts w:ascii="Times New Roman"/>
          <w:b/>
          <w:i w:val="false"/>
          <w:color w:val="000000"/>
          <w:sz w:val="28"/>
        </w:rPr>
        <w:t>8.3. Ерекше қалдықтарды қоса алғанда, коммуналдық қалдықтарды қайта өңдеу және қайта пайдалану жүйесін дамыту жөніндегі шаралар</w:t>
      </w:r>
    </w:p>
    <w:bookmarkEnd w:id="47"/>
    <w:p>
      <w:pPr>
        <w:spacing w:after="0"/>
        <w:ind w:left="0"/>
        <w:jc w:val="both"/>
      </w:pPr>
      <w:r>
        <w:rPr>
          <w:rFonts w:ascii="Times New Roman"/>
          <w:b w:val="false"/>
          <w:i w:val="false"/>
          <w:color w:val="000000"/>
          <w:sz w:val="28"/>
        </w:rPr>
        <w:t>
      Қалдықтарды қайта өңдеу және қайта пайдалану жүйесін дамыту үшін мынадай іс-шараларды орындау қажет:</w:t>
      </w:r>
    </w:p>
    <w:p>
      <w:pPr>
        <w:spacing w:after="0"/>
        <w:ind w:left="0"/>
        <w:jc w:val="both"/>
      </w:pPr>
      <w:r>
        <w:rPr>
          <w:rFonts w:ascii="Times New Roman"/>
          <w:b w:val="false"/>
          <w:i w:val="false"/>
          <w:color w:val="000000"/>
          <w:sz w:val="28"/>
        </w:rPr>
        <w:t>
      - жеке санаттар бойынша: қайталама шикізат (пластик, қағаз және шыны); құрылыс қалдықтары; ірі габаритті қалдықтар; коммуналдық қалдықтардың қауіпті құрамдас бөліктер сияқты қалдықтардың пайда болу көлемінен халықтың және заңды тұлғалардың қайталама шикізатты жинау үлесін ұлғайту;</w:t>
      </w:r>
    </w:p>
    <w:p>
      <w:pPr>
        <w:spacing w:after="0"/>
        <w:ind w:left="0"/>
        <w:jc w:val="both"/>
      </w:pPr>
      <w:r>
        <w:rPr>
          <w:rFonts w:ascii="Times New Roman"/>
          <w:b w:val="false"/>
          <w:i w:val="false"/>
          <w:color w:val="000000"/>
          <w:sz w:val="28"/>
        </w:rPr>
        <w:t>
      - Алға ауданында қызметін жүзеге асыратын қалдықтарды қалпына келтіру бойынша мамандандырылған кәсіпорындармен өзара іс-қимылды күшейту;</w:t>
      </w:r>
    </w:p>
    <w:p>
      <w:pPr>
        <w:spacing w:after="0"/>
        <w:ind w:left="0"/>
        <w:jc w:val="both"/>
      </w:pPr>
      <w:r>
        <w:rPr>
          <w:rFonts w:ascii="Times New Roman"/>
          <w:b w:val="false"/>
          <w:i w:val="false"/>
          <w:color w:val="000000"/>
          <w:sz w:val="28"/>
        </w:rPr>
        <w:t>
      - қалдықтарды қайта өңдеу және қайталама шикізатты қайта өңдеу және кәдеге жарату қуаттарын құру бойынша жұмыс істеп тұрған өндірістердің дамуын ынталандыру.</w:t>
      </w:r>
    </w:p>
    <w:p>
      <w:pPr>
        <w:spacing w:after="0"/>
        <w:ind w:left="0"/>
        <w:jc w:val="both"/>
      </w:pPr>
      <w:r>
        <w:rPr>
          <w:rFonts w:ascii="Times New Roman"/>
          <w:b w:val="false"/>
          <w:i w:val="false"/>
          <w:color w:val="000000"/>
          <w:sz w:val="28"/>
        </w:rPr>
        <w:t>
      Қалдықтарды бөлек жинау жүйесі арқылы жиналған қайталама шикізат үлесін арттыру шаралары.</w:t>
      </w:r>
    </w:p>
    <w:p>
      <w:pPr>
        <w:spacing w:after="0"/>
        <w:ind w:left="0"/>
        <w:jc w:val="both"/>
      </w:pPr>
      <w:r>
        <w:rPr>
          <w:rFonts w:ascii="Times New Roman"/>
          <w:b w:val="false"/>
          <w:i w:val="false"/>
          <w:color w:val="000000"/>
          <w:sz w:val="28"/>
        </w:rPr>
        <w:t>
      Қалдықтарды қайта өңдеу үлесін ұлғайту үшін қоқыс сұрыптау кешеніне жобалық құжаттаманы келісу, сұрыптау желісін салу және пайдалануға беру үшін жер учаскесін бөлу жөніндегі іс-қимылдар жеделдетілетін болады.</w:t>
      </w:r>
    </w:p>
    <w:p>
      <w:pPr>
        <w:spacing w:after="0"/>
        <w:ind w:left="0"/>
        <w:jc w:val="both"/>
      </w:pPr>
      <w:r>
        <w:rPr>
          <w:rFonts w:ascii="Times New Roman"/>
          <w:b w:val="false"/>
          <w:i w:val="false"/>
          <w:color w:val="000000"/>
          <w:sz w:val="28"/>
        </w:rPr>
        <w:t>
      Қалдықтарды қайта өңдеу үлесін ұлғайту үшін бөлек жиналған фракцияларды немесе ҚСК-да сұрыпталған қайталама шикізатты өңірдегі жұмыс істеп тұрған мамандандырылған кәсіпорындарды қайта өңдеу, болмаған жағдайда басқа өңірлерге немесе елдерге жіберу қажет.</w:t>
      </w:r>
    </w:p>
    <w:p>
      <w:pPr>
        <w:spacing w:after="0"/>
        <w:ind w:left="0"/>
        <w:jc w:val="both"/>
      </w:pPr>
      <w:r>
        <w:rPr>
          <w:rFonts w:ascii="Times New Roman"/>
          <w:b w:val="false"/>
          <w:i w:val="false"/>
          <w:color w:val="000000"/>
          <w:sz w:val="28"/>
        </w:rPr>
        <w:t>
      Кейіннен алынған шикізатты дайын өнімге дейін өңдеуді ұйымдастыру және қарастыру ұсынылады. Қазіргі уақытта қайта өңдеуге арналған қондырғыларды ТМД елдерінің жеткізушілері кең ассортиментте және қолайлы бағамен ұсынады.</w:t>
      </w:r>
    </w:p>
    <w:p>
      <w:pPr>
        <w:spacing w:after="0"/>
        <w:ind w:left="0"/>
        <w:jc w:val="both"/>
      </w:pPr>
      <w:r>
        <w:rPr>
          <w:rFonts w:ascii="Times New Roman"/>
          <w:b w:val="false"/>
          <w:i w:val="false"/>
          <w:color w:val="000000"/>
          <w:sz w:val="28"/>
        </w:rPr>
        <w:t>
      Қайталама шикізат (қағаз, картон, пластик, шыны және т.б.) дайын өнімді одан әрі өңдеу және өндіру үшін мамандандырылған кәсіпорындарға берілетін болады.</w:t>
      </w:r>
    </w:p>
    <w:p>
      <w:pPr>
        <w:spacing w:after="0"/>
        <w:ind w:left="0"/>
        <w:jc w:val="both"/>
      </w:pPr>
      <w:r>
        <w:rPr>
          <w:rFonts w:ascii="Times New Roman"/>
          <w:b w:val="false"/>
          <w:i w:val="false"/>
          <w:color w:val="000000"/>
          <w:sz w:val="28"/>
        </w:rPr>
        <w:t>
      Қағаз және картон қалдықтарын қалпына келтіру жаңа бұйымдарды (қағаз және картон, экомақта, құрылыс материалдары) өндіру үшін физикалық, химиялық және басқа да тәсілдермен жүзеге асырылады.</w:t>
      </w:r>
    </w:p>
    <w:p>
      <w:pPr>
        <w:spacing w:after="0"/>
        <w:ind w:left="0"/>
        <w:jc w:val="both"/>
      </w:pPr>
      <w:r>
        <w:rPr>
          <w:rFonts w:ascii="Times New Roman"/>
          <w:b w:val="false"/>
          <w:i w:val="false"/>
          <w:color w:val="000000"/>
          <w:sz w:val="28"/>
        </w:rPr>
        <w:t>
      Пластмасса қалдықтарын қалпына келтіруді технологиялық процестердің экологиялық қауіпсіздігін қамтамасыз ететін технологиялар мен жабдықтарды қолдана отырып, мамандандырылған ұйымдар жүзеге асырады.</w:t>
      </w:r>
    </w:p>
    <w:p>
      <w:pPr>
        <w:spacing w:after="0"/>
        <w:ind w:left="0"/>
        <w:jc w:val="both"/>
      </w:pPr>
      <w:r>
        <w:rPr>
          <w:rFonts w:ascii="Times New Roman"/>
          <w:b w:val="false"/>
          <w:i w:val="false"/>
          <w:color w:val="000000"/>
          <w:sz w:val="28"/>
        </w:rPr>
        <w:t>
      Шыны ыдыстың қалдықтарын қалпына келтіру қоршаған орта үшін қауіпсіздік талаптарын сақтау шартымен жүзеге асырылады:</w:t>
      </w:r>
    </w:p>
    <w:p>
      <w:pPr>
        <w:spacing w:after="0"/>
        <w:ind w:left="0"/>
        <w:jc w:val="both"/>
      </w:pPr>
      <w:r>
        <w:rPr>
          <w:rFonts w:ascii="Times New Roman"/>
          <w:b w:val="false"/>
          <w:i w:val="false"/>
          <w:color w:val="000000"/>
          <w:sz w:val="28"/>
        </w:rPr>
        <w:t>
      - қайта пайдалану үшін шыны қалдықтарды дайындау (сұрыптау, жуу, өңдеу);</w:t>
      </w:r>
    </w:p>
    <w:p>
      <w:pPr>
        <w:spacing w:after="0"/>
        <w:ind w:left="0"/>
        <w:jc w:val="both"/>
      </w:pPr>
      <w:r>
        <w:rPr>
          <w:rFonts w:ascii="Times New Roman"/>
          <w:b w:val="false"/>
          <w:i w:val="false"/>
          <w:color w:val="000000"/>
          <w:sz w:val="28"/>
        </w:rPr>
        <w:t>
      - жаңа өнім (шыны жүн, шыны ыдыс, шыны талшық, плитка және т. б.) өндірумен механикалық және термиялық әдістермен өңдеу;</w:t>
      </w:r>
    </w:p>
    <w:p>
      <w:pPr>
        <w:spacing w:after="0"/>
        <w:ind w:left="0"/>
        <w:jc w:val="both"/>
      </w:pPr>
      <w:r>
        <w:rPr>
          <w:rFonts w:ascii="Times New Roman"/>
          <w:b w:val="false"/>
          <w:i w:val="false"/>
          <w:color w:val="000000"/>
          <w:sz w:val="28"/>
        </w:rPr>
        <w:t>
      - коммуналдық қалдықтардың қауіпті құрамдас бөліктері қауіпті қалдықтар үшін мамандандырылған кәсіпорындарға кәдеге жарату үшін жіберілетін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Тамақ қалдықтары</w:t>
      </w:r>
    </w:p>
    <w:p>
      <w:pPr>
        <w:spacing w:after="0"/>
        <w:ind w:left="0"/>
        <w:jc w:val="both"/>
      </w:pPr>
      <w:r>
        <w:rPr>
          <w:rFonts w:ascii="Times New Roman"/>
          <w:b w:val="false"/>
          <w:i w:val="false"/>
          <w:color w:val="000000"/>
          <w:sz w:val="28"/>
        </w:rPr>
        <w:t>
      Жеке жиналған биологиялық ыдырайтын ҚТҚ фракциялары, негізінен тамақ және органикалық қалдықтар аэробты немесе анаэробты әдіспен өңделуі керек. Сондай-ақ, бұл қалдықтарды кәріз-тазарту станцияларының күшімен бірлесіп қайта өңдеу мүмкіндігі қарастырылады. Бүгінгі таңда органикалық қалдықтарды кәдеге жарату мен қайта өңдеудің әртүрлі технологиялары бар, олардың ішінде: биогаз алу, компосттау және басқалар.</w:t>
      </w:r>
    </w:p>
    <w:p>
      <w:pPr>
        <w:spacing w:after="0"/>
        <w:ind w:left="0"/>
        <w:jc w:val="both"/>
      </w:pPr>
      <w:r>
        <w:rPr>
          <w:rFonts w:ascii="Times New Roman"/>
          <w:b w:val="false"/>
          <w:i w:val="false"/>
          <w:color w:val="000000"/>
          <w:sz w:val="28"/>
        </w:rPr>
        <w:t>
      ҚТҚ ыдырауының табиғи әдісіне компосттау жатады. Компосттау – бұл табиғи биологиялық ыдырауға негізделген қалдықтарды қайта өңдеу технологиясы.</w:t>
      </w:r>
    </w:p>
    <w:p>
      <w:pPr>
        <w:spacing w:after="0"/>
        <w:ind w:left="0"/>
        <w:jc w:val="both"/>
      </w:pPr>
      <w:r>
        <w:rPr>
          <w:rFonts w:ascii="Times New Roman"/>
          <w:b w:val="false"/>
          <w:i w:val="false"/>
          <w:color w:val="000000"/>
          <w:sz w:val="28"/>
        </w:rPr>
        <w:t>
      Органикалық қалдықтарды компосттау тікелей үй шаруашылығында да, орталықтан да болуы мүмкін. Тікелей үй шаруашылықтарында компосттау тек компост шұңқырларында немесе арнайы компост машиналарын қолдану арқылы жүзеге асырылады. Орталықтандырылған компосттау кезінде тұтынушылар органикалық заттарды бөлек жинауды қамтамасыз етеді, содан кейін олар арнайы жабдықталған алаңдарға немесе компост төселетін сүрлем мұнараларына шығарылады. Кейіннен мұндай компост ауыл шаруашылығының қажеттіліктері үшін қолданылады. Биологиялық ыдырайтын қалдықтардың көп мөлшері пайда болатын және қосалқы шаруашылық бар ұйымдар мен мекемелерде (мысалы, мектептерде) компосттау жеке-жеке жүргізілуі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Ірі көлемді және құрылыс қалдықтары</w:t>
      </w:r>
    </w:p>
    <w:p>
      <w:pPr>
        <w:spacing w:after="0"/>
        <w:ind w:left="0"/>
        <w:jc w:val="both"/>
      </w:pPr>
      <w:r>
        <w:rPr>
          <w:rFonts w:ascii="Times New Roman"/>
          <w:b w:val="false"/>
          <w:i w:val="false"/>
          <w:color w:val="000000"/>
          <w:sz w:val="28"/>
        </w:rPr>
        <w:t>
      Жинау пункттеріндегі ірі көлемді қалдықтардан қауіпті фракцияларды алып тастау, содан кейін мамандандырылған ұйымдарға қайта өңдеуге және/немесе кәдеге жаратуға жіберу қажет.</w:t>
      </w:r>
    </w:p>
    <w:p>
      <w:pPr>
        <w:spacing w:after="0"/>
        <w:ind w:left="0"/>
        <w:jc w:val="both"/>
      </w:pPr>
      <w:r>
        <w:rPr>
          <w:rFonts w:ascii="Times New Roman"/>
          <w:b w:val="false"/>
          <w:i w:val="false"/>
          <w:color w:val="000000"/>
          <w:sz w:val="28"/>
        </w:rPr>
        <w:t>
      Аралас құрылыс қалдықтарын жинау орнында қайта өңделген шикізат пен қауіпті компоненттерді алу арқылы сұрыптау керек. Бөлек сұрыптау керек: ағаш; қағаз және картон; металл (бөлек қара және түсті металдар); минералды қалдықтар (тас, құрылыс тасы және кірпіш, сылақ, бетон, гипс, қаңылтыр шыны және т.б.); темірбетон және бетон бөлшектері.</w:t>
      </w:r>
    </w:p>
    <w:p>
      <w:pPr>
        <w:spacing w:after="0"/>
        <w:ind w:left="0"/>
        <w:jc w:val="both"/>
      </w:pPr>
      <w:r>
        <w:rPr>
          <w:rFonts w:ascii="Times New Roman"/>
          <w:b w:val="false"/>
          <w:i w:val="false"/>
          <w:color w:val="000000"/>
          <w:sz w:val="28"/>
        </w:rPr>
        <w:t>
      Ірі көлемді құрылыс қалдықтарын өңдеу үшін ұсақтау және сұрыптау кешендері қолданылады.</w:t>
      </w:r>
    </w:p>
    <w:p>
      <w:pPr>
        <w:spacing w:after="0"/>
        <w:ind w:left="0"/>
        <w:jc w:val="both"/>
      </w:pPr>
      <w:r>
        <w:rPr>
          <w:rFonts w:ascii="Times New Roman"/>
          <w:b w:val="false"/>
          <w:i w:val="false"/>
          <w:color w:val="000000"/>
          <w:sz w:val="28"/>
        </w:rPr>
        <w:t>
      Қауіпті құрылыс қалдықтарына мыналар жатады:</w:t>
      </w:r>
    </w:p>
    <w:p>
      <w:pPr>
        <w:spacing w:after="0"/>
        <w:ind w:left="0"/>
        <w:jc w:val="both"/>
      </w:pPr>
      <w:r>
        <w:rPr>
          <w:rFonts w:ascii="Times New Roman"/>
          <w:b w:val="false"/>
          <w:i w:val="false"/>
          <w:color w:val="000000"/>
          <w:sz w:val="28"/>
        </w:rPr>
        <w:t>
      1) құрамында асбест–шифер немесе этернит, асбест-цемент плиталары, асбест-цемент құбырлары, оқшаулағыш материалдар және т. б. бар қалдықтар;</w:t>
      </w:r>
    </w:p>
    <w:p>
      <w:pPr>
        <w:spacing w:after="0"/>
        <w:ind w:left="0"/>
        <w:jc w:val="both"/>
      </w:pPr>
      <w:r>
        <w:rPr>
          <w:rFonts w:ascii="Times New Roman"/>
          <w:b w:val="false"/>
          <w:i w:val="false"/>
          <w:color w:val="000000"/>
          <w:sz w:val="28"/>
        </w:rPr>
        <w:t>
      2) бояулардың, лактардың, желімдердің, шайырлардың қалдықтары, оның ішінде олардың құрамында бос ыдыстар мен аталған қалдықтарға малынған материалдар және т. б.;</w:t>
      </w:r>
    </w:p>
    <w:p>
      <w:pPr>
        <w:spacing w:after="0"/>
        <w:ind w:left="0"/>
        <w:jc w:val="both"/>
      </w:pPr>
      <w:r>
        <w:rPr>
          <w:rFonts w:ascii="Times New Roman"/>
          <w:b w:val="false"/>
          <w:i w:val="false"/>
          <w:color w:val="000000"/>
          <w:sz w:val="28"/>
        </w:rPr>
        <w:t>
      3) құрамында мұнай өнімдері бар қалдықтар-құрамында асфальт шайырлары және т. б. бар сіңдірілген оқшаулағыш материалдар;</w:t>
      </w:r>
    </w:p>
    <w:p>
      <w:pPr>
        <w:spacing w:after="0"/>
        <w:ind w:left="0"/>
        <w:jc w:val="both"/>
      </w:pPr>
      <w:r>
        <w:rPr>
          <w:rFonts w:ascii="Times New Roman"/>
          <w:b w:val="false"/>
          <w:i w:val="false"/>
          <w:color w:val="000000"/>
          <w:sz w:val="28"/>
        </w:rPr>
        <w:t>
      4) ластанған топырақ.</w:t>
      </w:r>
    </w:p>
    <w:p>
      <w:pPr>
        <w:spacing w:after="0"/>
        <w:ind w:left="0"/>
        <w:jc w:val="both"/>
      </w:pPr>
      <w:r>
        <w:rPr>
          <w:rFonts w:ascii="Times New Roman"/>
          <w:b w:val="false"/>
          <w:i w:val="false"/>
          <w:color w:val="000000"/>
          <w:sz w:val="28"/>
        </w:rPr>
        <w:t>
      Қауіпті құрылыс қалдықтары бөлек жиналады және әрі қарай қайта өңдеу және/немесе кәдеге жарату үшін мамандандырылған компанияларға беріледі.</w:t>
      </w:r>
    </w:p>
    <w:p>
      <w:pPr>
        <w:spacing w:after="0"/>
        <w:ind w:left="0"/>
        <w:jc w:val="both"/>
      </w:pPr>
      <w:r>
        <w:rPr>
          <w:rFonts w:ascii="Times New Roman"/>
          <w:b w:val="false"/>
          <w:i w:val="false"/>
          <w:color w:val="000000"/>
          <w:sz w:val="28"/>
        </w:rPr>
        <w:t>
      Одан әрі өңдеуге жатпайтын сұрыпталғаннан кейін коммуналдық қалдықтарды көму ҚТҚ полигонында жүзеге асырылады.</w:t>
      </w:r>
    </w:p>
    <w:bookmarkStart w:name="z51" w:id="48"/>
    <w:p>
      <w:pPr>
        <w:spacing w:after="0"/>
        <w:ind w:left="0"/>
        <w:jc w:val="both"/>
      </w:pPr>
      <w:r>
        <w:rPr>
          <w:rFonts w:ascii="Times New Roman"/>
          <w:b w:val="false"/>
          <w:i w:val="false"/>
          <w:color w:val="000000"/>
          <w:sz w:val="28"/>
        </w:rPr>
        <w:t xml:space="preserve">
      </w:t>
      </w:r>
      <w:r>
        <w:rPr>
          <w:rFonts w:ascii="Times New Roman"/>
          <w:b/>
          <w:i w:val="false"/>
          <w:color w:val="000000"/>
          <w:sz w:val="28"/>
        </w:rPr>
        <w:t>8.4. Коммуналдық қалдықтарды қауіпсіз көмуді қамтамасыз ету жөніндегі шаралар</w:t>
      </w:r>
    </w:p>
    <w:bookmarkEnd w:id="48"/>
    <w:p>
      <w:pPr>
        <w:spacing w:after="0"/>
        <w:ind w:left="0"/>
        <w:jc w:val="both"/>
      </w:pPr>
      <w:r>
        <w:rPr>
          <w:rFonts w:ascii="Times New Roman"/>
          <w:b w:val="false"/>
          <w:i w:val="false"/>
          <w:color w:val="000000"/>
          <w:sz w:val="28"/>
        </w:rPr>
        <w:t>
      Коммуналдық қалдықтарды қауіпсіз көмуді қамтамасыз ету үшін келесі шараларды орындау қажет:</w:t>
      </w:r>
    </w:p>
    <w:p>
      <w:pPr>
        <w:spacing w:after="0"/>
        <w:ind w:left="0"/>
        <w:jc w:val="both"/>
      </w:pPr>
      <w:r>
        <w:rPr>
          <w:rFonts w:ascii="Times New Roman"/>
          <w:b w:val="false"/>
          <w:i w:val="false"/>
          <w:color w:val="000000"/>
          <w:sz w:val="28"/>
        </w:rPr>
        <w:t>
      - қоқыс полигонын салу және пайдалануға беру;</w:t>
      </w:r>
    </w:p>
    <w:p>
      <w:pPr>
        <w:spacing w:after="0"/>
        <w:ind w:left="0"/>
        <w:jc w:val="both"/>
      </w:pPr>
      <w:r>
        <w:rPr>
          <w:rFonts w:ascii="Times New Roman"/>
          <w:b w:val="false"/>
          <w:i w:val="false"/>
          <w:color w:val="000000"/>
          <w:sz w:val="28"/>
        </w:rPr>
        <w:t>
      - ҚТҚ ескі полигонының жерлерін кезең кезеңімен қалпына келтіру және рекультивация;</w:t>
      </w:r>
    </w:p>
    <w:p>
      <w:pPr>
        <w:spacing w:after="0"/>
        <w:ind w:left="0"/>
        <w:jc w:val="both"/>
      </w:pPr>
      <w:r>
        <w:rPr>
          <w:rFonts w:ascii="Times New Roman"/>
          <w:b w:val="false"/>
          <w:i w:val="false"/>
          <w:color w:val="000000"/>
          <w:sz w:val="28"/>
        </w:rPr>
        <w:t>
      - рұқсат етілмеген полигондарды анықтау және жою.</w:t>
      </w:r>
    </w:p>
    <w:p>
      <w:pPr>
        <w:spacing w:after="0"/>
        <w:ind w:left="0"/>
        <w:jc w:val="both"/>
      </w:pPr>
      <w:r>
        <w:rPr>
          <w:rFonts w:ascii="Times New Roman"/>
          <w:b w:val="false"/>
          <w:i w:val="false"/>
          <w:color w:val="000000"/>
          <w:sz w:val="28"/>
        </w:rPr>
        <w:t>
      Одан әрі қайта өңдеуге жатпайтын коммуналдық қалдықтарды (ҚТҚ) көму, сұрыпталғаннан кейін, жаңа карталарда жүзеге асырылатын болады.</w:t>
      </w:r>
    </w:p>
    <w:p>
      <w:pPr>
        <w:spacing w:after="0"/>
        <w:ind w:left="0"/>
        <w:jc w:val="both"/>
      </w:pPr>
      <w:r>
        <w:rPr>
          <w:rFonts w:ascii="Times New Roman"/>
          <w:b w:val="false"/>
          <w:i w:val="false"/>
          <w:color w:val="000000"/>
          <w:sz w:val="28"/>
        </w:rPr>
        <w:t>
      Ескі полигондардың аумағында қабылдауды, сұрыптауды қамтитын инфрақұрылымды қамтамасыз ету керек, содан кейін ғана ҚТҚ-ның қалған бөліктерін көму керек.</w:t>
      </w:r>
    </w:p>
    <w:p>
      <w:pPr>
        <w:spacing w:after="0"/>
        <w:ind w:left="0"/>
        <w:jc w:val="both"/>
      </w:pPr>
      <w:r>
        <w:rPr>
          <w:rFonts w:ascii="Times New Roman"/>
          <w:b w:val="false"/>
          <w:i w:val="false"/>
          <w:color w:val="000000"/>
          <w:sz w:val="28"/>
        </w:rPr>
        <w:t>
      Қолданыстағы ҚТҚ полигоны аумағының жерлерін заңнаманың талаптары мен талаптарына сәйкес кезең-кезеңімен қалпына келтіру және рекультивация жүргізіледі. Қолданыстағы қатты тұрмыстық қалдықтарды жабуға экологиялық рұқсат алғаннан кейін ғана рұқсат етіледі. Қалдықтарды көму жөніндегі қоқыс үйінділері қоршаған ортаны қорғау саласындағы уәкілетті органның және санитариялық-эпидемиологиялық қызмет саласындағы мемлекеттік органның лауазымды адамдары жергілікті жерде қорытынды тексеруді орындағаннан, полигон иесі берген барлық ақпаратты бағалағаннан және Полигонды мақұлдау мен жабу туралы хабардар еткеннен кейін ғана жабық деп қарауға болады.</w:t>
      </w:r>
    </w:p>
    <w:p>
      <w:pPr>
        <w:spacing w:after="0"/>
        <w:ind w:left="0"/>
        <w:jc w:val="both"/>
      </w:pPr>
      <w:r>
        <w:rPr>
          <w:rFonts w:ascii="Times New Roman"/>
          <w:b w:val="false"/>
          <w:i w:val="false"/>
          <w:color w:val="000000"/>
          <w:sz w:val="28"/>
        </w:rPr>
        <w:t>
      Полигон жабылғаннан кейін полигон иесі аумақты рекультивациялауды жүзеге асыруы және бес жыл ішінде қоқыс газы мен фильтрат шығарындыларына мониторинг жүргізуі тиіс. Бұзылған жерлерді қалпына келтіруге және кейіннен мониторинг жүргізуге арналған қаражат полигонның тарату қорынан түседі. Полигон иесі жобаның шарттарына сәйкес полигонды рекультивациялауды орындағаннан және орындалған жұмыстар қоршаған ортаны қорғау саласындағы уәкілетті органның қатысуымен қабылдау комиссиясының актісімен қабылданғаннан кейін иесі қоршаған ортаға мониторинг жүргізуді тоқтатады.</w:t>
      </w:r>
    </w:p>
    <w:p>
      <w:pPr>
        <w:spacing w:after="0"/>
        <w:ind w:left="0"/>
        <w:jc w:val="both"/>
      </w:pPr>
      <w:r>
        <w:rPr>
          <w:rFonts w:ascii="Times New Roman"/>
          <w:b w:val="false"/>
          <w:i w:val="false"/>
          <w:color w:val="000000"/>
          <w:sz w:val="28"/>
        </w:rPr>
        <w:t>
      Полигонды залалсыздандырудың қолданыстағы жалпы қабылданған әдістемесі мынадай кезеңдерді қамтиды: полигонның қауіптілік дәрежесін анықтау; баламалы нұсқаларды бағалау; залалсыздандыру және рекультивациялау технологиясын әзірлеу.</w:t>
      </w:r>
    </w:p>
    <w:p>
      <w:pPr>
        <w:spacing w:after="0"/>
        <w:ind w:left="0"/>
        <w:jc w:val="both"/>
      </w:pPr>
      <w:r>
        <w:rPr>
          <w:rFonts w:ascii="Times New Roman"/>
          <w:b w:val="false"/>
          <w:i w:val="false"/>
          <w:color w:val="000000"/>
          <w:sz w:val="28"/>
        </w:rPr>
        <w:t>
      Рұқсат етілмеген полигондарды рекультивациялау бойынша техникалық шешімдер рекультивациядан кейін аумақтың функционалдық мақсатына және пайдаланылуына байланысты қабылданады.</w:t>
      </w:r>
    </w:p>
    <w:bookmarkStart w:name="z52" w:id="49"/>
    <w:p>
      <w:pPr>
        <w:spacing w:after="0"/>
        <w:ind w:left="0"/>
        <w:jc w:val="both"/>
      </w:pPr>
      <w:r>
        <w:rPr>
          <w:rFonts w:ascii="Times New Roman"/>
          <w:b w:val="false"/>
          <w:i w:val="false"/>
          <w:color w:val="000000"/>
          <w:sz w:val="28"/>
        </w:rPr>
        <w:t xml:space="preserve">
      </w:t>
      </w:r>
      <w:r>
        <w:rPr>
          <w:rFonts w:ascii="Times New Roman"/>
          <w:b/>
          <w:i w:val="false"/>
          <w:color w:val="000000"/>
          <w:sz w:val="28"/>
        </w:rPr>
        <w:t>8.5.</w:t>
      </w:r>
      <w:r>
        <w:rPr>
          <w:rFonts w:ascii="Times New Roman"/>
          <w:b w:val="false"/>
          <w:i w:val="false"/>
          <w:color w:val="000000"/>
          <w:sz w:val="28"/>
        </w:rPr>
        <w:t xml:space="preserve"> </w:t>
      </w:r>
      <w:r>
        <w:rPr>
          <w:rFonts w:ascii="Times New Roman"/>
          <w:b/>
          <w:i w:val="false"/>
          <w:color w:val="000000"/>
          <w:sz w:val="28"/>
        </w:rPr>
        <w:t>Коммуналдық қалдықтардың жалпы көрсеткіштері бойынша бар проблемалар</w:t>
      </w:r>
    </w:p>
    <w:bookmarkEnd w:id="49"/>
    <w:p>
      <w:pPr>
        <w:spacing w:after="0"/>
        <w:ind w:left="0"/>
        <w:jc w:val="both"/>
      </w:pPr>
      <w:r>
        <w:rPr>
          <w:rFonts w:ascii="Times New Roman"/>
          <w:b w:val="false"/>
          <w:i w:val="false"/>
          <w:color w:val="000000"/>
          <w:sz w:val="28"/>
        </w:rPr>
        <w:t>
      Алға ауданында коммуналдық қалдықтарды басқару саласындағы ҚР қолданыстағы заңнамасына сәйкессіздіктер мен проблемалар анықталды.</w:t>
      </w:r>
    </w:p>
    <w:p>
      <w:pPr>
        <w:spacing w:after="0"/>
        <w:ind w:left="0"/>
        <w:jc w:val="both"/>
      </w:pPr>
      <w:r>
        <w:rPr>
          <w:rFonts w:ascii="Times New Roman"/>
          <w:b w:val="false"/>
          <w:i w:val="false"/>
          <w:color w:val="000000"/>
          <w:sz w:val="28"/>
        </w:rPr>
        <w:t>
      1. Контейнерлер мен контейнер алаңдарының белгіленген стандарттарға сәйкес келмеуі.</w:t>
      </w:r>
    </w:p>
    <w:p>
      <w:pPr>
        <w:spacing w:after="0"/>
        <w:ind w:left="0"/>
        <w:jc w:val="both"/>
      </w:pPr>
      <w:r>
        <w:rPr>
          <w:rFonts w:ascii="Times New Roman"/>
          <w:b w:val="false"/>
          <w:i w:val="false"/>
          <w:color w:val="000000"/>
          <w:sz w:val="28"/>
        </w:rPr>
        <w:t xml:space="preserve">
      Қазақстан Республикасы экология, геология және табиғи ресурстар министрінің м.а. 2021 жылғы 02 желтоқсандағы № 482 "Қалдықтарды бөлек жинауға, оның ішінде техникалық, экономикалық және экологиялық орындылығын ескере отырып, міндетті түрде бөлек жинауға жататын қалдықтардың түрлеріне немесе топтарына (түрлерінің жиынтығына) қойылатын талаптарды бекіту туралы" </w:t>
      </w:r>
      <w:r>
        <w:rPr>
          <w:rFonts w:ascii="Times New Roman"/>
          <w:b w:val="false"/>
          <w:i w:val="false"/>
          <w:color w:val="000000"/>
          <w:sz w:val="28"/>
        </w:rPr>
        <w:t>бұйрығының</w:t>
      </w:r>
      <w:r>
        <w:rPr>
          <w:rFonts w:ascii="Times New Roman"/>
          <w:b w:val="false"/>
          <w:i w:val="false"/>
          <w:color w:val="000000"/>
          <w:sz w:val="28"/>
        </w:rPr>
        <w:t xml:space="preserve"> талаптары орындалмайды. Атап айтқанда, 2-тарауға, </w:t>
      </w:r>
      <w:r>
        <w:rPr>
          <w:rFonts w:ascii="Times New Roman"/>
          <w:b w:val="false"/>
          <w:i w:val="false"/>
          <w:color w:val="000000"/>
          <w:sz w:val="28"/>
        </w:rPr>
        <w:t>8-тармаққа</w:t>
      </w:r>
      <w:r>
        <w:rPr>
          <w:rFonts w:ascii="Times New Roman"/>
          <w:b w:val="false"/>
          <w:i w:val="false"/>
          <w:color w:val="000000"/>
          <w:sz w:val="28"/>
        </w:rPr>
        <w:t xml:space="preserve">, 4 тармақшаға сәйкес, контейнерлік алаңдардың біркелкі құрылысын қамтамасыз ету қажет. </w:t>
      </w:r>
      <w:r>
        <w:rPr>
          <w:rFonts w:ascii="Times New Roman"/>
          <w:b w:val="false"/>
          <w:i w:val="false"/>
          <w:color w:val="000000"/>
          <w:sz w:val="28"/>
        </w:rPr>
        <w:t>8-тармағы</w:t>
      </w:r>
      <w:r>
        <w:rPr>
          <w:rFonts w:ascii="Times New Roman"/>
          <w:b w:val="false"/>
          <w:i w:val="false"/>
          <w:color w:val="000000"/>
          <w:sz w:val="28"/>
        </w:rPr>
        <w:t xml:space="preserve"> 2-тармақшасына сәйкес – саны кемінде 2 болатын, контейнерлік алаңдар бөлек жинауға арналған контейнерлермен жабдықталуы керек.</w:t>
      </w:r>
    </w:p>
    <w:p>
      <w:pPr>
        <w:spacing w:after="0"/>
        <w:ind w:left="0"/>
        <w:jc w:val="both"/>
      </w:pPr>
      <w:r>
        <w:rPr>
          <w:rFonts w:ascii="Times New Roman"/>
          <w:b w:val="false"/>
          <w:i w:val="false"/>
          <w:color w:val="000000"/>
          <w:sz w:val="28"/>
        </w:rPr>
        <w:t>
      2. ҚТҚ контейнерлерінің кейбір алаңдарындағы контейнерлер саны жеткіліксіз.</w:t>
      </w:r>
    </w:p>
    <w:p>
      <w:pPr>
        <w:spacing w:after="0"/>
        <w:ind w:left="0"/>
        <w:jc w:val="both"/>
      </w:pPr>
      <w:r>
        <w:rPr>
          <w:rFonts w:ascii="Times New Roman"/>
          <w:b w:val="false"/>
          <w:i w:val="false"/>
          <w:color w:val="000000"/>
          <w:sz w:val="28"/>
        </w:rPr>
        <w:t>
      Ақтөбе облысы Алға ауданында белгілі бір контейнерлік алаңдарда контейнерлер тапшылығы байқалады. Сондай-ақ, жеке секторда контейнерлік алаңдардың ішінара болмауы ұйымдастырылған орынның (алаң, арнайы контейнер) болмауына байланысты коммуналдық қалдықтарды шығару жағдайын қиындатады.</w:t>
      </w:r>
    </w:p>
    <w:p>
      <w:pPr>
        <w:spacing w:after="0"/>
        <w:ind w:left="0"/>
        <w:jc w:val="both"/>
      </w:pPr>
      <w:r>
        <w:rPr>
          <w:rFonts w:ascii="Times New Roman"/>
          <w:b w:val="false"/>
          <w:i w:val="false"/>
          <w:color w:val="000000"/>
          <w:sz w:val="28"/>
        </w:rPr>
        <w:t>
      3. Коммуналдық қалдықтарды бөлек жинаудың болмауы.</w:t>
      </w:r>
    </w:p>
    <w:p>
      <w:pPr>
        <w:spacing w:after="0"/>
        <w:ind w:left="0"/>
        <w:jc w:val="both"/>
      </w:pPr>
      <w:r>
        <w:rPr>
          <w:rFonts w:ascii="Times New Roman"/>
          <w:b w:val="false"/>
          <w:i w:val="false"/>
          <w:color w:val="000000"/>
          <w:sz w:val="28"/>
        </w:rPr>
        <w:t xml:space="preserve">
      Қазақстан Республикасы экология, геология және табиғи ресурстар министрінің м.а. 2021 жылғы 2 желтоқсандағы № 482 "Қалдықтарды бөлек жинауға, оның ішінде техникалық, экономикалық және экологиялық орындылығын ескере отырып, міндетті түрде бөлек жинауға жататын қалдықтардың түрлеріне немесе топтарына (түрлерінің жиынтығына) қойылатын талаптарды бекіту туралы" </w:t>
      </w:r>
      <w:r>
        <w:rPr>
          <w:rFonts w:ascii="Times New Roman"/>
          <w:b w:val="false"/>
          <w:i w:val="false"/>
          <w:color w:val="000000"/>
          <w:sz w:val="28"/>
        </w:rPr>
        <w:t>бұйрығының</w:t>
      </w:r>
      <w:r>
        <w:rPr>
          <w:rFonts w:ascii="Times New Roman"/>
          <w:b w:val="false"/>
          <w:i w:val="false"/>
          <w:color w:val="000000"/>
          <w:sz w:val="28"/>
        </w:rPr>
        <w:t xml:space="preserve"> талаптары орындалмайды.</w:t>
      </w:r>
    </w:p>
    <w:p>
      <w:pPr>
        <w:spacing w:after="0"/>
        <w:ind w:left="0"/>
        <w:jc w:val="both"/>
      </w:pPr>
      <w:r>
        <w:rPr>
          <w:rFonts w:ascii="Times New Roman"/>
          <w:b w:val="false"/>
          <w:i w:val="false"/>
          <w:color w:val="000000"/>
          <w:sz w:val="28"/>
        </w:rPr>
        <w:t xml:space="preserve">
      Жеке және заңды тұлғалар ірі габаритті және габаритті емес қалдықтарды, оның ішінде құрылыс, ағаш қалдықтарын ҚТҚ қалдықтары жиналатын орындарға шығарады, бұл "Коммуналдық қалдықтарды басқару қағидаларын бекіту туралы" Қазақстан Республикасы экология, геология және табиғи ресурстар министрінің м.а. 2021 жылғы 28 желтоқсандағы № 508 Бұйрығының </w:t>
      </w:r>
      <w:r>
        <w:rPr>
          <w:rFonts w:ascii="Times New Roman"/>
          <w:b w:val="false"/>
          <w:i w:val="false"/>
          <w:color w:val="000000"/>
          <w:sz w:val="28"/>
        </w:rPr>
        <w:t>18-тармағына</w:t>
      </w:r>
      <w:r>
        <w:rPr>
          <w:rFonts w:ascii="Times New Roman"/>
          <w:b w:val="false"/>
          <w:i w:val="false"/>
          <w:color w:val="000000"/>
          <w:sz w:val="28"/>
        </w:rPr>
        <w:t xml:space="preserve"> және ҚР СТ 3780-2022 "Қалдықтар. Коммуналдық қалдықтарды бөлек жинауды ұйымдастыру үшін контейнерлерді орналастыру алаңдарына қойылатын жалпы талаптары" стандартының </w:t>
      </w:r>
      <w:r>
        <w:rPr>
          <w:rFonts w:ascii="Times New Roman"/>
          <w:b w:val="false"/>
          <w:i w:val="false"/>
          <w:color w:val="000000"/>
          <w:sz w:val="28"/>
        </w:rPr>
        <w:t>3.3. тармағына</w:t>
      </w:r>
      <w:r>
        <w:rPr>
          <w:rFonts w:ascii="Times New Roman"/>
          <w:b w:val="false"/>
          <w:i w:val="false"/>
          <w:color w:val="000000"/>
          <w:sz w:val="28"/>
        </w:rPr>
        <w:t xml:space="preserve"> қайшы келеді. Сондай-ақ, алаңдардың көпшілігі ҚР СТ 3780-2022 "Қалдықтар. Коммуналдық қалдықтарды бөлек жинауды ұйымдастыру үшін контейнерлерді орналастыру алаңдарына қойылатын жалпы талаптары" стандартының </w:t>
      </w:r>
      <w:r>
        <w:rPr>
          <w:rFonts w:ascii="Times New Roman"/>
          <w:b w:val="false"/>
          <w:i w:val="false"/>
          <w:color w:val="000000"/>
          <w:sz w:val="28"/>
        </w:rPr>
        <w:t>3.1. тармағында</w:t>
      </w:r>
      <w:r>
        <w:rPr>
          <w:rFonts w:ascii="Times New Roman"/>
          <w:b w:val="false"/>
          <w:i w:val="false"/>
          <w:color w:val="000000"/>
          <w:sz w:val="28"/>
        </w:rPr>
        <w:t xml:space="preserve"> көрсетілген талаптарға сәйкес келмейді.</w:t>
      </w:r>
    </w:p>
    <w:p>
      <w:pPr>
        <w:spacing w:after="0"/>
        <w:ind w:left="0"/>
        <w:jc w:val="both"/>
      </w:pPr>
      <w:r>
        <w:rPr>
          <w:rFonts w:ascii="Times New Roman"/>
          <w:b w:val="false"/>
          <w:i w:val="false"/>
          <w:color w:val="000000"/>
          <w:sz w:val="28"/>
        </w:rPr>
        <w:t>
      4. Қалдықтарды жинау ұйымдарымен елді мекендердің жеткіліксіз қамтылуы.</w:t>
      </w:r>
    </w:p>
    <w:p>
      <w:pPr>
        <w:spacing w:after="0"/>
        <w:ind w:left="0"/>
        <w:jc w:val="both"/>
      </w:pPr>
      <w:r>
        <w:rPr>
          <w:rFonts w:ascii="Times New Roman"/>
          <w:b w:val="false"/>
          <w:i w:val="false"/>
          <w:color w:val="000000"/>
          <w:sz w:val="28"/>
        </w:rPr>
        <w:t>
      Санкцияланған орындарға қалдықтарды жинауды және шығаруды ұйымдастырумен Алға ауданының құрамына кіретін елді мекендердің ~ 26% қамтылды. Қызмет көрсетілетін елді мекендер: Алға қаласы және елді мекендер.</w:t>
      </w:r>
    </w:p>
    <w:p>
      <w:pPr>
        <w:spacing w:after="0"/>
        <w:ind w:left="0"/>
        <w:jc w:val="both"/>
      </w:pPr>
      <w:r>
        <w:rPr>
          <w:rFonts w:ascii="Times New Roman"/>
          <w:b w:val="false"/>
          <w:i w:val="false"/>
          <w:color w:val="000000"/>
          <w:sz w:val="28"/>
        </w:rPr>
        <w:t>
      5. ҚТҚ полигонын жеткіліксіз абаттандырылуы.</w:t>
      </w:r>
    </w:p>
    <w:p>
      <w:pPr>
        <w:spacing w:after="0"/>
        <w:ind w:left="0"/>
        <w:jc w:val="both"/>
      </w:pPr>
      <w:r>
        <w:rPr>
          <w:rFonts w:ascii="Times New Roman"/>
          <w:b w:val="false"/>
          <w:i w:val="false"/>
          <w:color w:val="000000"/>
          <w:sz w:val="28"/>
        </w:rPr>
        <w:t xml:space="preserve">
      ҚТҚ полигоны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Қазақстан Республикасы Денсаулық сақтау министрінің м.а. 2020 жылғы 25 желтоқсандағы № ҚР ДСМ-331/2020 бұйрығының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111 баптарына сәйкес келмейді.</w:t>
      </w:r>
    </w:p>
    <w:p>
      <w:pPr>
        <w:spacing w:after="0"/>
        <w:ind w:left="0"/>
        <w:jc w:val="both"/>
      </w:pPr>
      <w:r>
        <w:rPr>
          <w:rFonts w:ascii="Times New Roman"/>
          <w:b w:val="false"/>
          <w:i w:val="false"/>
          <w:color w:val="000000"/>
          <w:sz w:val="28"/>
        </w:rPr>
        <w:t>
      6. Қоқыс шығару техникасында GPS-трекерлердің болмауы.</w:t>
      </w:r>
    </w:p>
    <w:p>
      <w:pPr>
        <w:spacing w:after="0"/>
        <w:ind w:left="0"/>
        <w:jc w:val="both"/>
      </w:pPr>
      <w:r>
        <w:rPr>
          <w:rFonts w:ascii="Times New Roman"/>
          <w:b w:val="false"/>
          <w:i w:val="false"/>
          <w:color w:val="000000"/>
          <w:sz w:val="28"/>
        </w:rPr>
        <w:t xml:space="preserve">
      Кодекстің 368 бабы </w:t>
      </w:r>
      <w:r>
        <w:rPr>
          <w:rFonts w:ascii="Times New Roman"/>
          <w:b w:val="false"/>
          <w:i w:val="false"/>
          <w:color w:val="000000"/>
          <w:sz w:val="28"/>
        </w:rPr>
        <w:t>4-тармағы</w:t>
      </w:r>
      <w:r>
        <w:rPr>
          <w:rFonts w:ascii="Times New Roman"/>
          <w:b w:val="false"/>
          <w:i w:val="false"/>
          <w:color w:val="000000"/>
          <w:sz w:val="28"/>
        </w:rPr>
        <w:t xml:space="preserve"> 2) тармақшасына сәйкес, коммуналдық қалдықтарды тасымалдау жөніндегі қызметті жүзеге асыратын кәсіпкерлік субъектілері тиісті қызметтер көрсету кезінде осы тармақтың 1) тармақшасында көрсетілген көлік құралдарын "Қазақстан Республикасы қоршаған ортасының және табиғи ресурстарының жай-күйі туралы ұлттық дерекқор" ақпараттық жүйесіне қосылған спутниктік навигациялық жүйелермен жабдықтауға және бұл жүйелерді үнемі жұмыс жағдайында ұстауы" тиіс.</w:t>
      </w:r>
    </w:p>
    <w:p>
      <w:pPr>
        <w:spacing w:after="0"/>
        <w:ind w:left="0"/>
        <w:jc w:val="both"/>
      </w:pPr>
      <w:r>
        <w:rPr>
          <w:rFonts w:ascii="Times New Roman"/>
          <w:b w:val="false"/>
          <w:i w:val="false"/>
          <w:color w:val="000000"/>
          <w:sz w:val="28"/>
        </w:rPr>
        <w:t>
      7. ҚТҚ шығаруға арналған контейнерлер саны жеткіліксіз.</w:t>
      </w:r>
    </w:p>
    <w:p>
      <w:pPr>
        <w:spacing w:after="0"/>
        <w:ind w:left="0"/>
        <w:jc w:val="both"/>
      </w:pPr>
      <w:r>
        <w:rPr>
          <w:rFonts w:ascii="Times New Roman"/>
          <w:b w:val="false"/>
          <w:i w:val="false"/>
          <w:color w:val="000000"/>
          <w:sz w:val="28"/>
        </w:rPr>
        <w:t>
      ҚТҚ шығаруды толық және уақтылы қамтамасыз ету үшін мемлекеттік және әлеуметтік объектілер үшін контейнерлер сатып алуды ұйымдастыру қажет.</w:t>
      </w:r>
    </w:p>
    <w:p>
      <w:pPr>
        <w:spacing w:after="0"/>
        <w:ind w:left="0"/>
        <w:jc w:val="both"/>
      </w:pPr>
      <w:r>
        <w:rPr>
          <w:rFonts w:ascii="Times New Roman"/>
          <w:b w:val="false"/>
          <w:i w:val="false"/>
          <w:color w:val="000000"/>
          <w:sz w:val="28"/>
        </w:rPr>
        <w:t>
      8.ҚТҚ бойынша бар контейнерлердің саны туралы мәлімет жоқ.</w:t>
      </w:r>
    </w:p>
    <w:p>
      <w:pPr>
        <w:spacing w:after="0"/>
        <w:ind w:left="0"/>
        <w:jc w:val="both"/>
      </w:pPr>
      <w:r>
        <w:rPr>
          <w:rFonts w:ascii="Times New Roman"/>
          <w:b w:val="false"/>
          <w:i w:val="false"/>
          <w:color w:val="000000"/>
          <w:sz w:val="28"/>
        </w:rPr>
        <w:t>
      Дұрыс басқаруды есепке алуды анықтау және ҚТҚ шығару схемасын құру үшін ҚТҚ контейнерлерінің саны бойынша жүйелік есеп құру қажет.</w:t>
      </w:r>
    </w:p>
    <w:bookmarkStart w:name="z53" w:id="50"/>
    <w:p>
      <w:pPr>
        <w:spacing w:after="0"/>
        <w:ind w:left="0"/>
        <w:jc w:val="both"/>
      </w:pPr>
      <w:r>
        <w:rPr>
          <w:rFonts w:ascii="Times New Roman"/>
          <w:b w:val="false"/>
          <w:i w:val="false"/>
          <w:color w:val="000000"/>
          <w:sz w:val="28"/>
        </w:rPr>
        <w:t xml:space="preserve">
      </w:t>
      </w:r>
      <w:r>
        <w:rPr>
          <w:rFonts w:ascii="Times New Roman"/>
          <w:b/>
          <w:i w:val="false"/>
          <w:color w:val="000000"/>
          <w:sz w:val="28"/>
        </w:rPr>
        <w:t>8.6.</w:t>
      </w:r>
      <w:r>
        <w:rPr>
          <w:rFonts w:ascii="Times New Roman"/>
          <w:b w:val="false"/>
          <w:i w:val="false"/>
          <w:color w:val="000000"/>
          <w:sz w:val="28"/>
        </w:rPr>
        <w:t xml:space="preserve"> </w:t>
      </w:r>
      <w:r>
        <w:rPr>
          <w:rFonts w:ascii="Times New Roman"/>
          <w:b/>
          <w:i w:val="false"/>
          <w:color w:val="000000"/>
          <w:sz w:val="28"/>
        </w:rPr>
        <w:t>Мақсаттар мен міндеттер.</w:t>
      </w:r>
    </w:p>
    <w:bookmarkEnd w:id="50"/>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 басқару бағдарламасының нысаналы көрсеткіштері</w:t>
      </w:r>
    </w:p>
    <w:p>
      <w:pPr>
        <w:spacing w:after="0"/>
        <w:ind w:left="0"/>
        <w:jc w:val="both"/>
      </w:pPr>
      <w:r>
        <w:rPr>
          <w:rFonts w:ascii="Times New Roman"/>
          <w:b w:val="false"/>
          <w:i w:val="false"/>
          <w:color w:val="000000"/>
          <w:sz w:val="28"/>
        </w:rPr>
        <w:t>
      Бағдарламаның мақсаты Қазақстан Республикасының экологиялық заңнамасының талаптарына сәйкес коммуналдық қалдықтарды басқару жүйесін жетілдіру және Ақтөбе облысы Алға ауданының тұрғындарына көрсетілетін қалдықтарды жинау және шығару қызметтерінің сапасын арттыру болып табылады.</w:t>
      </w:r>
    </w:p>
    <w:p>
      <w:pPr>
        <w:spacing w:after="0"/>
        <w:ind w:left="0"/>
        <w:jc w:val="both"/>
      </w:pPr>
      <w:r>
        <w:rPr>
          <w:rFonts w:ascii="Times New Roman"/>
          <w:b w:val="false"/>
          <w:i w:val="false"/>
          <w:color w:val="000000"/>
          <w:sz w:val="28"/>
        </w:rPr>
        <w:t>
      Алға ауданының елді мекендері үшін коммуналдық қалдықтарды басқару бағдарламасының мақсаты қоршаған ортаға әсерді азайтуға, қалдықтармен қауіпсіз жұмыс істеуді қамтамасыз етуге, қалдықтарды қайта өңдеу деңгейін арттыруға және халықтың денсаулығын нығайтуға бағытталған қалдықтарды басқарудың тиімді және тұрақты жүйесін құру болып табылады.</w:t>
      </w:r>
    </w:p>
    <w:p>
      <w:pPr>
        <w:spacing w:after="0"/>
        <w:ind w:left="0"/>
        <w:jc w:val="both"/>
      </w:pPr>
      <w:r>
        <w:rPr>
          <w:rFonts w:ascii="Times New Roman"/>
          <w:b w:val="false"/>
          <w:i w:val="false"/>
          <w:color w:val="000000"/>
          <w:sz w:val="28"/>
        </w:rPr>
        <w:t xml:space="preserve">
      Қалдықтарды басқару Кодекстің </w:t>
      </w:r>
      <w:r>
        <w:rPr>
          <w:rFonts w:ascii="Times New Roman"/>
          <w:b w:val="false"/>
          <w:i w:val="false"/>
          <w:color w:val="000000"/>
          <w:sz w:val="28"/>
        </w:rPr>
        <w:t>19-бабымен</w:t>
      </w:r>
      <w:r>
        <w:rPr>
          <w:rFonts w:ascii="Times New Roman"/>
          <w:b w:val="false"/>
          <w:i w:val="false"/>
          <w:color w:val="000000"/>
          <w:sz w:val="28"/>
        </w:rPr>
        <w:t xml:space="preserve"> реттеледі.</w:t>
      </w:r>
    </w:p>
    <w:p>
      <w:pPr>
        <w:spacing w:after="0"/>
        <w:ind w:left="0"/>
        <w:jc w:val="both"/>
      </w:pPr>
      <w:r>
        <w:rPr>
          <w:rFonts w:ascii="Times New Roman"/>
          <w:b w:val="false"/>
          <w:i w:val="false"/>
          <w:color w:val="000000"/>
          <w:sz w:val="28"/>
        </w:rPr>
        <w:t xml:space="preserve">
      Қалдықтарды басқару саласындағы негізгі принциптер </w:t>
      </w:r>
      <w:r>
        <w:rPr>
          <w:rFonts w:ascii="Times New Roman"/>
          <w:b w:val="false"/>
          <w:i w:val="false"/>
          <w:color w:val="000000"/>
          <w:sz w:val="28"/>
        </w:rPr>
        <w:t>328-бапта</w:t>
      </w:r>
      <w:r>
        <w:rPr>
          <w:rFonts w:ascii="Times New Roman"/>
          <w:b w:val="false"/>
          <w:i w:val="false"/>
          <w:color w:val="000000"/>
          <w:sz w:val="28"/>
        </w:rPr>
        <w:t xml:space="preserve"> сипатталған:</w:t>
      </w:r>
    </w:p>
    <w:p>
      <w:pPr>
        <w:spacing w:after="0"/>
        <w:ind w:left="0"/>
        <w:jc w:val="both"/>
      </w:pPr>
      <w:r>
        <w:rPr>
          <w:rFonts w:ascii="Times New Roman"/>
          <w:b w:val="false"/>
          <w:i w:val="false"/>
          <w:color w:val="000000"/>
          <w:sz w:val="28"/>
        </w:rPr>
        <w:t>
      1) сатылық;</w:t>
      </w:r>
    </w:p>
    <w:p>
      <w:pPr>
        <w:spacing w:after="0"/>
        <w:ind w:left="0"/>
        <w:jc w:val="both"/>
      </w:pPr>
      <w:r>
        <w:rPr>
          <w:rFonts w:ascii="Times New Roman"/>
          <w:b w:val="false"/>
          <w:i w:val="false"/>
          <w:color w:val="000000"/>
          <w:sz w:val="28"/>
        </w:rPr>
        <w:t>
      2) шығу көзіне жақындық;</w:t>
      </w:r>
    </w:p>
    <w:p>
      <w:pPr>
        <w:spacing w:after="0"/>
        <w:ind w:left="0"/>
        <w:jc w:val="both"/>
      </w:pPr>
      <w:r>
        <w:rPr>
          <w:rFonts w:ascii="Times New Roman"/>
          <w:b w:val="false"/>
          <w:i w:val="false"/>
          <w:color w:val="000000"/>
          <w:sz w:val="28"/>
        </w:rPr>
        <w:t>
      3) қалдықтарды түзушінің жауапкершілігі;</w:t>
      </w:r>
    </w:p>
    <w:p>
      <w:pPr>
        <w:spacing w:after="0"/>
        <w:ind w:left="0"/>
        <w:jc w:val="both"/>
      </w:pPr>
      <w:r>
        <w:rPr>
          <w:rFonts w:ascii="Times New Roman"/>
          <w:b w:val="false"/>
          <w:i w:val="false"/>
          <w:color w:val="000000"/>
          <w:sz w:val="28"/>
        </w:rPr>
        <w:t>
      4) өндірушілердің (импорттаушылардың) кеңейтілген міндеттемелері.</w:t>
      </w:r>
    </w:p>
    <w:p>
      <w:pPr>
        <w:spacing w:after="0"/>
        <w:ind w:left="0"/>
        <w:jc w:val="both"/>
      </w:pPr>
      <w:r>
        <w:rPr>
          <w:rFonts w:ascii="Times New Roman"/>
          <w:b w:val="false"/>
          <w:i w:val="false"/>
          <w:color w:val="000000"/>
          <w:sz w:val="28"/>
        </w:rPr>
        <w:t xml:space="preserve">
      Сатылық принципі Кодекстің </w:t>
      </w:r>
      <w:r>
        <w:rPr>
          <w:rFonts w:ascii="Times New Roman"/>
          <w:b w:val="false"/>
          <w:i w:val="false"/>
          <w:color w:val="000000"/>
          <w:sz w:val="28"/>
        </w:rPr>
        <w:t>329-бабына</w:t>
      </w:r>
      <w:r>
        <w:rPr>
          <w:rFonts w:ascii="Times New Roman"/>
          <w:b w:val="false"/>
          <w:i w:val="false"/>
          <w:color w:val="000000"/>
          <w:sz w:val="28"/>
        </w:rPr>
        <w:t xml:space="preserve"> сәйкес қалдықтарды басқарудың мынадай шараларын көздейді:</w:t>
      </w:r>
    </w:p>
    <w:p>
      <w:pPr>
        <w:spacing w:after="0"/>
        <w:ind w:left="0"/>
        <w:jc w:val="both"/>
      </w:pPr>
      <w:r>
        <w:rPr>
          <w:rFonts w:ascii="Times New Roman"/>
          <w:b w:val="false"/>
          <w:i w:val="false"/>
          <w:color w:val="000000"/>
          <w:sz w:val="28"/>
        </w:rPr>
        <w:t>
      1. қалдықтардың түзілуін болғызбау;</w:t>
      </w:r>
    </w:p>
    <w:p>
      <w:pPr>
        <w:spacing w:after="0"/>
        <w:ind w:left="0"/>
        <w:jc w:val="both"/>
      </w:pPr>
      <w:r>
        <w:rPr>
          <w:rFonts w:ascii="Times New Roman"/>
          <w:b w:val="false"/>
          <w:i w:val="false"/>
          <w:color w:val="000000"/>
          <w:sz w:val="28"/>
        </w:rPr>
        <w:t>
      2. қалдықтарды қайтадан пайдалануға дайындау;</w:t>
      </w:r>
    </w:p>
    <w:p>
      <w:pPr>
        <w:spacing w:after="0"/>
        <w:ind w:left="0"/>
        <w:jc w:val="both"/>
      </w:pPr>
      <w:r>
        <w:rPr>
          <w:rFonts w:ascii="Times New Roman"/>
          <w:b w:val="false"/>
          <w:i w:val="false"/>
          <w:color w:val="000000"/>
          <w:sz w:val="28"/>
        </w:rPr>
        <w:t>
      3. қалдықтарды қайта өңдеу;</w:t>
      </w:r>
    </w:p>
    <w:p>
      <w:pPr>
        <w:spacing w:after="0"/>
        <w:ind w:left="0"/>
        <w:jc w:val="both"/>
      </w:pPr>
      <w:r>
        <w:rPr>
          <w:rFonts w:ascii="Times New Roman"/>
          <w:b w:val="false"/>
          <w:i w:val="false"/>
          <w:color w:val="000000"/>
          <w:sz w:val="28"/>
        </w:rPr>
        <w:t>
      4. қалдықтарды кәдеге жарату;</w:t>
      </w:r>
    </w:p>
    <w:p>
      <w:pPr>
        <w:spacing w:after="0"/>
        <w:ind w:left="0"/>
        <w:jc w:val="both"/>
      </w:pPr>
      <w:r>
        <w:rPr>
          <w:rFonts w:ascii="Times New Roman"/>
          <w:b w:val="false"/>
          <w:i w:val="false"/>
          <w:color w:val="000000"/>
          <w:sz w:val="28"/>
        </w:rPr>
        <w:t>
      5. қалдықтарды жою.</w:t>
      </w:r>
    </w:p>
    <w:p>
      <w:pPr>
        <w:spacing w:after="0"/>
        <w:ind w:left="0"/>
        <w:jc w:val="both"/>
      </w:pPr>
      <w:r>
        <w:rPr>
          <w:rFonts w:ascii="Times New Roman"/>
          <w:b w:val="false"/>
          <w:i w:val="false"/>
          <w:color w:val="000000"/>
          <w:sz w:val="28"/>
        </w:rPr>
        <w:t>
      Бағдарлама міндеттері:</w:t>
      </w:r>
    </w:p>
    <w:p>
      <w:pPr>
        <w:spacing w:after="0"/>
        <w:ind w:left="0"/>
        <w:jc w:val="both"/>
      </w:pPr>
      <w:r>
        <w:rPr>
          <w:rFonts w:ascii="Times New Roman"/>
          <w:b w:val="false"/>
          <w:i w:val="false"/>
          <w:color w:val="000000"/>
          <w:sz w:val="28"/>
        </w:rPr>
        <w:t>
      1. Қала тұрғындарын қалдықтарды жинау және шығару қызметтерімен толық қамтуды қамтамасыз ету үшін коммуналдық қалдықтарды жинау және тасымалдау жүйесін одан әрі дамыту;</w:t>
      </w:r>
    </w:p>
    <w:p>
      <w:pPr>
        <w:spacing w:after="0"/>
        <w:ind w:left="0"/>
        <w:jc w:val="both"/>
      </w:pPr>
      <w:r>
        <w:rPr>
          <w:rFonts w:ascii="Times New Roman"/>
          <w:b w:val="false"/>
          <w:i w:val="false"/>
          <w:color w:val="000000"/>
          <w:sz w:val="28"/>
        </w:rPr>
        <w:t>
      2. Қалдықтарды бөлек жинау жүйесін жетілдіру;</w:t>
      </w:r>
    </w:p>
    <w:p>
      <w:pPr>
        <w:spacing w:after="0"/>
        <w:ind w:left="0"/>
        <w:jc w:val="both"/>
      </w:pPr>
      <w:r>
        <w:rPr>
          <w:rFonts w:ascii="Times New Roman"/>
          <w:b w:val="false"/>
          <w:i w:val="false"/>
          <w:color w:val="000000"/>
          <w:sz w:val="28"/>
        </w:rPr>
        <w:t>
      3. Тұрмыстық қалдықтарды, оның ішінде нақты қалдықтарды (тамақ, құрылыс және ірі көлемді қалдықтар, ЭЭЖҚ және т.б.) өңдеу және қайта өңдеу жүйесін дамыту;</w:t>
      </w:r>
    </w:p>
    <w:p>
      <w:pPr>
        <w:spacing w:after="0"/>
        <w:ind w:left="0"/>
        <w:jc w:val="both"/>
      </w:pPr>
      <w:r>
        <w:rPr>
          <w:rFonts w:ascii="Times New Roman"/>
          <w:b w:val="false"/>
          <w:i w:val="false"/>
          <w:color w:val="000000"/>
          <w:sz w:val="28"/>
        </w:rPr>
        <w:t>
      4. Коммуналдық қалдықтардың қауіпсіз көмуді қамтамасыз ету;</w:t>
      </w:r>
    </w:p>
    <w:p>
      <w:pPr>
        <w:spacing w:after="0"/>
        <w:ind w:left="0"/>
        <w:jc w:val="both"/>
      </w:pPr>
      <w:r>
        <w:rPr>
          <w:rFonts w:ascii="Times New Roman"/>
          <w:b w:val="false"/>
          <w:i w:val="false"/>
          <w:color w:val="000000"/>
          <w:sz w:val="28"/>
        </w:rPr>
        <w:t>
      5. Коммуналдық қалдықтармен жұмыс істеу мәселелері бойынша халықтың мәдениеті мен хабардарлығын арттыру және барлық мүдделі тараптардың өзара іс-қимылын күшейту.</w:t>
      </w:r>
    </w:p>
    <w:p>
      <w:pPr>
        <w:spacing w:after="0"/>
        <w:ind w:left="0"/>
        <w:jc w:val="both"/>
      </w:pPr>
      <w:r>
        <w:rPr>
          <w:rFonts w:ascii="Times New Roman"/>
          <w:b w:val="false"/>
          <w:i w:val="false"/>
          <w:color w:val="000000"/>
          <w:sz w:val="28"/>
        </w:rPr>
        <w:t>
      Бағдарламаның мақсаты мен қалдықтар сатылық қағидаты негізінде бағдарламаның келесі негізгі (басты) міндеттері ұсынылады:</w:t>
      </w:r>
    </w:p>
    <w:bookmarkStart w:name="z54" w:id="51"/>
    <w:p>
      <w:pPr>
        <w:spacing w:after="0"/>
        <w:ind w:left="0"/>
        <w:jc w:val="both"/>
      </w:pPr>
      <w:r>
        <w:rPr>
          <w:rFonts w:ascii="Times New Roman"/>
          <w:b w:val="false"/>
          <w:i w:val="false"/>
          <w:color w:val="000000"/>
          <w:sz w:val="28"/>
        </w:rPr>
        <w:t xml:space="preserve">
      </w:t>
      </w:r>
      <w:r>
        <w:rPr>
          <w:rFonts w:ascii="Times New Roman"/>
          <w:b/>
          <w:i w:val="false"/>
          <w:color w:val="000000"/>
          <w:sz w:val="28"/>
        </w:rPr>
        <w:t>1 тапсырма.</w:t>
      </w:r>
      <w:r>
        <w:rPr>
          <w:rFonts w:ascii="Times New Roman"/>
          <w:b w:val="false"/>
          <w:i w:val="false"/>
          <w:color w:val="000000"/>
          <w:sz w:val="28"/>
        </w:rPr>
        <w:t xml:space="preserve"> Контейнерлер мен контейнер алаңдарын қазіргі талаптарға сай жабдықтау.</w:t>
      </w:r>
    </w:p>
    <w:bookmarkEnd w:id="51"/>
    <w:p>
      <w:pPr>
        <w:spacing w:after="0"/>
        <w:ind w:left="0"/>
        <w:jc w:val="both"/>
      </w:pPr>
      <w:r>
        <w:rPr>
          <w:rFonts w:ascii="Times New Roman"/>
          <w:b w:val="false"/>
          <w:i w:val="false"/>
          <w:color w:val="000000"/>
          <w:sz w:val="28"/>
        </w:rPr>
        <w:t>
      Тапсырманың мақсаты: контейнерлер мен контейнерлік алаңдардың Кодекс, ҚР СТ 3780-2022 "Қалдықтар. Коммуналдық қалдықтарды бөлек жинауды ұйымдастыру үшін контейнерлерді орналастыру алаңдарына қойылатын жалпы талаптары" және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қағидаларға сай болуы.</w:t>
      </w:r>
    </w:p>
    <w:p>
      <w:pPr>
        <w:spacing w:after="0"/>
        <w:ind w:left="0"/>
        <w:jc w:val="both"/>
      </w:pPr>
      <w:r>
        <w:rPr>
          <w:rFonts w:ascii="Times New Roman"/>
          <w:b w:val="false"/>
          <w:i w:val="false"/>
          <w:color w:val="000000"/>
          <w:sz w:val="28"/>
        </w:rPr>
        <w:t>
      Тапсырманың негіздемесі: контейнерлер мен контейнерлік алаңдардың қалдықтарды басқару саласындағы заңнама талаптарына сәйкестігін негіздеу коммуналдық қалдықтарды басқару жүйесінің тиімді және заңды жұмыс істеуін қамтамасыз ету тұрғысынан маңызды.</w:t>
      </w:r>
    </w:p>
    <w:bookmarkStart w:name="z55" w:id="52"/>
    <w:p>
      <w:pPr>
        <w:spacing w:after="0"/>
        <w:ind w:left="0"/>
        <w:jc w:val="both"/>
      </w:pPr>
      <w:r>
        <w:rPr>
          <w:rFonts w:ascii="Times New Roman"/>
          <w:b w:val="false"/>
          <w:i w:val="false"/>
          <w:color w:val="000000"/>
          <w:sz w:val="28"/>
        </w:rPr>
        <w:t xml:space="preserve">
      </w:t>
      </w:r>
      <w:r>
        <w:rPr>
          <w:rFonts w:ascii="Times New Roman"/>
          <w:b/>
          <w:i w:val="false"/>
          <w:color w:val="000000"/>
          <w:sz w:val="28"/>
        </w:rPr>
        <w:t>2 тапсырма.</w:t>
      </w:r>
      <w:r>
        <w:rPr>
          <w:rFonts w:ascii="Times New Roman"/>
          <w:b w:val="false"/>
          <w:i w:val="false"/>
          <w:color w:val="000000"/>
          <w:sz w:val="28"/>
        </w:rPr>
        <w:t xml:space="preserve"> Ірі габаритті, габаритті емес қалдықтар, оның ішінде құрылыс және ағаш қалдықтары мәселесін шешу.</w:t>
      </w:r>
    </w:p>
    <w:bookmarkEnd w:id="52"/>
    <w:p>
      <w:pPr>
        <w:spacing w:after="0"/>
        <w:ind w:left="0"/>
        <w:jc w:val="both"/>
      </w:pPr>
      <w:r>
        <w:rPr>
          <w:rFonts w:ascii="Times New Roman"/>
          <w:b w:val="false"/>
          <w:i w:val="false"/>
          <w:color w:val="000000"/>
          <w:sz w:val="28"/>
        </w:rPr>
        <w:t>
      Тапсырманың мақсаты: Қазақстан Республикасының заңнамасын сақтау, ресурстарды тұрақты басқару, қоршаған ортаға әсерді азайту және материалдарды тиімді пайдалану үшін айналмалы экономиканы ынталандыру.</w:t>
      </w:r>
    </w:p>
    <w:p>
      <w:pPr>
        <w:spacing w:after="0"/>
        <w:ind w:left="0"/>
        <w:jc w:val="both"/>
      </w:pPr>
      <w:r>
        <w:rPr>
          <w:rFonts w:ascii="Times New Roman"/>
          <w:b w:val="false"/>
          <w:i w:val="false"/>
          <w:color w:val="000000"/>
          <w:sz w:val="28"/>
        </w:rPr>
        <w:t>
      Тапсырманың негіздемесі: қоршаған ортаға әсерді азайтуға, қоршаған ортаның ластануын болдырмауға және табиғи ресурстарды сақтауға үлес қосу, мұндай қалдықтарды тиімді басқару ресурстарды басқарудың тұрақты жүйесін қалыптастыруға, оның ішінде оларды қайта өңдеу мен қайта пайдалануды қамтамасыз етеді, бұл жаңа материалдарды тұтынуды және полигон көлемін азайту үшін маңызды. Осы мәселе көтермелейтін айналмалы экономика тұрақты және жауапты тұтынуды алға тарта отырып, материалды пайдаланудың жабық циклдерін жасауға көмектеседі.</w:t>
      </w:r>
    </w:p>
    <w:bookmarkStart w:name="z56" w:id="53"/>
    <w:p>
      <w:pPr>
        <w:spacing w:after="0"/>
        <w:ind w:left="0"/>
        <w:jc w:val="both"/>
      </w:pPr>
      <w:r>
        <w:rPr>
          <w:rFonts w:ascii="Times New Roman"/>
          <w:b w:val="false"/>
          <w:i w:val="false"/>
          <w:color w:val="000000"/>
          <w:sz w:val="28"/>
        </w:rPr>
        <w:t xml:space="preserve">
      </w:t>
      </w:r>
      <w:r>
        <w:rPr>
          <w:rFonts w:ascii="Times New Roman"/>
          <w:b/>
          <w:i w:val="false"/>
          <w:color w:val="000000"/>
          <w:sz w:val="28"/>
        </w:rPr>
        <w:t>3 тапсырма.</w:t>
      </w:r>
      <w:r>
        <w:rPr>
          <w:rFonts w:ascii="Times New Roman"/>
          <w:b w:val="false"/>
          <w:i w:val="false"/>
          <w:color w:val="000000"/>
          <w:sz w:val="28"/>
        </w:rPr>
        <w:t xml:space="preserve"> Жабдықтарды GPS трекерлерімен жабдықтау.</w:t>
      </w:r>
    </w:p>
    <w:bookmarkEnd w:id="53"/>
    <w:p>
      <w:pPr>
        <w:spacing w:after="0"/>
        <w:ind w:left="0"/>
        <w:jc w:val="both"/>
      </w:pPr>
      <w:r>
        <w:rPr>
          <w:rFonts w:ascii="Times New Roman"/>
          <w:b w:val="false"/>
          <w:i w:val="false"/>
          <w:color w:val="000000"/>
          <w:sz w:val="28"/>
        </w:rPr>
        <w:t>
      Тапсырманың мақсаты: қалдықтарды жинау және жою процесінің тиімділігі мен бақылауын арттыру.</w:t>
      </w:r>
    </w:p>
    <w:p>
      <w:pPr>
        <w:spacing w:after="0"/>
        <w:ind w:left="0"/>
        <w:jc w:val="both"/>
      </w:pPr>
      <w:r>
        <w:rPr>
          <w:rFonts w:ascii="Times New Roman"/>
          <w:b w:val="false"/>
          <w:i w:val="false"/>
          <w:color w:val="000000"/>
          <w:sz w:val="28"/>
        </w:rPr>
        <w:t>
      Тапсырманың негіздемесі: GPS трекерлері қалдықтарды шығару үшін маршруттарды жоспарлау мен тағайындауды оңтайландыруға мүмкіндік береді. Олар қоқыс таситын көліктердің орналасқан жерін нақты уақыт режимінде қадағалауды қамтамасыз етеді, ал кешігулер немесе оңтайлы маршруттардан ауытқулар болған жағдайда басқару қызметтері қажетті шараларды дереу қабылдай алады. PS - трекерлер қоқыс машиналарын ұрлауды немесе рұқсатсыз пайдалануды болдырмауға көмектеседі.</w:t>
      </w:r>
    </w:p>
    <w:bookmarkStart w:name="z57" w:id="54"/>
    <w:p>
      <w:pPr>
        <w:spacing w:after="0"/>
        <w:ind w:left="0"/>
        <w:jc w:val="both"/>
      </w:pPr>
      <w:r>
        <w:rPr>
          <w:rFonts w:ascii="Times New Roman"/>
          <w:b w:val="false"/>
          <w:i w:val="false"/>
          <w:color w:val="000000"/>
          <w:sz w:val="28"/>
        </w:rPr>
        <w:t xml:space="preserve">
      </w:t>
      </w:r>
      <w:r>
        <w:rPr>
          <w:rFonts w:ascii="Times New Roman"/>
          <w:b/>
          <w:i w:val="false"/>
          <w:color w:val="000000"/>
          <w:sz w:val="28"/>
        </w:rPr>
        <w:t>4 тапсырма.</w:t>
      </w:r>
      <w:r>
        <w:rPr>
          <w:rFonts w:ascii="Times New Roman"/>
          <w:b w:val="false"/>
          <w:i w:val="false"/>
          <w:color w:val="000000"/>
          <w:sz w:val="28"/>
        </w:rPr>
        <w:t xml:space="preserve"> Қазақстан Республикасы заңнамасының талаптарына сәйкес Алға ауданында қатты тұрмыстық қалдықтар полигонын салу.</w:t>
      </w:r>
    </w:p>
    <w:bookmarkEnd w:id="54"/>
    <w:p>
      <w:pPr>
        <w:spacing w:after="0"/>
        <w:ind w:left="0"/>
        <w:jc w:val="both"/>
      </w:pPr>
      <w:r>
        <w:rPr>
          <w:rFonts w:ascii="Times New Roman"/>
          <w:b w:val="false"/>
          <w:i w:val="false"/>
          <w:color w:val="000000"/>
          <w:sz w:val="28"/>
        </w:rPr>
        <w:t>
      Тапсырманың мақсаты: Алға ауданында қатты тұрмыстық қалдықтарды көму және қайта өңдеу бойынша барлық заңнамалық талаптарды сақтай отырып, қатты тұрмыстық қалдықтар полигонын жайластыруды қамтамасыз ету.</w:t>
      </w:r>
    </w:p>
    <w:p>
      <w:pPr>
        <w:spacing w:after="0"/>
        <w:ind w:left="0"/>
        <w:jc w:val="both"/>
      </w:pPr>
      <w:r>
        <w:rPr>
          <w:rFonts w:ascii="Times New Roman"/>
          <w:b w:val="false"/>
          <w:i w:val="false"/>
          <w:color w:val="000000"/>
          <w:sz w:val="28"/>
        </w:rPr>
        <w:t>
      Тапсырманың негіздемесі: Осы тапсырмадағы заң талаптарын сақтау қалдықтарды өңдеу процестерінің заңдар мен ережелерде талап етілетін қауіпсіздік және қоршаған ортаны қорғау стандарттарына сәйкестігін қамтамасыз етеді. Сонымен қатар, бұл тәсіл қалдықтарды басқару саласындағы заңнаманы сақтауға көмектеседі.</w:t>
      </w:r>
    </w:p>
    <w:bookmarkStart w:name="z58" w:id="55"/>
    <w:p>
      <w:pPr>
        <w:spacing w:after="0"/>
        <w:ind w:left="0"/>
        <w:jc w:val="both"/>
      </w:pPr>
      <w:r>
        <w:rPr>
          <w:rFonts w:ascii="Times New Roman"/>
          <w:b w:val="false"/>
          <w:i w:val="false"/>
          <w:color w:val="000000"/>
          <w:sz w:val="28"/>
        </w:rPr>
        <w:t xml:space="preserve">
      </w:t>
      </w:r>
      <w:r>
        <w:rPr>
          <w:rFonts w:ascii="Times New Roman"/>
          <w:b/>
          <w:i w:val="false"/>
          <w:color w:val="000000"/>
          <w:sz w:val="28"/>
        </w:rPr>
        <w:t>5 тапсырма.</w:t>
      </w:r>
      <w:r>
        <w:rPr>
          <w:rFonts w:ascii="Times New Roman"/>
          <w:b w:val="false"/>
          <w:i w:val="false"/>
          <w:color w:val="000000"/>
          <w:sz w:val="28"/>
        </w:rPr>
        <w:t xml:space="preserve"> Коммуналдық қалдықтар мен олардың құрамдас бөліктерінің үйінділерін анықтау және жою.</w:t>
      </w:r>
    </w:p>
    <w:bookmarkEnd w:id="55"/>
    <w:p>
      <w:pPr>
        <w:spacing w:after="0"/>
        <w:ind w:left="0"/>
        <w:jc w:val="both"/>
      </w:pPr>
      <w:r>
        <w:rPr>
          <w:rFonts w:ascii="Times New Roman"/>
          <w:b w:val="false"/>
          <w:i w:val="false"/>
          <w:color w:val="000000"/>
          <w:sz w:val="28"/>
        </w:rPr>
        <w:t>
      Тапсырманың мақсаты: заңсыз және сәйкес емес орындарды анықтау, содан кейін оларды тиімді жою.</w:t>
      </w:r>
    </w:p>
    <w:p>
      <w:pPr>
        <w:spacing w:after="0"/>
        <w:ind w:left="0"/>
        <w:jc w:val="both"/>
      </w:pPr>
      <w:r>
        <w:rPr>
          <w:rFonts w:ascii="Times New Roman"/>
          <w:b w:val="false"/>
          <w:i w:val="false"/>
          <w:color w:val="000000"/>
          <w:sz w:val="28"/>
        </w:rPr>
        <w:t>
      Тапсырманың негіздемесі: қоршаған ортаның жай-күйін жақсарту, ластануды болдырмау және қоғамдық және табиғи кеңістіктерде тазалықты сақтау, сондай-ақ қоғамда қалдықтарды басқаруға жауапкершілікпен қарауды қалыптастыру.</w:t>
      </w:r>
    </w:p>
    <w:bookmarkStart w:name="z59" w:id="56"/>
    <w:p>
      <w:pPr>
        <w:spacing w:after="0"/>
        <w:ind w:left="0"/>
        <w:jc w:val="left"/>
      </w:pPr>
      <w:r>
        <w:rPr>
          <w:rFonts w:ascii="Times New Roman"/>
          <w:b/>
          <w:i w:val="false"/>
          <w:color w:val="000000"/>
        </w:rPr>
        <w:t xml:space="preserve"> 9) ҚОРЫТЫНДЫ БӨЛІМІ</w:t>
      </w:r>
    </w:p>
    <w:bookmarkEnd w:id="56"/>
    <w:bookmarkStart w:name="z60" w:id="57"/>
    <w:p>
      <w:pPr>
        <w:spacing w:after="0"/>
        <w:ind w:left="0"/>
        <w:jc w:val="both"/>
      </w:pPr>
      <w:r>
        <w:rPr>
          <w:rFonts w:ascii="Times New Roman"/>
          <w:b w:val="false"/>
          <w:i w:val="false"/>
          <w:color w:val="000000"/>
          <w:sz w:val="28"/>
        </w:rPr>
        <w:t xml:space="preserve">
      </w:t>
      </w:r>
      <w:r>
        <w:rPr>
          <w:rFonts w:ascii="Times New Roman"/>
          <w:b/>
          <w:i w:val="false"/>
          <w:color w:val="000000"/>
          <w:sz w:val="28"/>
        </w:rPr>
        <w:t>9.1. Бағдарламаны жүзеге асыру бойынша іс-шаралар жоспары</w:t>
      </w:r>
    </w:p>
    <w:bookmarkEnd w:id="57"/>
    <w:p>
      <w:pPr>
        <w:spacing w:after="0"/>
        <w:ind w:left="0"/>
        <w:jc w:val="both"/>
      </w:pPr>
      <w:r>
        <w:rPr>
          <w:rFonts w:ascii="Times New Roman"/>
          <w:b w:val="false"/>
          <w:i w:val="false"/>
          <w:color w:val="000000"/>
          <w:sz w:val="28"/>
        </w:rPr>
        <w:t>
      Қойылған мақсаттар мен міндеттерге қол жеткізу үшін Қалдықтарды басқару бағдарламасын (ҚББ) іске асыру жөніндегі іс-шаралар жоспары әзірленді.</w:t>
      </w:r>
    </w:p>
    <w:p>
      <w:pPr>
        <w:spacing w:after="0"/>
        <w:ind w:left="0"/>
        <w:jc w:val="both"/>
      </w:pPr>
      <w:r>
        <w:rPr>
          <w:rFonts w:ascii="Times New Roman"/>
          <w:b w:val="false"/>
          <w:i w:val="false"/>
          <w:color w:val="000000"/>
          <w:sz w:val="28"/>
        </w:rPr>
        <w:t>
      Іс-шаралар жоспары міндеттер мен көрсеткіштер бойынша топтастырылған, орындау мерзімдері мен жауапты орындаушылар көрсетілген. Іс-шаралар жоспары күтілетін нәтижелерге қол жеткізу үшін Бағдарламаның барлық жауапты орындаушыларының жұмысын кешенді түрде жүргізуді және үйлестіруді қамтамасыз етеді.</w:t>
      </w:r>
    </w:p>
    <w:p>
      <w:pPr>
        <w:spacing w:after="0"/>
        <w:ind w:left="0"/>
        <w:jc w:val="both"/>
      </w:pPr>
      <w:r>
        <w:rPr>
          <w:rFonts w:ascii="Times New Roman"/>
          <w:b w:val="false"/>
          <w:i w:val="false"/>
          <w:color w:val="000000"/>
          <w:sz w:val="28"/>
        </w:rPr>
        <w:t>
      Мониторинг нәтижелері бойынша негізделген ұсыныстар болған жағдайда іс-шаралар Жоспарына қажет болған жағдайда түзетулер енгізіледі. Мониторинг нәтижелері бойынша осы Бағдарламаның алға қойылған мақсаттарына, міндеттеріне және нысаналы индикаторларына қол жеткізудің мүмкін еместігі анықталған жағдайда, басқа да іс-шаралар айқындалады және анықталған проблемалық мәселелерді шешу бойынша шаралар қабылданады.</w:t>
      </w:r>
    </w:p>
    <w:p>
      <w:pPr>
        <w:spacing w:after="0"/>
        <w:ind w:left="0"/>
        <w:jc w:val="both"/>
      </w:pPr>
      <w:r>
        <w:rPr>
          <w:rFonts w:ascii="Times New Roman"/>
          <w:b w:val="false"/>
          <w:i w:val="false"/>
          <w:color w:val="000000"/>
          <w:sz w:val="28"/>
        </w:rPr>
        <w:t>
      Мониторинг нәтижелері бойынша Ақтөбе облысы Алға ауданының ТҮКШ, ЖК және АЖ бөлімі мыналарға бағытталған шешімдер қабылдайды:</w:t>
      </w:r>
    </w:p>
    <w:p>
      <w:pPr>
        <w:spacing w:after="0"/>
        <w:ind w:left="0"/>
        <w:jc w:val="both"/>
      </w:pPr>
      <w:r>
        <w:rPr>
          <w:rFonts w:ascii="Times New Roman"/>
          <w:b w:val="false"/>
          <w:i w:val="false"/>
          <w:color w:val="000000"/>
          <w:sz w:val="28"/>
        </w:rPr>
        <w:t>
      1) бағдарламалардың белгіленген мақсаттары мен міндеттеріне қол жеткізу мақсатында жоспарланған іс-шараларды іске асыру тиімділігін арттыру (басқа іс-шараларды айқындау);</w:t>
      </w:r>
    </w:p>
    <w:p>
      <w:pPr>
        <w:spacing w:after="0"/>
        <w:ind w:left="0"/>
        <w:jc w:val="both"/>
      </w:pPr>
      <w:r>
        <w:rPr>
          <w:rFonts w:ascii="Times New Roman"/>
          <w:b w:val="false"/>
          <w:i w:val="false"/>
          <w:color w:val="000000"/>
          <w:sz w:val="28"/>
        </w:rPr>
        <w:t>
      2) анықталған проблемалық мәселелерді шешу бойынша шаралар қабылдау.</w:t>
      </w:r>
    </w:p>
    <w:p>
      <w:pPr>
        <w:spacing w:after="0"/>
        <w:ind w:left="0"/>
        <w:jc w:val="both"/>
      </w:pPr>
      <w:r>
        <w:rPr>
          <w:rFonts w:ascii="Times New Roman"/>
          <w:b w:val="false"/>
          <w:i w:val="false"/>
          <w:color w:val="000000"/>
          <w:sz w:val="28"/>
        </w:rPr>
        <w:t>
      Ақтөбе облысы Алға ауданының ТҮКШ, ЖК және АЖ бөлімі бағдарламаның тапсырыс берушісі ретінде келесі функцияларды жүзеге асырады:</w:t>
      </w:r>
    </w:p>
    <w:p>
      <w:pPr>
        <w:spacing w:after="0"/>
        <w:ind w:left="0"/>
        <w:jc w:val="both"/>
      </w:pPr>
      <w:r>
        <w:rPr>
          <w:rFonts w:ascii="Times New Roman"/>
          <w:b w:val="false"/>
          <w:i w:val="false"/>
          <w:color w:val="000000"/>
          <w:sz w:val="28"/>
        </w:rPr>
        <w:t>
      1) бағдарламаның барлық орындаушыларының іс-әрекеттерін үйлестіре отырып, Алға ауданында коммуналдық қалдықтармен жұмыс істеу саласындағы мәселелерді шешуге бірыңғай орталықтандырылған кешенді тәсілді қалыптастырады және қамтамасыз етеді;</w:t>
      </w:r>
    </w:p>
    <w:p>
      <w:pPr>
        <w:spacing w:after="0"/>
        <w:ind w:left="0"/>
        <w:jc w:val="both"/>
      </w:pPr>
      <w:r>
        <w:rPr>
          <w:rFonts w:ascii="Times New Roman"/>
          <w:b w:val="false"/>
          <w:i w:val="false"/>
          <w:color w:val="000000"/>
          <w:sz w:val="28"/>
        </w:rPr>
        <w:t>
      2) бюджет қаражаты есебінен Бағдарламаны іске асыруға арналған қаржылық шығыстар бойынша Алға ауданының әкімдігімен өзара іс-қимыл жасайды;</w:t>
      </w:r>
    </w:p>
    <w:p>
      <w:pPr>
        <w:spacing w:after="0"/>
        <w:ind w:left="0"/>
        <w:jc w:val="both"/>
      </w:pPr>
      <w:r>
        <w:rPr>
          <w:rFonts w:ascii="Times New Roman"/>
          <w:b w:val="false"/>
          <w:i w:val="false"/>
          <w:color w:val="000000"/>
          <w:sz w:val="28"/>
        </w:rPr>
        <w:t>
      3) коммуналдық қалдықтарды жинау және шығарумен айналысатын субъектілермен, мемлекеттік органдармен, әлеуметтік объектілермен, заңды тұлғалармен, жеке кәсіпкерлермен және жеке тұлғалармен Бағдарламаның іс-шараларын іске асыруға байланысты мәселелер бойынша өзара іс-қимыл жасайды;</w:t>
      </w:r>
    </w:p>
    <w:p>
      <w:pPr>
        <w:spacing w:after="0"/>
        <w:ind w:left="0"/>
        <w:jc w:val="both"/>
      </w:pPr>
      <w:r>
        <w:rPr>
          <w:rFonts w:ascii="Times New Roman"/>
          <w:b w:val="false"/>
          <w:i w:val="false"/>
          <w:color w:val="000000"/>
          <w:sz w:val="28"/>
        </w:rPr>
        <w:t>
      4) бағдарлама іс-шараларының іске асырылуын бақылауды жүзеге асырады және мониторинг нәтижелерін отырыстарда талқылауға енгізеді;</w:t>
      </w:r>
    </w:p>
    <w:p>
      <w:pPr>
        <w:spacing w:after="0"/>
        <w:ind w:left="0"/>
        <w:jc w:val="both"/>
      </w:pPr>
      <w:r>
        <w:rPr>
          <w:rFonts w:ascii="Times New Roman"/>
          <w:b w:val="false"/>
          <w:i w:val="false"/>
          <w:color w:val="000000"/>
          <w:sz w:val="28"/>
        </w:rPr>
        <w:t>
      5) бағдарлама іс-шараларын іске асыру жөніндегі іс-шараларды, нысаналы индикаторларды және шығыстарды, оның ішінде Бағдарламаға тиісті өзгерістер енгізу қажеттілігін негіздей отырып, түскен ұсыныстар негізінде түзетеді;</w:t>
      </w:r>
    </w:p>
    <w:p>
      <w:pPr>
        <w:spacing w:after="0"/>
        <w:ind w:left="0"/>
        <w:jc w:val="both"/>
      </w:pPr>
      <w:r>
        <w:rPr>
          <w:rFonts w:ascii="Times New Roman"/>
          <w:b w:val="false"/>
          <w:i w:val="false"/>
          <w:color w:val="000000"/>
          <w:sz w:val="28"/>
        </w:rPr>
        <w:t>
      6) бағдарлама іс-шараларының іске асырылу барысын тексеруге қатысады;</w:t>
      </w:r>
    </w:p>
    <w:p>
      <w:pPr>
        <w:spacing w:after="0"/>
        <w:ind w:left="0"/>
        <w:jc w:val="both"/>
      </w:pPr>
      <w:r>
        <w:rPr>
          <w:rFonts w:ascii="Times New Roman"/>
          <w:b w:val="false"/>
          <w:i w:val="false"/>
          <w:color w:val="000000"/>
          <w:sz w:val="28"/>
        </w:rPr>
        <w:t>
      7) бағдарламаны, сондай-ақ іске асыру барысы туралы ақпаратты орналастырады.</w:t>
      </w:r>
    </w:p>
    <w:bookmarkStart w:name="z61" w:id="58"/>
    <w:p>
      <w:pPr>
        <w:spacing w:after="0"/>
        <w:ind w:left="0"/>
        <w:jc w:val="both"/>
      </w:pPr>
      <w:r>
        <w:rPr>
          <w:rFonts w:ascii="Times New Roman"/>
          <w:b w:val="false"/>
          <w:i w:val="false"/>
          <w:color w:val="000000"/>
          <w:sz w:val="28"/>
        </w:rPr>
        <w:t xml:space="preserve">
      </w:t>
      </w:r>
      <w:r>
        <w:rPr>
          <w:rFonts w:ascii="Times New Roman"/>
          <w:b/>
          <w:i w:val="false"/>
          <w:color w:val="000000"/>
          <w:sz w:val="28"/>
        </w:rPr>
        <w:t>9.2. ҚББ бағдарламасын іске асыру мониторингі</w:t>
      </w:r>
    </w:p>
    <w:bookmarkEnd w:id="58"/>
    <w:p>
      <w:pPr>
        <w:spacing w:after="0"/>
        <w:ind w:left="0"/>
        <w:jc w:val="both"/>
      </w:pPr>
      <w:r>
        <w:rPr>
          <w:rFonts w:ascii="Times New Roman"/>
          <w:b w:val="false"/>
          <w:i w:val="false"/>
          <w:color w:val="000000"/>
          <w:sz w:val="28"/>
        </w:rPr>
        <w:t>
      "Ақтөбе облысы Алға ауданының сәулет, құрылыс, тұрғын үй-коммуналдық шаруашылық, жолаушылар көлігі және автомобиль жолдары бөлімі" ММ басшылығы коммуналдық қалдықтарды басқару бағдарламасының орындалуын бақылауды жүзеге асырады.</w:t>
      </w:r>
    </w:p>
    <w:p>
      <w:pPr>
        <w:spacing w:after="0"/>
        <w:ind w:left="0"/>
        <w:jc w:val="both"/>
      </w:pPr>
      <w:r>
        <w:rPr>
          <w:rFonts w:ascii="Times New Roman"/>
          <w:b w:val="false"/>
          <w:i w:val="false"/>
          <w:color w:val="000000"/>
          <w:sz w:val="28"/>
        </w:rPr>
        <w:t>
      Бағдарламаның мониторингі Бағдарламаны іске асыру туралы есепті қалыптастыру арқылы жүзеге асырылады.</w:t>
      </w:r>
    </w:p>
    <w:p>
      <w:pPr>
        <w:spacing w:after="0"/>
        <w:ind w:left="0"/>
        <w:jc w:val="both"/>
      </w:pPr>
      <w:r>
        <w:rPr>
          <w:rFonts w:ascii="Times New Roman"/>
          <w:b w:val="false"/>
          <w:i w:val="false"/>
          <w:color w:val="000000"/>
          <w:sz w:val="28"/>
        </w:rPr>
        <w:t>
      Есепте іске асырылған іс-шаралардың сипаттамасы, қол жеткізілген нәтижелер, оларды жүзеге асыруға бөлінген қаржы ресурстарының нақты көлемдері, сондай-ақ есепті кезеңге жоспарланған іс-шаралардың орындалмау себептері мен нәтижелердің болмауы көрсетіледі.</w:t>
      </w:r>
    </w:p>
    <w:p>
      <w:pPr>
        <w:spacing w:after="0"/>
        <w:ind w:left="0"/>
        <w:jc w:val="both"/>
      </w:pPr>
      <w:r>
        <w:rPr>
          <w:rFonts w:ascii="Times New Roman"/>
          <w:b w:val="false"/>
          <w:i w:val="false"/>
          <w:color w:val="000000"/>
          <w:sz w:val="28"/>
        </w:rPr>
        <w:t>
      Бағдарламаның мониторингі өткен жылдың қорытындысы бойынша жылына бір рет өткізілетін болады.</w:t>
      </w:r>
    </w:p>
    <w:p>
      <w:pPr>
        <w:spacing w:after="0"/>
        <w:ind w:left="0"/>
        <w:jc w:val="both"/>
      </w:pPr>
      <w:r>
        <w:rPr>
          <w:rFonts w:ascii="Times New Roman"/>
          <w:b w:val="false"/>
          <w:i w:val="false"/>
          <w:color w:val="000000"/>
          <w:sz w:val="28"/>
        </w:rPr>
        <w:t>
      Бағдарлама және оның орындалуы туралы есептер оларды жалпыға қолжетімді интернет-ресурста орналастыру арқылы жұртшылыққа қолжетімді болады.</w:t>
      </w:r>
    </w:p>
    <w:bookmarkStart w:name="z62" w:id="59"/>
    <w:p>
      <w:pPr>
        <w:spacing w:after="0"/>
        <w:ind w:left="0"/>
        <w:jc w:val="both"/>
      </w:pPr>
      <w:r>
        <w:rPr>
          <w:rFonts w:ascii="Times New Roman"/>
          <w:b w:val="false"/>
          <w:i w:val="false"/>
          <w:color w:val="000000"/>
          <w:sz w:val="28"/>
        </w:rPr>
        <w:t xml:space="preserve">
      </w:t>
      </w:r>
      <w:r>
        <w:rPr>
          <w:rFonts w:ascii="Times New Roman"/>
          <w:b/>
          <w:i w:val="false"/>
          <w:color w:val="000000"/>
          <w:sz w:val="28"/>
        </w:rPr>
        <w:t>9.3. Қажетті ресурстар</w:t>
      </w:r>
    </w:p>
    <w:bookmarkEnd w:id="59"/>
    <w:p>
      <w:pPr>
        <w:spacing w:after="0"/>
        <w:ind w:left="0"/>
        <w:jc w:val="both"/>
      </w:pPr>
      <w:r>
        <w:rPr>
          <w:rFonts w:ascii="Times New Roman"/>
          <w:b w:val="false"/>
          <w:i w:val="false"/>
          <w:color w:val="000000"/>
          <w:sz w:val="28"/>
        </w:rPr>
        <w:t>
      Бағдарлама мен іс-шараларды қаржыландыру:</w:t>
      </w:r>
    </w:p>
    <w:p>
      <w:pPr>
        <w:spacing w:after="0"/>
        <w:ind w:left="0"/>
        <w:jc w:val="both"/>
      </w:pPr>
      <w:r>
        <w:rPr>
          <w:rFonts w:ascii="Times New Roman"/>
          <w:b w:val="false"/>
          <w:i w:val="false"/>
          <w:color w:val="000000"/>
          <w:sz w:val="28"/>
        </w:rPr>
        <w:t>
      - мемлекеттік және жергілікті бюджет;</w:t>
      </w:r>
    </w:p>
    <w:p>
      <w:pPr>
        <w:spacing w:after="0"/>
        <w:ind w:left="0"/>
        <w:jc w:val="both"/>
      </w:pPr>
      <w:r>
        <w:rPr>
          <w:rFonts w:ascii="Times New Roman"/>
          <w:b w:val="false"/>
          <w:i w:val="false"/>
          <w:color w:val="000000"/>
          <w:sz w:val="28"/>
        </w:rPr>
        <w:t>
      - жеке инвестициялар;</w:t>
      </w:r>
    </w:p>
    <w:p>
      <w:pPr>
        <w:spacing w:after="0"/>
        <w:ind w:left="0"/>
        <w:jc w:val="both"/>
      </w:pPr>
      <w:r>
        <w:rPr>
          <w:rFonts w:ascii="Times New Roman"/>
          <w:b w:val="false"/>
          <w:i w:val="false"/>
          <w:color w:val="000000"/>
          <w:sz w:val="28"/>
        </w:rPr>
        <w:t>
      - халықаралық қаржы ұйымдарының қаражаты;</w:t>
      </w:r>
    </w:p>
    <w:p>
      <w:pPr>
        <w:spacing w:after="0"/>
        <w:ind w:left="0"/>
        <w:jc w:val="both"/>
      </w:pPr>
      <w:r>
        <w:rPr>
          <w:rFonts w:ascii="Times New Roman"/>
          <w:b w:val="false"/>
          <w:i w:val="false"/>
          <w:color w:val="000000"/>
          <w:sz w:val="28"/>
        </w:rPr>
        <w:t>
      - екінші деңгейдегі банктердің кредиттері және Қазақстан Республикасының заңнамасында тыйым салынбаған басқа да көздері арқылы жасалады.</w:t>
      </w:r>
    </w:p>
    <w:p>
      <w:pPr>
        <w:spacing w:after="0"/>
        <w:ind w:left="0"/>
        <w:jc w:val="both"/>
      </w:pPr>
      <w:r>
        <w:rPr>
          <w:rFonts w:ascii="Times New Roman"/>
          <w:b w:val="false"/>
          <w:i w:val="false"/>
          <w:color w:val="000000"/>
          <w:sz w:val="28"/>
        </w:rPr>
        <w:t xml:space="preserve">
      Ұсынылған бағдарламаны іске асыруға және белгіленген табиғат қорғау іс-шараларын орындауға арналған қаржылық шығындарды бюджет қаражаты есебінен ҚР ЭК </w:t>
      </w:r>
      <w:r>
        <w:rPr>
          <w:rFonts w:ascii="Times New Roman"/>
          <w:b w:val="false"/>
          <w:i w:val="false"/>
          <w:color w:val="000000"/>
          <w:sz w:val="28"/>
        </w:rPr>
        <w:t>29-бабына</w:t>
      </w:r>
      <w:r>
        <w:rPr>
          <w:rFonts w:ascii="Times New Roman"/>
          <w:b w:val="false"/>
          <w:i w:val="false"/>
          <w:color w:val="000000"/>
          <w:sz w:val="28"/>
        </w:rPr>
        <w:t xml:space="preserve"> сәйкес жүзеге асыру жоспарлануда. Бұл тетік жергілікті бюджетке осы іс-шаралар жоспарын әзірлеу мен бекітудің алдындағы үш жыл ішінде түскен қоршаған ортаға теріс әсер еткені үшін төлем сомасынан кем емес көлемде қаражатты пайдалануға мүмкіндік береді.</w:t>
      </w:r>
    </w:p>
    <w:p>
      <w:pPr>
        <w:spacing w:after="0"/>
        <w:ind w:left="0"/>
        <w:jc w:val="both"/>
      </w:pPr>
      <w:r>
        <w:rPr>
          <w:rFonts w:ascii="Times New Roman"/>
          <w:b w:val="false"/>
          <w:i w:val="false"/>
          <w:color w:val="000000"/>
          <w:sz w:val="28"/>
        </w:rPr>
        <w:t xml:space="preserve">
      Бағдарламаны іске асыру бойынша ұсынылатын іс-шараларды ҚР ЭК </w:t>
      </w:r>
      <w:r>
        <w:rPr>
          <w:rFonts w:ascii="Times New Roman"/>
          <w:b w:val="false"/>
          <w:i w:val="false"/>
          <w:color w:val="000000"/>
          <w:sz w:val="28"/>
        </w:rPr>
        <w:t>4-қосымшасында</w:t>
      </w:r>
      <w:r>
        <w:rPr>
          <w:rFonts w:ascii="Times New Roman"/>
          <w:b w:val="false"/>
          <w:i w:val="false"/>
          <w:color w:val="000000"/>
          <w:sz w:val="28"/>
        </w:rPr>
        <w:t xml:space="preserve"> көзделген қоршаған ортаны қорғау жөніндегі іс-шаралардың үлгілік тізбесін негізге ала отырып, облыс әкімдігі үш жылдық перспективаға әзірлейтін Ақтөбе облысының қоршаған ортаны қорғау жөніндегі іс-шаралар жоспарына енгізу жоспарлануда, оған мыналар енгізілген:</w:t>
      </w:r>
    </w:p>
    <w:p>
      <w:pPr>
        <w:spacing w:after="0"/>
        <w:ind w:left="0"/>
        <w:jc w:val="both"/>
      </w:pPr>
      <w:r>
        <w:rPr>
          <w:rFonts w:ascii="Times New Roman"/>
          <w:b w:val="false"/>
          <w:i w:val="false"/>
          <w:color w:val="000000"/>
          <w:sz w:val="28"/>
        </w:rPr>
        <w:t>
      - қалдықтардың кез келген түрін, соның ішінде иесіз қалдықтарды жинау, тасымалдау, кәдеге жарату, пайдалану және өңдеу технологияларын енгізу;</w:t>
      </w:r>
    </w:p>
    <w:p>
      <w:pPr>
        <w:spacing w:after="0"/>
        <w:ind w:left="0"/>
        <w:jc w:val="both"/>
      </w:pPr>
      <w:r>
        <w:rPr>
          <w:rFonts w:ascii="Times New Roman"/>
          <w:b w:val="false"/>
          <w:i w:val="false"/>
          <w:color w:val="000000"/>
          <w:sz w:val="28"/>
        </w:rPr>
        <w:t>
      - зауыттарды, цехтарды және өндіріс орындарын салу, қайта құру, қондырғыларды сатып алу және пайдалану:</w:t>
      </w:r>
    </w:p>
    <w:p>
      <w:pPr>
        <w:spacing w:after="0"/>
        <w:ind w:left="0"/>
        <w:jc w:val="both"/>
      </w:pPr>
      <w:r>
        <w:rPr>
          <w:rFonts w:ascii="Times New Roman"/>
          <w:b w:val="false"/>
          <w:i w:val="false"/>
          <w:color w:val="000000"/>
          <w:sz w:val="28"/>
        </w:rPr>
        <w:t>
      - қалдықтардың кез келген түрін сақтауға арналған полигондар;</w:t>
      </w:r>
    </w:p>
    <w:p>
      <w:pPr>
        <w:spacing w:after="0"/>
        <w:ind w:left="0"/>
        <w:jc w:val="both"/>
      </w:pPr>
      <w:r>
        <w:rPr>
          <w:rFonts w:ascii="Times New Roman"/>
          <w:b w:val="false"/>
          <w:i w:val="false"/>
          <w:color w:val="000000"/>
          <w:sz w:val="28"/>
        </w:rPr>
        <w:t>
      - қалдықтарды жинау, тасымалдау, өңдеу, сұрыптау, көму бойынша;</w:t>
      </w:r>
    </w:p>
    <w:p>
      <w:pPr>
        <w:spacing w:after="0"/>
        <w:ind w:left="0"/>
        <w:jc w:val="both"/>
      </w:pPr>
      <w:r>
        <w:rPr>
          <w:rFonts w:ascii="Times New Roman"/>
          <w:b w:val="false"/>
          <w:i w:val="false"/>
          <w:color w:val="000000"/>
          <w:sz w:val="28"/>
        </w:rPr>
        <w:t>
      - қайталама материалдық ресурстарды жинау және өңдеу бойынша;</w:t>
      </w:r>
    </w:p>
    <w:p>
      <w:pPr>
        <w:spacing w:after="0"/>
        <w:ind w:left="0"/>
        <w:jc w:val="both"/>
      </w:pPr>
      <w:r>
        <w:rPr>
          <w:rFonts w:ascii="Times New Roman"/>
          <w:b w:val="false"/>
          <w:i w:val="false"/>
          <w:color w:val="000000"/>
          <w:sz w:val="28"/>
        </w:rPr>
        <w:t>
      - қалдықтардан пайдалы компоненттерді алумен байланысты шикізатты немесе дайын өнімді алу бойынша (байыту қалдықтарын, үстіңгі және негізгі жыныстарды, күл мен шлактарды, металлургиялық шлактарды, техногендік минералды түзілімдерді өңдеу);</w:t>
      </w:r>
    </w:p>
    <w:p>
      <w:pPr>
        <w:spacing w:after="0"/>
        <w:ind w:left="0"/>
        <w:jc w:val="both"/>
      </w:pPr>
      <w:r>
        <w:rPr>
          <w:rFonts w:ascii="Times New Roman"/>
          <w:b w:val="false"/>
          <w:i w:val="false"/>
          <w:color w:val="000000"/>
          <w:sz w:val="28"/>
        </w:rPr>
        <w:t>
      - қалдықтардың түзілу және көму көлемін барынша азайтуға бағытталған жабдықтар мен технологиялық процестерді қайта құру, жаңғырту.</w:t>
      </w:r>
    </w:p>
    <w:p>
      <w:pPr>
        <w:spacing w:after="0"/>
        <w:ind w:left="0"/>
        <w:jc w:val="both"/>
      </w:pPr>
      <w:r>
        <w:rPr>
          <w:rFonts w:ascii="Times New Roman"/>
          <w:b w:val="false"/>
          <w:i w:val="false"/>
          <w:color w:val="000000"/>
          <w:sz w:val="28"/>
        </w:rPr>
        <w:t xml:space="preserve">
      Бағдарламаны қаржыландыру көздері бюджет, оның ішінде Кодекстің </w:t>
      </w:r>
      <w:r>
        <w:rPr>
          <w:rFonts w:ascii="Times New Roman"/>
          <w:b w:val="false"/>
          <w:i w:val="false"/>
          <w:color w:val="000000"/>
          <w:sz w:val="28"/>
        </w:rPr>
        <w:t>29-бабына</w:t>
      </w:r>
      <w:r>
        <w:rPr>
          <w:rFonts w:ascii="Times New Roman"/>
          <w:b w:val="false"/>
          <w:i w:val="false"/>
          <w:color w:val="000000"/>
          <w:sz w:val="28"/>
        </w:rPr>
        <w:t xml:space="preserve"> сәйкес тікелей шетелдік және отандық инвестициялар, өндірушілердің (импорттаушылардың) кеңейтілген міндеттемелерінің операторы, отандық, халықаралық қаржы экономикалық ұйымдарының гранттары болуы мүмкін.</w:t>
      </w:r>
    </w:p>
    <w:p>
      <w:pPr>
        <w:spacing w:after="0"/>
        <w:ind w:left="0"/>
        <w:jc w:val="both"/>
      </w:pPr>
      <w:r>
        <w:rPr>
          <w:rFonts w:ascii="Times New Roman"/>
          <w:b w:val="false"/>
          <w:i w:val="false"/>
          <w:color w:val="000000"/>
          <w:sz w:val="28"/>
        </w:rPr>
        <w:t>
      Әрбір іс-шара үшін қажетті ресурстар "Бағдарламаны іске асыру жөніндегі іс-шаралар жоспарында" белгіленген.</w:t>
      </w:r>
    </w:p>
    <w:bookmarkStart w:name="z63" w:id="60"/>
    <w:p>
      <w:pPr>
        <w:spacing w:after="0"/>
        <w:ind w:left="0"/>
        <w:jc w:val="both"/>
      </w:pPr>
      <w:r>
        <w:rPr>
          <w:rFonts w:ascii="Times New Roman"/>
          <w:b w:val="false"/>
          <w:i w:val="false"/>
          <w:color w:val="000000"/>
          <w:sz w:val="28"/>
        </w:rPr>
        <w:t xml:space="preserve">
      </w:t>
      </w:r>
      <w:r>
        <w:rPr>
          <w:rFonts w:ascii="Times New Roman"/>
          <w:b/>
          <w:i w:val="false"/>
          <w:color w:val="000000"/>
          <w:sz w:val="28"/>
        </w:rPr>
        <w:t>9.4. Күтілетін әлеуметтік-экономикалық әсері</w:t>
      </w:r>
    </w:p>
    <w:bookmarkEnd w:id="60"/>
    <w:p>
      <w:pPr>
        <w:spacing w:after="0"/>
        <w:ind w:left="0"/>
        <w:jc w:val="both"/>
      </w:pPr>
      <w:r>
        <w:rPr>
          <w:rFonts w:ascii="Times New Roman"/>
          <w:b w:val="false"/>
          <w:i w:val="false"/>
          <w:color w:val="000000"/>
          <w:sz w:val="28"/>
        </w:rPr>
        <w:t>
      Бағдарламаны іске асыру Ақтөбе облысы Алға ауданындағы экологиялық жағдайды жақсартуға және қаланың нысаналы индикаторларын және жергілікті атқарушы органдардың коммуналдық қалдықтармен жұмыс істеу саласындағы қызметін арттыруға мүмкіндік береді.</w:t>
      </w:r>
    </w:p>
    <w:p>
      <w:pPr>
        <w:spacing w:after="0"/>
        <w:ind w:left="0"/>
        <w:jc w:val="both"/>
      </w:pPr>
      <w:r>
        <w:rPr>
          <w:rFonts w:ascii="Times New Roman"/>
          <w:b w:val="false"/>
          <w:i w:val="false"/>
          <w:color w:val="000000"/>
          <w:sz w:val="28"/>
        </w:rPr>
        <w:t>
      Бағдарламаны іске асыру барысында мынадай негізгі нәтижелерге қол жеткізіледі:</w:t>
      </w:r>
    </w:p>
    <w:p>
      <w:pPr>
        <w:spacing w:after="0"/>
        <w:ind w:left="0"/>
        <w:jc w:val="both"/>
      </w:pPr>
      <w:r>
        <w:rPr>
          <w:rFonts w:ascii="Times New Roman"/>
          <w:b w:val="false"/>
          <w:i w:val="false"/>
          <w:color w:val="000000"/>
          <w:sz w:val="28"/>
        </w:rPr>
        <w:t>
      • коммуналдық қалдықтарды басқару жүйесін Қазақстан Республикасы заңнамасының талаптарына сәйкес келтіру;</w:t>
      </w:r>
    </w:p>
    <w:p>
      <w:pPr>
        <w:spacing w:after="0"/>
        <w:ind w:left="0"/>
        <w:jc w:val="both"/>
      </w:pPr>
      <w:r>
        <w:rPr>
          <w:rFonts w:ascii="Times New Roman"/>
          <w:b w:val="false"/>
          <w:i w:val="false"/>
          <w:color w:val="000000"/>
          <w:sz w:val="28"/>
        </w:rPr>
        <w:t>
      • коммуналдық қалдықтарды жинау мен шығаруды 100% қамту;</w:t>
      </w:r>
    </w:p>
    <w:p>
      <w:pPr>
        <w:spacing w:after="0"/>
        <w:ind w:left="0"/>
        <w:jc w:val="both"/>
      </w:pPr>
      <w:r>
        <w:rPr>
          <w:rFonts w:ascii="Times New Roman"/>
          <w:b w:val="false"/>
          <w:i w:val="false"/>
          <w:color w:val="000000"/>
          <w:sz w:val="28"/>
        </w:rPr>
        <w:t>
      • пайда болу көзінде бөлек жинақты енгізу;</w:t>
      </w:r>
    </w:p>
    <w:p>
      <w:pPr>
        <w:spacing w:after="0"/>
        <w:ind w:left="0"/>
        <w:jc w:val="both"/>
      </w:pPr>
      <w:r>
        <w:rPr>
          <w:rFonts w:ascii="Times New Roman"/>
          <w:b w:val="false"/>
          <w:i w:val="false"/>
          <w:color w:val="000000"/>
          <w:sz w:val="28"/>
        </w:rPr>
        <w:t>
      • қалдықтарды сұрыптау кешенін салу;</w:t>
      </w:r>
    </w:p>
    <w:p>
      <w:pPr>
        <w:spacing w:after="0"/>
        <w:ind w:left="0"/>
        <w:jc w:val="both"/>
      </w:pPr>
      <w:r>
        <w:rPr>
          <w:rFonts w:ascii="Times New Roman"/>
          <w:b w:val="false"/>
          <w:i w:val="false"/>
          <w:color w:val="000000"/>
          <w:sz w:val="28"/>
        </w:rPr>
        <w:t>
      • органикалық, ірі көлемдегі және құрылыс қалдықтарын қайта өңдеуді дамыту;</w:t>
      </w:r>
    </w:p>
    <w:p>
      <w:pPr>
        <w:spacing w:after="0"/>
        <w:ind w:left="0"/>
        <w:jc w:val="both"/>
      </w:pPr>
      <w:r>
        <w:rPr>
          <w:rFonts w:ascii="Times New Roman"/>
          <w:b w:val="false"/>
          <w:i w:val="false"/>
          <w:color w:val="000000"/>
          <w:sz w:val="28"/>
        </w:rPr>
        <w:t>
      • Ақтөбе облысы Алға ауданындағы ескі полигон аумағын рекультивациялауды жүзеге асыру;</w:t>
      </w:r>
    </w:p>
    <w:p>
      <w:pPr>
        <w:spacing w:after="0"/>
        <w:ind w:left="0"/>
        <w:jc w:val="both"/>
      </w:pPr>
      <w:r>
        <w:rPr>
          <w:rFonts w:ascii="Times New Roman"/>
          <w:b w:val="false"/>
          <w:i w:val="false"/>
          <w:color w:val="000000"/>
          <w:sz w:val="28"/>
        </w:rPr>
        <w:t>
      • Алға ауданының тұрғындарының коммуналдық қалдықтармен дұрыс жұмыс істеу туралы хабардарлық деңгейін және мәдениетін арттыру.</w:t>
      </w:r>
    </w:p>
    <w:p>
      <w:pPr>
        <w:spacing w:after="0"/>
        <w:ind w:left="0"/>
        <w:jc w:val="both"/>
      </w:pPr>
      <w:r>
        <w:rPr>
          <w:rFonts w:ascii="Times New Roman"/>
          <w:b w:val="false"/>
          <w:i w:val="false"/>
          <w:color w:val="000000"/>
          <w:sz w:val="28"/>
        </w:rPr>
        <w:t>
      Осылайша, осы бағдарлама шеңберінде іс-шаралар кешенін іске асыру Алға ауданы бойынша коммуналдық қалдықтармен жұмыс істеу саласында көрсетілетін қызметтердің сапасын арттырады, ҚТҚ жинау, сұрыптау және қайта өңдеу санын ұлғайтады және қалдықтардың қоршаған ортаға теріс әсерін барынша азайтуға мүмкіндік береді, тиісінше қаланың нысаналы көрсеткіштерін арттырады. Жалпы, бағдарлама Ақтөбе облысы Алға ауданы азаматтарының өмір сүру сапасы мен жағдайын айтарлықтай жақсартуға ықпал ететін болады.</w:t>
      </w:r>
    </w:p>
    <w:bookmarkStart w:name="z64" w:id="61"/>
    <w:p>
      <w:pPr>
        <w:spacing w:after="0"/>
        <w:ind w:left="0"/>
        <w:jc w:val="both"/>
      </w:pPr>
      <w:r>
        <w:rPr>
          <w:rFonts w:ascii="Times New Roman"/>
          <w:b w:val="false"/>
          <w:i w:val="false"/>
          <w:color w:val="000000"/>
          <w:sz w:val="28"/>
        </w:rPr>
        <w:t xml:space="preserve">
      </w:t>
      </w:r>
      <w:r>
        <w:rPr>
          <w:rFonts w:ascii="Times New Roman"/>
          <w:b/>
          <w:i w:val="false"/>
          <w:color w:val="000000"/>
          <w:sz w:val="28"/>
        </w:rPr>
        <w:t>9.5. ҚББ бағдарламасының іс-шаралар жоспары</w:t>
      </w:r>
    </w:p>
    <w:bookmarkEnd w:id="61"/>
    <w:p>
      <w:pPr>
        <w:spacing w:after="0"/>
        <w:ind w:left="0"/>
        <w:jc w:val="both"/>
      </w:pPr>
      <w:r>
        <w:rPr>
          <w:rFonts w:ascii="Times New Roman"/>
          <w:b w:val="false"/>
          <w:i w:val="false"/>
          <w:color w:val="000000"/>
          <w:sz w:val="28"/>
        </w:rPr>
        <w:t xml:space="preserve">
      Қоршаған ортаны қорғау жөніндегі іс-шаралар жоспары "Қоршаған ортаны қорғау жөніндегі іс-шаралар жоспарын әзірлеу қағидаларын бекіту туралы" Қазақстан Республикасы экология, геология және табиғи ресурстар министрінің 2021 жылғы 21 шілдедегі № 264 </w:t>
      </w:r>
      <w:r>
        <w:rPr>
          <w:rFonts w:ascii="Times New Roman"/>
          <w:b w:val="false"/>
          <w:i w:val="false"/>
          <w:color w:val="000000"/>
          <w:sz w:val="28"/>
        </w:rPr>
        <w:t>бұйрығына</w:t>
      </w:r>
      <w:r>
        <w:rPr>
          <w:rFonts w:ascii="Times New Roman"/>
          <w:b w:val="false"/>
          <w:i w:val="false"/>
          <w:color w:val="000000"/>
          <w:sz w:val="28"/>
        </w:rPr>
        <w:t xml:space="preserve"> сәйкес жасалады және әзірленеді.</w:t>
      </w:r>
    </w:p>
    <w:p>
      <w:pPr>
        <w:spacing w:after="0"/>
        <w:ind w:left="0"/>
        <w:jc w:val="both"/>
      </w:pPr>
      <w:r>
        <w:rPr>
          <w:rFonts w:ascii="Times New Roman"/>
          <w:b w:val="false"/>
          <w:i w:val="false"/>
          <w:color w:val="000000"/>
          <w:sz w:val="28"/>
        </w:rPr>
        <w:t>
      Қоршаған ортаны қорғау жөніндегі іс-шаралар жоспарларына сапаның экологиялық нормативтеріне, қоршаған орта сапасының нысаналы көрсеткіштеріне, аумақтарды дамыту бағдарламаларына және тиісті облыстың, республикалық маңызы бар қаланың, астананың елді мекендерінің бас жоспарларына қол жеткізуге бағытталған қоршаған ортаны қорғау жөніндегі іс-шаралар енгізіледі.</w:t>
      </w:r>
    </w:p>
    <w:p>
      <w:pPr>
        <w:spacing w:after="0"/>
        <w:ind w:left="0"/>
        <w:jc w:val="both"/>
      </w:pPr>
      <w:r>
        <w:rPr>
          <w:rFonts w:ascii="Times New Roman"/>
          <w:b w:val="false"/>
          <w:i w:val="false"/>
          <w:color w:val="000000"/>
          <w:sz w:val="28"/>
        </w:rPr>
        <w:t>
      Қоршаған ортаны қорғау жөніндегі іс-шаралард жоспарының жобасын қарау кезінде қоршаған ортаны қорғау бойынша іс-шараларды іріктеу үшін мынадай параметрлер ескеріледі:</w:t>
      </w:r>
    </w:p>
    <w:p>
      <w:pPr>
        <w:spacing w:after="0"/>
        <w:ind w:left="0"/>
        <w:jc w:val="both"/>
      </w:pPr>
      <w:r>
        <w:rPr>
          <w:rFonts w:ascii="Times New Roman"/>
          <w:b w:val="false"/>
          <w:i w:val="false"/>
          <w:color w:val="000000"/>
          <w:sz w:val="28"/>
        </w:rPr>
        <w:t>
      1) аймақтың қоршаған ортасының ағымдағы жай-күйі (оның ішінде аймақтың қоршаған ортасының жай-күйіне экологиялық мониторингтің, зертханалық зерттеулердің, мүдделі экологиялық жұртшылықтың қоғамдық мониторинг нәтижелерінің деректері);</w:t>
      </w:r>
    </w:p>
    <w:p>
      <w:pPr>
        <w:spacing w:after="0"/>
        <w:ind w:left="0"/>
        <w:jc w:val="both"/>
      </w:pPr>
      <w:r>
        <w:rPr>
          <w:rFonts w:ascii="Times New Roman"/>
          <w:b w:val="false"/>
          <w:i w:val="false"/>
          <w:color w:val="000000"/>
          <w:sz w:val="28"/>
        </w:rPr>
        <w:t>
      2) экология, қоршаған ортаны қорғау саласындағы тарихи проблемалық мәселелер, сондай-ақ оларды шешу жөніндегі іс-шаралар орындалмаған жағдайда экологиялық залал тәуекелі (болжамды ауқымы);</w:t>
      </w:r>
    </w:p>
    <w:p>
      <w:pPr>
        <w:spacing w:after="0"/>
        <w:ind w:left="0"/>
        <w:jc w:val="both"/>
      </w:pPr>
      <w:r>
        <w:rPr>
          <w:rFonts w:ascii="Times New Roman"/>
          <w:b w:val="false"/>
          <w:i w:val="false"/>
          <w:color w:val="000000"/>
          <w:sz w:val="28"/>
        </w:rPr>
        <w:t>
      3) экологиялық проблемаларды жоюдың қолданыстағы тәсілдері, әдістері, оның ішінде қоршаған ортаны қорғау жөнінде ұсынылатын іс-шараларға балама тәсілдер мен әдістер;</w:t>
      </w:r>
    </w:p>
    <w:p>
      <w:pPr>
        <w:spacing w:after="0"/>
        <w:ind w:left="0"/>
        <w:jc w:val="both"/>
      </w:pPr>
      <w:r>
        <w:rPr>
          <w:rFonts w:ascii="Times New Roman"/>
          <w:b w:val="false"/>
          <w:i w:val="false"/>
          <w:color w:val="000000"/>
          <w:sz w:val="28"/>
        </w:rPr>
        <w:t>
      4) қоршаған ортаның сапасын арттырудың болжанатын экологиялық әсері, оның ішінде халықтың денсаулығы үшін;</w:t>
      </w:r>
    </w:p>
    <w:p>
      <w:pPr>
        <w:spacing w:after="0"/>
        <w:ind w:left="0"/>
        <w:jc w:val="both"/>
      </w:pPr>
      <w:r>
        <w:rPr>
          <w:rFonts w:ascii="Times New Roman"/>
          <w:b w:val="false"/>
          <w:i w:val="false"/>
          <w:color w:val="000000"/>
          <w:sz w:val="28"/>
        </w:rPr>
        <w:t>
      5) тиісті облыстың, республикалық маңызы бар қаланың, астананың қоршаған орта сапасының нысаналы көрсеткіштеріне қол жеткізудің болжамды нәтижелері;</w:t>
      </w:r>
    </w:p>
    <w:p>
      <w:pPr>
        <w:spacing w:after="0"/>
        <w:ind w:left="0"/>
        <w:jc w:val="both"/>
      </w:pPr>
      <w:r>
        <w:rPr>
          <w:rFonts w:ascii="Times New Roman"/>
          <w:b w:val="false"/>
          <w:i w:val="false"/>
          <w:color w:val="000000"/>
          <w:sz w:val="28"/>
        </w:rPr>
        <w:t>
      6) нақты іс-шараны іске асыру құнын есептеу;</w:t>
      </w:r>
    </w:p>
    <w:p>
      <w:pPr>
        <w:spacing w:after="0"/>
        <w:ind w:left="0"/>
        <w:jc w:val="both"/>
      </w:pPr>
      <w:r>
        <w:rPr>
          <w:rFonts w:ascii="Times New Roman"/>
          <w:b w:val="false"/>
          <w:i w:val="false"/>
          <w:color w:val="000000"/>
          <w:sz w:val="28"/>
        </w:rPr>
        <w:t>
      7) қоршаған ортаны қорғау жөніндегі іс-шаралар жоспарын әзірлеу және бекіту жылының алдындағы үш жыл ішінде жергілікті бюджетке түскен қоршаған ортаға теріс әсер еткені үшін төлемақы сомалары жөніндегі ақпарат;</w:t>
      </w:r>
    </w:p>
    <w:p>
      <w:pPr>
        <w:spacing w:after="0"/>
        <w:ind w:left="0"/>
        <w:jc w:val="both"/>
      </w:pPr>
      <w:r>
        <w:rPr>
          <w:rFonts w:ascii="Times New Roman"/>
          <w:b w:val="false"/>
          <w:i w:val="false"/>
          <w:color w:val="000000"/>
          <w:sz w:val="28"/>
        </w:rPr>
        <w:t>
      8) қоршаған ортаны қорғау жөніндегі іс-шараларды іске асырудың өзге де мәселелері (жұмыс орындарын құру, тауарлардың, жұмыстар мен қызметтердің жергілікті жеткізушілерін тарту, импортты алмастыру, өзгелер).</w:t>
      </w:r>
    </w:p>
    <w:p>
      <w:pPr>
        <w:spacing w:after="0"/>
        <w:ind w:left="0"/>
        <w:jc w:val="both"/>
      </w:pPr>
      <w:r>
        <w:rPr>
          <w:rFonts w:ascii="Times New Roman"/>
          <w:b w:val="false"/>
          <w:i w:val="false"/>
          <w:color w:val="000000"/>
          <w:sz w:val="28"/>
        </w:rPr>
        <w:t>
      Осы жобамен орналастырылатын қалдықтардың қоршаған ортаға теріс әсерін азайтуды қамтамасыз ететін мынадай іс-шаралар ұсынылады. Қазіргі уақытта және болашақта осы жобада көзделген қоршаған ортаны қорғау іс шараларының негізгі жоспарлары:</w:t>
      </w:r>
    </w:p>
    <w:p>
      <w:pPr>
        <w:spacing w:after="0"/>
        <w:ind w:left="0"/>
        <w:jc w:val="both"/>
      </w:pPr>
      <w:r>
        <w:rPr>
          <w:rFonts w:ascii="Times New Roman"/>
          <w:b w:val="false"/>
          <w:i w:val="false"/>
          <w:color w:val="000000"/>
          <w:sz w:val="28"/>
        </w:rPr>
        <w:t>
      1. Қалдықтарды жинау және түсіру. Түсірілген қалдықтар полигонға жұмыс қабатының биіктігі 2 м болатын қабат-қабатпен мұқият шашыратылуы керек. Түсірілген қалдықтар тегістеледі, нығыздалады, қалыңдығы 0,25 м болатын оқшаулағыш қабатпен жабылады. Қалдықтарды түсіру полигонның бүкіл аумағында емес, тек белгілі бір уақыт кезеңіне бөлінген картаның шегінде жүзеге асырылады.</w:t>
      </w:r>
    </w:p>
    <w:p>
      <w:pPr>
        <w:spacing w:after="0"/>
        <w:ind w:left="0"/>
        <w:jc w:val="both"/>
      </w:pPr>
      <w:r>
        <w:rPr>
          <w:rFonts w:ascii="Times New Roman"/>
          <w:b w:val="false"/>
          <w:i w:val="false"/>
          <w:color w:val="000000"/>
          <w:sz w:val="28"/>
        </w:rPr>
        <w:t>
      2. Сақтау. ҚТҚ-ны тәртіпсіз жинауға жол берілмейді. Осындай жұмыстарды ұйымдастырудың арқасында полигонның барлық алаңы, бір картаны қоспағанда, оқшауланған (оқшаулағыш қабатпен жабылған), бұл полигонда қолайлы санитарлық жағдай жасайды;</w:t>
      </w:r>
    </w:p>
    <w:p>
      <w:pPr>
        <w:spacing w:after="0"/>
        <w:ind w:left="0"/>
        <w:jc w:val="both"/>
      </w:pPr>
      <w:r>
        <w:rPr>
          <w:rFonts w:ascii="Times New Roman"/>
          <w:b w:val="false"/>
          <w:i w:val="false"/>
          <w:color w:val="000000"/>
          <w:sz w:val="28"/>
        </w:rPr>
        <w:t>
      3. Полигон иесі биологиялық ыдырайтын қалдықтарды көму көлемін қысқарту және қоқыс газын жинау және кәдеге жарату жүйелерін орнату арқылы полигондағы метан шығарындыларын азайту жөнінде шаралар қабылдауы тиіс. Тұрмыстық қатты қалдықтар полигондары фильтрат пен қоқыс газын жинауға және бұруға арналған жүйелермен жабдықталуы тиіс;</w:t>
      </w:r>
    </w:p>
    <w:p>
      <w:pPr>
        <w:spacing w:after="0"/>
        <w:ind w:left="0"/>
        <w:jc w:val="both"/>
      </w:pPr>
      <w:r>
        <w:rPr>
          <w:rFonts w:ascii="Times New Roman"/>
          <w:b w:val="false"/>
          <w:i w:val="false"/>
          <w:color w:val="000000"/>
          <w:sz w:val="28"/>
        </w:rPr>
        <w:t>
      4. Сұрыптау. Қатты тұрмыстық қалдықтарды сұрыптау ҚТҚ полигонында орналастырылатын қатты тұрмыстық қалдықтарды азайту мақсатында ҚТҚ полигонына пайда болу көзінен келгенге дейін міндетті процесс;</w:t>
      </w:r>
    </w:p>
    <w:p>
      <w:pPr>
        <w:spacing w:after="0"/>
        <w:ind w:left="0"/>
        <w:jc w:val="both"/>
      </w:pPr>
      <w:r>
        <w:rPr>
          <w:rFonts w:ascii="Times New Roman"/>
          <w:b w:val="false"/>
          <w:i w:val="false"/>
          <w:color w:val="000000"/>
          <w:sz w:val="28"/>
        </w:rPr>
        <w:t>
      5. Полигон инженерлік-техникалық конструкциялармен, арнайы машиналармен, жабдықтармен жарақтандырылуы және жеке жабық аумағы болуы тиіс;</w:t>
      </w:r>
    </w:p>
    <w:p>
      <w:pPr>
        <w:spacing w:after="0"/>
        <w:ind w:left="0"/>
        <w:jc w:val="both"/>
      </w:pPr>
      <w:r>
        <w:rPr>
          <w:rFonts w:ascii="Times New Roman"/>
          <w:b w:val="false"/>
          <w:i w:val="false"/>
          <w:color w:val="000000"/>
          <w:sz w:val="28"/>
        </w:rPr>
        <w:t>
      6. Рекультивация. Шаруашылық жүргізуге жарамды полигондар үшін пайдаланылған жер мен топырақты қалпына келтіру міндетті болып табылады. Ол міндетті түрде халық пен қоршаған ортаны қорғау үшін ҚТҚ-ны залалсыздандыру процедурасымен бірге жүреді.</w:t>
      </w:r>
    </w:p>
    <w:p>
      <w:pPr>
        <w:spacing w:after="0"/>
        <w:ind w:left="0"/>
        <w:jc w:val="both"/>
      </w:pPr>
      <w:r>
        <w:rPr>
          <w:rFonts w:ascii="Times New Roman"/>
          <w:b w:val="false"/>
          <w:i w:val="false"/>
          <w:color w:val="000000"/>
          <w:sz w:val="28"/>
        </w:rPr>
        <w:t>
      Ескерту. Полигондардың пайдалану мерзімі шектеулі болғандықтан, оларды рекультивациялау жобаны әзірлеу кезеңінде де қарастырылады. Ол сондай-ақ қызмет ету мерзімі аяқталмаған, бірақ қалдықтарды шығарудың максималды көлеміне жеткен жағдайда жүзеге асырылады. Сондай-ақ, рекультивация процесі өте маңызды, бірақ өте үлкен қаржы ресурстарын қажет етеді, сондықтан рекультивация процесі облыстық атқарушы органмен (облыстық әкімдікпен) қарастырылуы керек.</w:t>
      </w:r>
    </w:p>
    <w:p>
      <w:pPr>
        <w:spacing w:after="0"/>
        <w:ind w:left="0"/>
        <w:jc w:val="both"/>
      </w:pPr>
      <w:r>
        <w:rPr>
          <w:rFonts w:ascii="Times New Roman"/>
          <w:b w:val="false"/>
          <w:i w:val="false"/>
          <w:color w:val="000000"/>
          <w:sz w:val="28"/>
        </w:rPr>
        <w:t>
      Қалдықтар полигонының жобасы полигон жабылғаннан кейін оны жабу, жерді рекультивациялау, қоршаған ортаға әсер ету мониторингі және ластануды бақылау үшін тарату қорын құруды көздеуге тиіс.</w:t>
      </w:r>
    </w:p>
    <w:bookmarkStart w:name="z65" w:id="62"/>
    <w:p>
      <w:pPr>
        <w:spacing w:after="0"/>
        <w:ind w:left="0"/>
        <w:jc w:val="both"/>
      </w:pPr>
      <w:r>
        <w:rPr>
          <w:rFonts w:ascii="Times New Roman"/>
          <w:b w:val="false"/>
          <w:i w:val="false"/>
          <w:color w:val="000000"/>
          <w:sz w:val="28"/>
        </w:rPr>
        <w:t>
      ҚОСЫМША</w:t>
      </w:r>
    </w:p>
    <w:bookmarkEnd w:id="62"/>
    <w:bookmarkStart w:name="z66" w:id="63"/>
    <w:p>
      <w:pPr>
        <w:spacing w:after="0"/>
        <w:ind w:left="0"/>
        <w:jc w:val="both"/>
      </w:pPr>
      <w:r>
        <w:rPr>
          <w:rFonts w:ascii="Times New Roman"/>
          <w:b w:val="false"/>
          <w:i w:val="false"/>
          <w:color w:val="000000"/>
          <w:sz w:val="28"/>
        </w:rPr>
        <w:t xml:space="preserve">
      Жер учаскесінің иесі туралы мәліметтер (ҚБМТ) </w:t>
      </w:r>
    </w:p>
    <w:bookmarkEnd w:id="63"/>
    <w:bookmarkStart w:name="z67" w:id="64"/>
    <w:p>
      <w:pPr>
        <w:spacing w:after="0"/>
        <w:ind w:left="0"/>
        <w:jc w:val="both"/>
      </w:pPr>
      <w:r>
        <w:rPr>
          <w:rFonts w:ascii="Times New Roman"/>
          <w:b w:val="false"/>
          <w:i w:val="false"/>
          <w:color w:val="000000"/>
          <w:sz w:val="28"/>
        </w:rPr>
        <w:t>
      Фотоматериалдар</w:t>
      </w:r>
    </w:p>
    <w:bookmarkEnd w:id="64"/>
    <w:bookmarkStart w:name="z68" w:id="65"/>
    <w:p>
      <w:pPr>
        <w:spacing w:after="0"/>
        <w:ind w:left="0"/>
        <w:jc w:val="both"/>
      </w:pPr>
      <w:r>
        <w:rPr>
          <w:rFonts w:ascii="Times New Roman"/>
          <w:b w:val="false"/>
          <w:i w:val="false"/>
          <w:color w:val="000000"/>
          <w:sz w:val="28"/>
        </w:rPr>
        <w:t>
      15.05.2025 ж. № 45 Келісім-шарт бойынша мемлекеттік сатып алу қызметтері</w:t>
      </w:r>
    </w:p>
    <w:bookmarkEnd w:id="65"/>
    <w:bookmarkStart w:name="z69" w:id="66"/>
    <w:p>
      <w:pPr>
        <w:spacing w:after="0"/>
        <w:ind w:left="0"/>
        <w:jc w:val="both"/>
      </w:pPr>
      <w:r>
        <w:rPr>
          <w:rFonts w:ascii="Times New Roman"/>
          <w:b w:val="false"/>
          <w:i w:val="false"/>
          <w:color w:val="000000"/>
          <w:sz w:val="28"/>
        </w:rPr>
        <w:t>
      Техникалық ерекшеліктері Келісім-шарт № 45 қосымшасы</w:t>
      </w:r>
    </w:p>
    <w:bookmarkEnd w:id="66"/>
    <w:p>
      <w:pPr>
        <w:spacing w:after="0"/>
        <w:ind w:left="0"/>
        <w:jc w:val="both"/>
      </w:pPr>
      <w:r>
        <w:rPr>
          <w:rFonts w:ascii="Times New Roman"/>
          <w:b w:val="false"/>
          <w:i w:val="false"/>
          <w:color w:val="000000"/>
          <w:sz w:val="28"/>
        </w:rPr>
        <w:t>
      Фотоматериалдар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