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3705" w14:textId="b503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Алға ауданы әкімдігінің 2025 жылғы 31 қазандағы № 287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"Алға ауданы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Алға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Шуиншалиев А. 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2025 жылғы 31 қазандағы </w:t>
            </w:r>
            <w:r>
              <w:br/>
            </w:r>
            <w:r>
              <w:rPr>
                <w:rFonts w:ascii="Times New Roman"/>
                <w:b w:val="false"/>
                <w:i w:val="false"/>
                <w:color w:val="000000"/>
                <w:sz w:val="20"/>
              </w:rPr>
              <w:t>№ 287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Алға қаласы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Ақай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Бестамақ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Бесқоспа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Қарағаш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Қарақобда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Қарабұлақ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Қарақұдық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Маржанбұлақ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Үшқұдық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Сарықобда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Тоқмансай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Тамды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