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8c73" w14:textId="41a8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2024 жылғы 30 желтоқсандағы № 251 "2025-2027" жылдарға арналған Сарықобда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2025 жылғы 4 наурыздағы № 271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"2025-2027 жылдарға арналған Сарықобда ауылдық округінің бюджетін бекіту туралы" 2024 жылғы 30 желтоқсандағы № 251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Сарықобда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- 44 009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- 6 785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- 37 224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- 47 610,8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-3 601,8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- 3 601,8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- 3 601,8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4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251 шешіміне 1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Сарықобда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47 610,8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