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3904b" w14:textId="5f390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2024 жылғы 30 желтоқсандағы № 249 "2025-2027 жылдарға арналған Қарахобда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2025 жылғы 4 наурыздағы № 269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"2025-2027 жылдарға арналған Қарахобда ауылдық округінің бюджетін бекіту туралы" 2024 жылғы 30 желтоқсандағы № 249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Қарахобда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- 269 160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- 5 259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- 263 741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- 272 204,7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(профициті)– - 3 044,7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- 3 044,7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- 3 044,7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4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Қарахобда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263 741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3 044,7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