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2530" w14:textId="1692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244 "2025-2027 жылдарға арналған Бесқоспа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264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Бесқоспа ауылдық округінің бюджетін бекіту туралы" 2024 жылғы 30 желтоқсандағы № 244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Бесқоспа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- 185 384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- 173 214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- 186 388,6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-1 004,6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- 1 004,6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- 1 004,6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