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485b" w14:textId="5af4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дін мәселелері және қоғаммен байланыс жөніндегі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Алға ауданы әкімдігінің 2025 жылғы 4 қыркүйектегі № 246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"Ақтөбе облысының дін істері басқармасы" ММ-нің Дін орталықтары қызметкерлерінің лауазымдық айлықақыларына ынталандыру үстемеақыларын белгілеу бойынша 31.01.2025 жылғы № 02-02/37 хатына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қаржыландырылатын "Алға аудандық ішкі саясат бөлімі" мемлекеттік мекемесінің "Алға аудандық дін мәселелері және қоғаммен байланыс жөніндегі орталығы" коммуналдық мемлекеттік мекемесі қызметкерлерінің лауазымдық айлықақыларына ынталандыру мақсатында 50% (елу)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"Алға аудандық ішкі саясат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Алға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Алға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Шүйіншалиев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әкімінің </w:t>
            </w:r>
            <w:r>
              <w:br/>
            </w:r>
            <w:r>
              <w:rPr>
                <w:rFonts w:ascii="Times New Roman"/>
                <w:b w:val="false"/>
                <w:i w:val="false"/>
                <w:color w:val="000000"/>
                <w:sz w:val="20"/>
              </w:rPr>
              <w:t xml:space="preserve">2025 жылғы "4" қыркүйегіндегі </w:t>
            </w:r>
            <w:r>
              <w:br/>
            </w:r>
            <w:r>
              <w:rPr>
                <w:rFonts w:ascii="Times New Roman"/>
                <w:b w:val="false"/>
                <w:i w:val="false"/>
                <w:color w:val="000000"/>
                <w:sz w:val="20"/>
              </w:rPr>
              <w:t>№ 246 шешіміне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"Алға аудандық ішкі саясат бөлімі" мемлекеттік мекемесінің "Алға аудандық дін мәселелері және қоғаммен байланыс жөніндегі орталығы" коммуналдық мемлекеттік мекемесі қызметкерлерінің лауазымдық айлықақыларына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"Алға аудандық ішкі саясат бөлімі" мемлекеттік мекемесінің "Алға аудандық дін мәселелері және қоғаммен байланыс жөніндегі орталығы" коммуналдық мемлекеттік мекемесінің (бұдан әрі – Орталық)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w:t>
      </w:r>
      <w:r>
        <w:rPr>
          <w:rFonts w:ascii="Times New Roman"/>
          <w:b w:val="false"/>
          <w:i w:val="false"/>
          <w:color w:val="000000"/>
          <w:sz w:val="28"/>
        </w:rPr>
        <w:t>Бюджет кодексінің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органы-жарғыға сәйкес Орталықтың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козделуге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Алға ауданының жергілікті бюджетінен ынталандыру үстемелерін төлеуді жүзеге асыру үшін қажетті бюджет қаражатын көздейді және бюджет жобасын Алға ауданының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Орталық қызметкерлерінің лауазымдық айлықақыларына ынталандырушы үстемеақылар "Қазақстан Республикасы органдарының мемлекеттік бюджет қаражаты есебінен қызметкерлердің лауазымдық айлықақыларына сыйлықақы беру, материалдық көмек көрсету және үстемеақылар белгілеу қағидаларын бекіту туралы" Қазакстан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Ыпталандырушы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Алға ауданының жергілікті бюджеті Орталық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айлықақыларына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