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2b3f" w14:textId="c7f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Сұлукөл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5 907,8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Сұлукөл ауылдық округінің бюджетіне аудандық бюджеттен берілген 27 502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2026 жылға арналған Сұлукөл ауылдық округінің бюджетіне аудандық бюджеттен 1 840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Сұлукөл ауылдық округі әкімінің шешімі негізінде жүзеге асырылады.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Сұлукөл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Аудпандық маңызы бар қала ,ауыл,ауылдық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