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c4170" w14:textId="edc41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– 2028 жылдарға арналған Сарат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Әйтеке би аудандық мәслихатының 2025 жылғы 30 желтоқсандағы № 464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 – 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Әйтеке би аудандық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Сарат ауылдық округінің бюджеті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ішінде, 2026 жылға келесідей көлемде бекітілсін: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61 492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1 750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59 742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61 669,8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− 0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жасалатын операциялар бойынша сальдо − 0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(профицит) − -177,8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− 177,8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177,8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 тармақ жаңа редакцияда - Ақтөбе облысы Әйтеке би аудандық мәслихатының 05.06.2026 </w:t>
      </w:r>
      <w:r>
        <w:rPr>
          <w:rFonts w:ascii="Times New Roman"/>
          <w:b w:val="false"/>
          <w:i w:val="false"/>
          <w:color w:val="000000"/>
          <w:sz w:val="28"/>
        </w:rPr>
        <w:t>№ 531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Ауылдық округ бюджетінің кірісіне мыналар есептелетін болып ескерілсін: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мүлікке салынатын салықтар;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салығы;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көлік құралдарына салынатын салық;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учаскілерін пайдаланғаны үшін төлемақы;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 меншігіндегі мүлікті жалға беруден түсетін кірістер.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Мәліметке және басшылыққа алып, "2026-2028 жылдарға арналған республикалық бюджет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7-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2026 жылдың 1 қаңтарынан бастап белгіленді: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жалақының ең төменгі мөлшері – 85 000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айлық есептiк көрсеткiш – 4 325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базалық әлеуметтік төлемдердің мөлшерлерін есептеу үшін ең төмен күнкөріс деңгейінің шамасы – 50 851 теңге.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2026 жылға арналған Сарат ауылдық округінің бюджетіне аудандық бюджеттен берілген 38 242 мың теңге соммасында субвенция көлемі ескерілсін.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2026 жылға арналған Сарат ауылдық округінің бюджетіне аудандық бюджеттен 6 300 мың теңге соммасында ағымдағы нысаналы трасферттер түсімі ескерілсін.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Ағымдағы нысаналы трансфеттердің соммаларын бөлу Сарат ауылдық округі әкімінің шешімі негізінде жүзеге асырылады.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Осы шешім 2026 жылдың 1 қаңтарынан бастап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Әйтеке би аудандық маслихаттың төрағасы: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Б.Д Сейлханов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мәслтхаттың 2025 жылғы 30 желтоқсандағы № 464 шешіміне 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Сарат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қосымша жаңа редакцияда - Ақтөбе облысы Әйтеке би аудандық мәслихатының 05.06.2026 </w:t>
      </w:r>
      <w:r>
        <w:rPr>
          <w:rFonts w:ascii="Times New Roman"/>
          <w:b w:val="false"/>
          <w:i w:val="false"/>
          <w:color w:val="ff0000"/>
          <w:sz w:val="28"/>
        </w:rPr>
        <w:t>№ 531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функционалдық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61669,8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35969,8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35969,8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35969,8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35169,8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жылға нақтылынған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мәслтхаттың 2025 жылғы 30 желтоқсандағы № 464 шешіміне 2-қосымша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Сарат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аудандық мәслтхаттың 2025 жылғы 30 желтоқсандағы № 464 шешіміне 3-қосымша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Сарат ауылдық округінің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Біріңғай 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ішкі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үшін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сиппатағы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жасалатын операция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жылға бекітілген бюджет, мың теңге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