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aaca" w14:textId="bd3a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– 2028 жылдарға арналған Сарат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30 желтоқсандағы № 464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Сарат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61 492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61 669,8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− -177,8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− 177,8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177,8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05.06.2026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учаскілерін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"2026-2028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Сарат ауылдық округінің бюджетіне аудандық бюджеттен берілген 38 242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Сарат ауылдық округінің бюджетіне аудандық бюджеттен 6 300 мың теңге соммасында ағымдағы нысаналы трасферттер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трансфеттердің соммаларын бөлу Сарат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Осы шешім 2026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маслихаттың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мәслтхаттың 2025 жылғы 30 желтоқсандағы № 464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Сарат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05.06.2026 </w:t>
      </w:r>
      <w:r>
        <w:rPr>
          <w:rFonts w:ascii="Times New Roman"/>
          <w:b w:val="false"/>
          <w:i w:val="false"/>
          <w:color w:val="ff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мәслтхаттың 2025 жылғы 30 желтоқсандағы № 464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мәслтхаттың 2025 жылғы 30 желтоқсандағы № 464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Сарат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