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3a46730" w14:textId="3a46730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2026-2028 жылдарға арналған Құмқұдық ауылдық округінің бюджетін бекіту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Ақтөбе облысы Әйтеке би аудандық мәслихатының 2025 жылғы 30 желтоқсандағы № 462 шешімі</w:t>
      </w:r>
    </w:p>
    <w:p>
      <w:pPr>
        <w:spacing w:after="0"/>
        <w:ind w:left="0"/>
        <w:jc w:val="both"/>
      </w:pPr>
      <w:bookmarkStart w:name="z2" w:id="0"/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Республикасының Бюджет кодексінің 91-бабының </w:t>
      </w:r>
      <w:r>
        <w:rPr>
          <w:rFonts w:ascii="Times New Roman"/>
          <w:b w:val="false"/>
          <w:i w:val="false"/>
          <w:color w:val="000000"/>
          <w:sz w:val="28"/>
        </w:rPr>
        <w:t>3-тармағына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, Қазақстан Республикасының "Қазақстан Республикасындағы жергілікті мемлекеттік басқару және өзін – өзі басқару туралы" Заңының </w:t>
      </w:r>
      <w:r>
        <w:rPr>
          <w:rFonts w:ascii="Times New Roman"/>
          <w:b w:val="false"/>
          <w:i w:val="false"/>
          <w:color w:val="000000"/>
          <w:sz w:val="28"/>
        </w:rPr>
        <w:t>6- бабына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Әйтеке би аудандық мәслихаты ШЕШІМ ҚАБЫЛДАДЫ:</w:t>
      </w:r>
    </w:p>
    <w:bookmarkEnd w:id="0"/>
    <w:bookmarkStart w:name="z3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2026-2028 жылдарға арналған Құмқұдық ауылдық округінің бюджеті тиісінше </w:t>
      </w:r>
      <w:r>
        <w:rPr>
          <w:rFonts w:ascii="Times New Roman"/>
          <w:b w:val="false"/>
          <w:i w:val="false"/>
          <w:color w:val="000000"/>
          <w:sz w:val="28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3-қосымшаларға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оның ішінде, 2026 жылға келесідей көлемде бекітілсін:</w:t>
      </w:r>
    </w:p>
    <w:bookmarkEnd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106 357 мың теңге, оның ішінде: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–11 517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 түсімі – 94 840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106 756,1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активтерiмен жасалатын операциялар бойынша сальдо –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- 399,1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– 399,1 мың теңге, оның ішінде: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399,1 мың теңге.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1 тармақ жаңа редакцияда - Ақтөбе облысы Әйтеке би аудандық мәслихатының 05.06.2026 </w:t>
      </w:r>
      <w:r>
        <w:rPr>
          <w:rFonts w:ascii="Times New Roman"/>
          <w:b w:val="false"/>
          <w:i w:val="false"/>
          <w:color w:val="000000"/>
          <w:sz w:val="28"/>
        </w:rPr>
        <w:t>№ 529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(01.01.2026 бастап қолданысқа енгізіледі).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Ауылдық округ бюджетінің кірісіне мыналар есептелетін болып ескерілсін:</w:t>
      </w:r>
    </w:p>
    <w:bookmarkEnd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мүлікке салынатын салықтар;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жер салығы;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көлік құралдарына салынатын салық;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жер учаскілерін пайдаланғаны үшін төлемақы;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 меншігіндегі мүлікті жалға беруден түсетін кірістер.</w:t>
      </w:r>
    </w:p>
    <w:bookmarkStart w:name="z5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Мәліметке және басшылыққа алып, "2026-2028 жылдарға арналған республикалық бюджет туралы" Қазақстан Республикасының Заңының </w:t>
      </w:r>
      <w:r>
        <w:rPr>
          <w:rFonts w:ascii="Times New Roman"/>
          <w:b w:val="false"/>
          <w:i w:val="false"/>
          <w:color w:val="000000"/>
          <w:sz w:val="28"/>
        </w:rPr>
        <w:t>7 - бабына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2026 жылдың 1 қаңтарынан бастап белгіленді:</w:t>
      </w:r>
    </w:p>
    <w:bookmarkEnd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жалақының ең төменгі мөлшері – 85 000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айлық есептiк көрсеткiш – 4 325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базалық әлеуметтік төлемдердің мөлшерлерін есептеу үшін ең төмен күнкөріс деңгейінің шамасы – 50 851 теңге.</w:t>
      </w:r>
    </w:p>
    <w:bookmarkStart w:name="z6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2026 жылға арналған Құмқұдық ауылдық округінің бюджетіне аудандық бюджеттен 72 926 мың теңге соммасында ағымдағы нысаналы трасферттер түсімі ескерілсін.</w:t>
      </w:r>
    </w:p>
    <w:bookmarkEnd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Ағымдағы нысаналы трансфеттердің соммаларын бөлу Құмқұдық ауылдық округі әкімінің шешімі негізінде жүзеге асырылады.</w:t>
      </w:r>
    </w:p>
    <w:bookmarkStart w:name="z7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Осы шешім 2026 жылдың 1 қаңтарынан бастап қолданысқа енгізіледі.</w:t>
      </w:r>
    </w:p>
    <w:bookmarkEnd w:id="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Әйтеке би аудандық мәслихаттың төрағасы: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Б.Д. Сейлханов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Әйтеке би аудандық мәслихаттың 2025 жылғы 30 желтоқсандағы № 462 шешіміне 1-қосымша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2026 жылға арналған Құмқұдық ауылдық округінің бюджеті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1 қосымша жаңа редакцияда - Ақтөбе облысы Әйтеке би аудандық мәслихатының 05.06.2026 </w:t>
      </w:r>
      <w:r>
        <w:rPr>
          <w:rFonts w:ascii="Times New Roman"/>
          <w:b w:val="false"/>
          <w:i w:val="false"/>
          <w:color w:val="ff0000"/>
          <w:sz w:val="28"/>
        </w:rPr>
        <w:t>№ 529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(01.01.2026 бастап қолданысқа енгізіледі).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2026 жылға нақтылынған бюджет,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106357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11517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 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4933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4933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Меншікке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3963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Мүлікке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3426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Тауарларға,жұмыстарға және қызметтерге салынатын ішкі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үшін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94840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басқарудың жоғары тұрған органдарынан түсетін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94840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94840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2026 жылға нақтылынған бюджет,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функционалдық топ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106756,1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сиппатағы мемлекеттік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106756,1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106756,1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106756,1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Қаладағы аудан, аудандық маңызы бар қаланың,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57154,8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Мемелекеттік органның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33599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33599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33599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8685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24914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Пайдаланылмаған (толық пайдаланылмаған) нысаналы трансферттерді қайтару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Таза бюджеттік кредит беру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Қаржы активтерімен жасалатын операция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(профицит)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- 399,1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VІ. Бюджет тапшылығын қаржыландыру (профицитін пайдалану)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399,1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2026 жылға нақтылынған бюджет,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399,1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399,1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399,1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Әйтеке би аудандық мәслихаттың 2025 жылғы 30 желтоқсандағы № 462 шешіміне 2-қосымша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2027 жылға арналған Құмқұдық ауылдық округінің бюджеті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2027 жылға бекітілген бюджет,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74246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Меншікке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Мүлікке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72926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басқарудың жоғары тұрған органдарынан түсетін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72926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72926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2027 жылға бекітілген бюджет,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кіші топ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74246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сиппатағы мемлекеттік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74246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74246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74246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59561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8685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8685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8685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8685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Әйтеке би аудандық мәслихаттың 2025 жылғы 30 желтоқсандағы № 462 шешіміне 3-қосымша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2028 жылға арналған Құмқұдық ауылдық округінің бюджеті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2028 жылға бекітілген бюджет,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74246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Меншікке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Мүлікке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72926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басқарудың жоғары тұрған органдарынан түсетін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72926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72926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2028 жылға бекітілген бюджет,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кіші топ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74246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сиппатағы мемлекеттік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74246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74246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74246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59561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8685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8685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8685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8685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6000</w:t>
            </w:r>
          </w:p>
        </w:tc>
      </w:tr>
    </w:tbl>
    <w:p>
      <w:pPr>
        <w:spacing w:after="0"/>
        <w:ind w:left="0"/>
        <w:jc w:val="left"/>
      </w:pP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