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7272" w14:textId="a547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Қайрақты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461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- 3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1 қаңтардан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Қайрақты ауылдық округінің бюджетіне аудандық бюджеттен берілген 22 513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Қайрақты ауылдық округінің бюджетіне аудандық бюджеттен 4 500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Қайрақты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Қайрақты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