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6273a93" w14:textId="6273a93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2026-2028 жылдарға арналған Аралтоғай ауылдық округінің бюджетін бекіту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Ақтөбе облысы Әйтеке би аудандық мәслихатының 2025 жылғы 30 желтоқсандағы № 457 шешімі.</w:t>
      </w:r>
    </w:p>
    <w:p>
      <w:pPr>
        <w:spacing w:after="0"/>
        <w:ind w:left="0"/>
        <w:jc w:val="both"/>
      </w:pPr>
      <w:bookmarkStart w:name="z2" w:id="0"/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Республикасының Бюджет кодексінің 91-бабының </w:t>
      </w:r>
      <w:r>
        <w:rPr>
          <w:rFonts w:ascii="Times New Roman"/>
          <w:b w:val="false"/>
          <w:i w:val="false"/>
          <w:color w:val="000000"/>
          <w:sz w:val="28"/>
        </w:rPr>
        <w:t>3-тармағына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, Қазақстан Республикасының "Қазақстан Республикасындағы жергілікті мемлекеттік басқару және өзін – өзі басқару туралы" Заңының </w:t>
      </w:r>
      <w:r>
        <w:rPr>
          <w:rFonts w:ascii="Times New Roman"/>
          <w:b w:val="false"/>
          <w:i w:val="false"/>
          <w:color w:val="000000"/>
          <w:sz w:val="28"/>
        </w:rPr>
        <w:t>6- бабына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Әйтеке би аудандық мәслихаты ШЕШІМ ҚАБЫЛДАДЫ:</w:t>
      </w:r>
    </w:p>
    <w:bookmarkEnd w:id="0"/>
    <w:bookmarkStart w:name="z3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2026-2028 жылдарға арналған Аралтоғай ауылдық округінің бюджеті тиісінше </w:t>
      </w:r>
      <w:r>
        <w:rPr>
          <w:rFonts w:ascii="Times New Roman"/>
          <w:b w:val="false"/>
          <w:i w:val="false"/>
          <w:color w:val="000000"/>
          <w:sz w:val="28"/>
        </w:rPr>
        <w:t>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</w:t>
      </w:r>
      <w:r>
        <w:rPr>
          <w:rFonts w:ascii="Times New Roman"/>
          <w:b w:val="false"/>
          <w:i w:val="false"/>
          <w:color w:val="000000"/>
          <w:sz w:val="28"/>
        </w:rPr>
        <w:t>3-қосымшаларға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оның ішінде, 2026 жылға келесідей көлемде бекітілсін:</w:t>
      </w:r>
    </w:p>
    <w:bookmarkEnd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67 592,3 мың теңге, оның ішінде: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18 370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 түсімі – 49 222,3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67 948,2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–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активтерiмен жасалатын операциялар бойынша сальдо - 0 теңге;</w:t>
      </w:r>
    </w:p>
    <w:bookmarkStart w:name="z14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– - 353,7 мың теңге;</w:t>
      </w:r>
    </w:p>
    <w:bookmarkEnd w:id="2"/>
    <w:bookmarkStart w:name="z15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(профицитін пайдалану) - 353,7 мың теңге, оның ішінде:</w:t>
      </w:r>
    </w:p>
    <w:bookmarkEnd w:id="3"/>
    <w:bookmarkStart w:name="z16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- 353,7 мың теңге.</w:t>
      </w:r>
    </w:p>
    <w:bookmarkEnd w:id="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1 тармақ жаңа редакцияда - Ақтөбе облысы Әйтеке би аудандық мәслихатының 28.09.2026 </w:t>
      </w:r>
      <w:r>
        <w:rPr>
          <w:rFonts w:ascii="Times New Roman"/>
          <w:b w:val="false"/>
          <w:i w:val="false"/>
          <w:color w:val="000000"/>
          <w:sz w:val="28"/>
        </w:rPr>
        <w:t>№ 551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(01.01.2026 бастап қолданысқа енгізіледі).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Ауылдық округ бюджетінің кірісіне мыналар есептелетін болып ескерілсін:</w:t>
      </w:r>
    </w:p>
    <w:bookmarkEnd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мүлікке салынатын салықтар;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жер салығы;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көлік құралдарына салынатын салық;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жер учаскілерін пайдаланғаны үшін төлемақы;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 меншігіндегі мүлікті жалға беруден түсетін кірістер.</w:t>
      </w:r>
    </w:p>
    <w:bookmarkStart w:name="z6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Мәліметке және басшылыққа алып, "2026-2028 жылдарға арналған республикалық бюджет туралы" Қазақстан Республикасының Заңының </w:t>
      </w:r>
      <w:r>
        <w:rPr>
          <w:rFonts w:ascii="Times New Roman"/>
          <w:b w:val="false"/>
          <w:i w:val="false"/>
          <w:color w:val="000000"/>
          <w:sz w:val="28"/>
        </w:rPr>
        <w:t>7 - бабына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2026 жылдың 1 қаңтарынан бастап белгіленді:</w:t>
      </w:r>
    </w:p>
    <w:bookmarkEnd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жалақының ең төменгі мөлшері – 85 000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айлық есептiк көрсеткiш – 4 325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базалық әлеуметтік төлемдердің мөлшерлерін есептеу үшін ең төмен күнкөріс деңгейінің шамасы – 50 851 теңге.</w:t>
      </w:r>
    </w:p>
    <w:bookmarkStart w:name="z13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2026 жылға арналған Аралтоғай ауылдық округінің бюджетіне аудандық бюджеттен 30 592 мың теңге соммасында ағымдағы нысаналы трасферттер түсімі ескерілсін.</w:t>
      </w:r>
    </w:p>
    <w:bookmarkEnd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Ағымдағы нысаналы трансфеттердің соммаларын бөлу Аралтоғай ауылдық округі әкімінің шешімі негізінде жүзеге асырылады.</w:t>
      </w:r>
    </w:p>
    <w:bookmarkStart w:name="z8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Осы шешім 2026 жылдың 1 қаңтарынан бастап қолданысқа енгізіледі.</w:t>
      </w:r>
    </w:p>
    <w:bookmarkEnd w:id="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Әйтеке би аудандық мәслихаттың төрағасы: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Б. Д. Сейлханов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Әйтеке би аудандық мәслихаттың 2025 жылғы 30 желтоқсандағы № 457 шешіміне 1-қосымша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2026 жылға арналған Аралтоғай ауылдық округінің бюджеті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1 қосымша жаңа редакцияда - Ақтөбе облысы Әйтеке би аудандық мәслихатының 28.09.2026 </w:t>
      </w:r>
      <w:r>
        <w:rPr>
          <w:rFonts w:ascii="Times New Roman"/>
          <w:b w:val="false"/>
          <w:i w:val="false"/>
          <w:color w:val="ff0000"/>
          <w:sz w:val="28"/>
        </w:rPr>
        <w:t>№ 551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(01.01.2026 бастап қолданысқа енгізіледі).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(мың теңге)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67592,3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18370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 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Меншікке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7370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Мүлікке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құралдарына салынатын 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қызметтерге салынатын iшкi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49222,3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басқарудың жоғары тұрған органдарынан түсетін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49222,3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49222,3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функционалдық топ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67948,2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сиппатағы мемлекеттік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37615,7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37615,7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37615,7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37615,7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19731,3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19731,3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19731,3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13731,3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10599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10599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10599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10599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Пайдаланылмаған (толық пайдаланылмаған) нысаналы трансферттерді қайтару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Таза бюджеттік кредит беру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Қаржы активтерімен жасалатын операция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(профицит)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-353,7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VІ. Бюджет тапшылығын қаржыландыру (профицитін пайдалану)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353,7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(мың теңге)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353,7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353,7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353,7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Әйтеке би аудандық мәслихаттың 2025 жылғы 30 желтоқсандағы № 457 шешіміне 2-қосымша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2027 жылға арналған Аралтоғай ауылдық округінің бюджеті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2027 жылға бекітілген бюджет,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48962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18370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 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Меншікке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7370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Мүлікке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құралдарына салынатын 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қызметтерге салынатын iшкi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30592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басқарудың жоғары тұрған органдарынан түсетін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30592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30592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2027 жылға бекітілген бюджет,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кіші топ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48962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сиппатағы мемлекеттік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33962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33962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33962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33962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Пайдаланылмаған (толық пайдаланылмаған) нысаналы трансферттерді қайтару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Таза бюджеттік кредит беру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Қаржы активтерімен жасалатын операция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(профицит)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VІ. Бюджет тапшылығын қаржыландыру (профицитін пайдалану)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Әйтеке би аудандық мәслихаттың 2025 жылғы 30 желтоқсандағы № 457 шешіміне 3-қосымша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2028 жылға арналған Аралтоғай ауылдық округінің бюджеті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2028 жылға бекітілген бюджет,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48962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18370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 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Меншікке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7370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Мүлікке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құралдарына салынатын 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қызметтерге салынатын iшкi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30592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басқарудың жоғары тұрған органдарынан түсетін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30592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30592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2028 жылға бекітілген бюджет,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кіші топ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48962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сиппатағы мемлекеттік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33962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33962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33962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33962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Пайдаланылмаған (толық пайдаланылмаған) нысаналы трансферттерді қайтару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Таза бюджеттік кредит беру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Қаржы активтерімен жасалатын операция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(профицит)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VІ. Бюджет тапшылығын қаржыландыру (профицитін пайдалану)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