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a937" w14:textId="80ca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Темірбек Жүргенов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30 желтоқсандағы № 454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Темірбек Жүргенов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404 766,9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271 032,9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404 866,4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"2026-2028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Темірбек Жүргенов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тазалықпен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2027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2028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