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483a" w14:textId="dd34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Қарабұтақ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30 желтоқсандағы № 453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Қарабұтақ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345 962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291 406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527,3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"2026-2028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2026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Қарабұтақ ауылдық округінің бюджетіне аудандық бюджеттен 117 106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Қарабұтақ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Қарабұтақ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Әйтеке би аудандық мәслихатының 05.06.2026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2027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2025 жылғы 30 желтоқсандағы № 453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2028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