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e9bcfa" w14:textId="ee9bcf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2026-2028 жылдарға арналған Қарабұтақ ауылдық округінің бюджетін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Әйтеке би аудандық мәслихатының 2025 жылғы 30 желтоқсандағы № 453 шешімі.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91-бабының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 – 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Әйтеке би аудандық мәслихаты ШЕШІМ ҚАБЫЛДАДЫ: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2026-2028 жылдарға арналған Қарабұтақ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ішінде, 2026 жылға келесідей көлемде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368 678,7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70 556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298 122,7 мың теңге;</w:t>
      </w:r>
    </w:p>
    <w:bookmarkStart w:name="z11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369 206 мың теңге;</w:t>
      </w:r>
    </w:p>
    <w:bookmarkEnd w:id="2"/>
    <w:bookmarkStart w:name="z1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теңге;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– 0 теңге;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- 517,3 мың теңге;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517,3 мың теңге, оның ішінде: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517,3 мың теңге.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 тармақ жаңа редакцияда - Ақтөбе облысы Әйтеке би аудандық мәслихатының 28.09.2026 </w:t>
      </w:r>
      <w:r>
        <w:rPr>
          <w:rFonts w:ascii="Times New Roman"/>
          <w:b w:val="false"/>
          <w:i w:val="false"/>
          <w:color w:val="000000"/>
          <w:sz w:val="28"/>
        </w:rPr>
        <w:t>№ 547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Ауылдық округ бюджетінің кірісіне мыналар есептелетін болып ескерілсін: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мүлікке салынатын салықтар;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құралдарына салынатын салық;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учаскілерін пайдаланғаны үшін төлемақы;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 меншігіндегі мүлікті жалға беруден түсетін кірістер.</w:t>
      </w:r>
    </w:p>
    <w:bookmarkStart w:name="z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Мәліметке және басшылыққа алып, "2026-2028 жылдарға арналған республикалық бюджет туралы" Қазақстан Республикасының Заңының </w:t>
      </w:r>
      <w:r>
        <w:rPr>
          <w:rFonts w:ascii="Times New Roman"/>
          <w:b w:val="false"/>
          <w:i w:val="false"/>
          <w:color w:val="000000"/>
          <w:sz w:val="28"/>
        </w:rPr>
        <w:t>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2026 жылдың 1 қаңтарынан бастап белгіленді: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жалақының ең төменгі мөлшері – 85 000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айлық есептiк көрсеткiш – 4 325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базалық әлеуметтік төлемдердің мөлшерлерін есептеу үшін ең төмен күнкөріс деңгейінің шамасы – 50 851 теңге.</w:t>
      </w:r>
    </w:p>
    <w:bookmarkStart w:name="z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2026 жылға арналған Қарабұтақ ауылдық округінің бюджетіне аудандық бюджеттен 117 106 мың теңге соммасында ағымдағы нысаналы трасферттер түсімі ескерілсін.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Ағымдағы нысаналы трансфеттердің соммаларын бөлу Қарабұтақ ауылдық округі әкімінің шешімі негізінде жүзеге асырылады.</w:t>
      </w:r>
    </w:p>
    <w:bookmarkStart w:name="z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шешім 2026 жылдың 1 қаңтарынан бастап қолданысқа енгізіледі.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Әйтеке би аудандық мәслихаттың төрағасы: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Д. Сейлханов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аудандық мәслихаттың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30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453 шешіміне 1-қосымша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Қарабұтақ ауылдық округінің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 қосымша жаңа редакцияда - Ақтөбе облысы Әйтеке би аудандық мәслихатының 28.09.2026 </w:t>
      </w:r>
      <w:r>
        <w:rPr>
          <w:rFonts w:ascii="Times New Roman"/>
          <w:b w:val="false"/>
          <w:i w:val="false"/>
          <w:color w:val="ff0000"/>
          <w:sz w:val="28"/>
        </w:rPr>
        <w:t>№ 547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368678,7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298122,7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298122,7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298122,7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369206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сиппатағы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127433,6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125433,6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125433,6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125433,6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199657,7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199657,7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199657,7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135966,7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42104,7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42104,7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42104,7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кошелерін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-517,3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аудандық мәслихаттың 2025 жылғы 30 желтоқсандағы № 453 шешіміне 2-қосымша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2027 жылға арналған Қарабұтақ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126662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117106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126662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сиппатағы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аудандық мәслихаттың 2025 жылғы 30 желтоқсандағы № 453 шешіміне 3-қосымша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2028 жылға арналған Қарабұтақ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126662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117106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126662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сиппатағы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