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d93a" w14:textId="16fd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Әйке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452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101 724,7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60 634,7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118 385,6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- 16 660,9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16 660,9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16 660,9 мың теңге..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2026 жылға арналған Әйке ауылдық округінің бюджетіне аудандық бюджеттен берілген 13 326 мың теңге соммасында субвенция көлемі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2026 жылға арналған Әйке ауылдық округінің бюджетіне аудандық бюджеттен 21 943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Әйке ауылдық округі әкімінің шешімі негізінде жүзеге асырылады.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Әйке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