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7ec1" w14:textId="dc17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297 "2025-2027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1 желтоқсандағы № 432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Қарабұтақ ауылдық округінің бюджетін бекіту туралы" 2025 жылғы 8 қаңтардағы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452 922,8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396 761,8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454 762,4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желтоқсандағы №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