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33ae2" w14:textId="b733a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Әйтеке би ауданында оңайлатылған декларация негізіндегі арнаулы салық режимін қолдану кезінде салық мөлшерлемесінің мөлшерін төмендету туралы</w:t>
      </w:r>
    </w:p>
    <w:p>
      <w:pPr>
        <w:spacing w:after="0"/>
        <w:ind w:left="0"/>
        <w:jc w:val="both"/>
      </w:pPr>
      <w:r>
        <w:rPr>
          <w:rFonts w:ascii="Times New Roman"/>
          <w:b w:val="false"/>
          <w:i w:val="false"/>
          <w:color w:val="000000"/>
          <w:sz w:val="28"/>
        </w:rPr>
        <w:t>Ақтөбе облысы Әйтеке би аудандық мәслихатының 2025 жылғы 3 қарашадағы № 406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01.01.2026 бастап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 Салық кодексінің </w:t>
      </w:r>
      <w:r>
        <w:rPr>
          <w:rFonts w:ascii="Times New Roman"/>
          <w:b w:val="false"/>
          <w:i w:val="false"/>
          <w:color w:val="000000"/>
          <w:sz w:val="28"/>
        </w:rPr>
        <w:t>726-бабына</w:t>
      </w:r>
      <w:r>
        <w:rPr>
          <w:rFonts w:ascii="Times New Roman"/>
          <w:b w:val="false"/>
          <w:i w:val="false"/>
          <w:color w:val="000000"/>
          <w:sz w:val="28"/>
        </w:rPr>
        <w:t xml:space="preserve"> және Қазақстан Республикасы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Әйтеке би аудандық мәслихаты ШЕШІМ ҚАБЫЛДАДЫ:</w:t>
      </w:r>
    </w:p>
    <w:bookmarkEnd w:id="0"/>
    <w:bookmarkStart w:name="z3" w:id="1"/>
    <w:p>
      <w:pPr>
        <w:spacing w:after="0"/>
        <w:ind w:left="0"/>
        <w:jc w:val="both"/>
      </w:pPr>
      <w:r>
        <w:rPr>
          <w:rFonts w:ascii="Times New Roman"/>
          <w:b w:val="false"/>
          <w:i w:val="false"/>
          <w:color w:val="000000"/>
          <w:sz w:val="28"/>
        </w:rPr>
        <w:t>
      1. Әйтеке би ауданында оңайлатылған декларация негізіндегі арнаулы салық режимін қолдану кезінде, төлем көзінен ұсталатын салықтарды қоспағанда, корпоративтік немесе жеке табыс салығының мөлшерлемесінің мөлшері салықтық кезеңде алынған және алынуға жататын кірістер бойынша 4 (төрт) пайыздан 2 (екі) пайызға төмендетілсін.</w:t>
      </w:r>
    </w:p>
    <w:bookmarkEnd w:id="1"/>
    <w:bookmarkStart w:name="z4" w:id="2"/>
    <w:p>
      <w:pPr>
        <w:spacing w:after="0"/>
        <w:ind w:left="0"/>
        <w:jc w:val="both"/>
      </w:pPr>
      <w:r>
        <w:rPr>
          <w:rFonts w:ascii="Times New Roman"/>
          <w:b w:val="false"/>
          <w:i w:val="false"/>
          <w:color w:val="000000"/>
          <w:sz w:val="28"/>
        </w:rPr>
        <w:t>
      2. Осы шешім 2026 жылғы 1 қаңтардан бастап қолданысқа енгізіледі және ресми жариялануға жатады.</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Әйтеке би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Д. Сейлханов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