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be72de" w14:textId="4be72d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Әйтеке би ауданы бойынша 2025-2029 жылдарға жайылымдарды басқару және оларды пайдалану жөніндегі жоспарын бекіту туралы</w:t>
      </w:r>
    </w:p>
    <w:p>
      <w:pPr>
        <w:spacing w:after="0"/>
        <w:ind w:left="0"/>
        <w:jc w:val="both"/>
      </w:pPr>
      <w:r>
        <w:rPr>
          <w:rFonts w:ascii="Times New Roman"/>
          <w:b w:val="false"/>
          <w:i w:val="false"/>
          <w:color w:val="000000"/>
          <w:sz w:val="28"/>
        </w:rPr>
        <w:t>Ақтөбе облысы Әйтеке би аудандық мәслихатының 2025 жылғы 25 қыркүйектегі № 383 шешімі</w:t>
      </w:r>
    </w:p>
    <w:p>
      <w:pPr>
        <w:spacing w:after="0"/>
        <w:ind w:left="0"/>
        <w:jc w:val="both"/>
      </w:pPr>
      <w:bookmarkStart w:name="z2"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Заңының </w:t>
      </w:r>
      <w:r>
        <w:rPr>
          <w:rFonts w:ascii="Times New Roman"/>
          <w:b w:val="false"/>
          <w:i w:val="false"/>
          <w:color w:val="000000"/>
          <w:sz w:val="28"/>
        </w:rPr>
        <w:t>6-бабына</w:t>
      </w:r>
      <w:r>
        <w:rPr>
          <w:rFonts w:ascii="Times New Roman"/>
          <w:b w:val="false"/>
          <w:i w:val="false"/>
          <w:color w:val="000000"/>
          <w:sz w:val="28"/>
        </w:rPr>
        <w:t xml:space="preserve">, Қазақстан Республикасының Жер кодексінің 15-бабының </w:t>
      </w:r>
      <w:r>
        <w:rPr>
          <w:rFonts w:ascii="Times New Roman"/>
          <w:b w:val="false"/>
          <w:i w:val="false"/>
          <w:color w:val="000000"/>
          <w:sz w:val="28"/>
        </w:rPr>
        <w:t>1-тармағының</w:t>
      </w:r>
      <w:r>
        <w:rPr>
          <w:rFonts w:ascii="Times New Roman"/>
          <w:b w:val="false"/>
          <w:i w:val="false"/>
          <w:color w:val="000000"/>
          <w:sz w:val="28"/>
        </w:rPr>
        <w:t xml:space="preserve"> 2-1) тармақшасына және Қазақстан Республикасының "Жайылымдар туралы" Заңының </w:t>
      </w:r>
      <w:r>
        <w:rPr>
          <w:rFonts w:ascii="Times New Roman"/>
          <w:b w:val="false"/>
          <w:i w:val="false"/>
          <w:color w:val="000000"/>
          <w:sz w:val="28"/>
        </w:rPr>
        <w:t>8-бабына</w:t>
      </w:r>
      <w:r>
        <w:rPr>
          <w:rFonts w:ascii="Times New Roman"/>
          <w:b w:val="false"/>
          <w:i w:val="false"/>
          <w:color w:val="000000"/>
          <w:sz w:val="28"/>
        </w:rPr>
        <w:t xml:space="preserve"> сәйкес, Әйтеке би аудандық мәслихаты ШЕШІМ ҚАБЫЛДАДЫ:</w:t>
      </w:r>
    </w:p>
    <w:bookmarkEnd w:id="0"/>
    <w:bookmarkStart w:name="z3" w:id="1"/>
    <w:p>
      <w:pPr>
        <w:spacing w:after="0"/>
        <w:ind w:left="0"/>
        <w:jc w:val="both"/>
      </w:pPr>
      <w:r>
        <w:rPr>
          <w:rFonts w:ascii="Times New Roman"/>
          <w:b w:val="false"/>
          <w:i w:val="false"/>
          <w:color w:val="000000"/>
          <w:sz w:val="28"/>
        </w:rPr>
        <w:t>
      1. Бекітілсін:</w:t>
      </w:r>
    </w:p>
    <w:bookmarkEnd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Ақкөл ауылдық округі бойынша жайылымдарды басқару және оларды пайдалану жөніндегі жоспары;</w:t>
      </w:r>
    </w:p>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Ақтасты ауылдық округі бойынша жайылымдарды басқару және оларды пайдалану жөніндегі жоспары;</w:t>
      </w:r>
    </w:p>
    <w:p>
      <w:pPr>
        <w:spacing w:after="0"/>
        <w:ind w:left="0"/>
        <w:jc w:val="both"/>
      </w:pPr>
      <w:r>
        <w:rPr>
          <w:rFonts w:ascii="Times New Roman"/>
          <w:b w:val="false"/>
          <w:i w:val="false"/>
          <w:color w:val="000000"/>
          <w:sz w:val="28"/>
        </w:rPr>
        <w:t xml:space="preserve">
      3) осы шешімнің </w:t>
      </w:r>
      <w:r>
        <w:rPr>
          <w:rFonts w:ascii="Times New Roman"/>
          <w:b w:val="false"/>
          <w:i w:val="false"/>
          <w:color w:val="000000"/>
          <w:sz w:val="28"/>
        </w:rPr>
        <w:t>3-қосымшасына</w:t>
      </w:r>
      <w:r>
        <w:rPr>
          <w:rFonts w:ascii="Times New Roman"/>
          <w:b w:val="false"/>
          <w:i w:val="false"/>
          <w:color w:val="000000"/>
          <w:sz w:val="28"/>
        </w:rPr>
        <w:t xml:space="preserve"> сәйкес, Аралтоғай ауылдық округі бойынша жайылымдарды басқару және оларды пайдалану жөніндегі жоспары;</w:t>
      </w:r>
    </w:p>
    <w:p>
      <w:pPr>
        <w:spacing w:after="0"/>
        <w:ind w:left="0"/>
        <w:jc w:val="both"/>
      </w:pPr>
      <w:r>
        <w:rPr>
          <w:rFonts w:ascii="Times New Roman"/>
          <w:b w:val="false"/>
          <w:i w:val="false"/>
          <w:color w:val="000000"/>
          <w:sz w:val="28"/>
        </w:rPr>
        <w:t xml:space="preserve">
      4) осы шешімнің </w:t>
      </w:r>
      <w:r>
        <w:rPr>
          <w:rFonts w:ascii="Times New Roman"/>
          <w:b w:val="false"/>
          <w:i w:val="false"/>
          <w:color w:val="000000"/>
          <w:sz w:val="28"/>
        </w:rPr>
        <w:t>4-қосымшасына</w:t>
      </w:r>
      <w:r>
        <w:rPr>
          <w:rFonts w:ascii="Times New Roman"/>
          <w:b w:val="false"/>
          <w:i w:val="false"/>
          <w:color w:val="000000"/>
          <w:sz w:val="28"/>
        </w:rPr>
        <w:t xml:space="preserve"> сәйкес, Тұмабұлақ ауылдық округі бойынша жайылымдарды басқару және оларды пайдалану жөніндегі жоспары;</w:t>
      </w:r>
    </w:p>
    <w:p>
      <w:pPr>
        <w:spacing w:after="0"/>
        <w:ind w:left="0"/>
        <w:jc w:val="both"/>
      </w:pPr>
      <w:r>
        <w:rPr>
          <w:rFonts w:ascii="Times New Roman"/>
          <w:b w:val="false"/>
          <w:i w:val="false"/>
          <w:color w:val="000000"/>
          <w:sz w:val="28"/>
        </w:rPr>
        <w:t xml:space="preserve">
      5) осы шешімнің </w:t>
      </w:r>
      <w:r>
        <w:rPr>
          <w:rFonts w:ascii="Times New Roman"/>
          <w:b w:val="false"/>
          <w:i w:val="false"/>
          <w:color w:val="000000"/>
          <w:sz w:val="28"/>
        </w:rPr>
        <w:t>5-қосымшасына</w:t>
      </w:r>
      <w:r>
        <w:rPr>
          <w:rFonts w:ascii="Times New Roman"/>
          <w:b w:val="false"/>
          <w:i w:val="false"/>
          <w:color w:val="000000"/>
          <w:sz w:val="28"/>
        </w:rPr>
        <w:t xml:space="preserve"> сәйкес, Әйке ауылдық округі бойынша жайылымдарды басқару және оларды пайдалану жөніндегі жоспары;</w:t>
      </w:r>
    </w:p>
    <w:p>
      <w:pPr>
        <w:spacing w:after="0"/>
        <w:ind w:left="0"/>
        <w:jc w:val="both"/>
      </w:pPr>
      <w:r>
        <w:rPr>
          <w:rFonts w:ascii="Times New Roman"/>
          <w:b w:val="false"/>
          <w:i w:val="false"/>
          <w:color w:val="000000"/>
          <w:sz w:val="28"/>
        </w:rPr>
        <w:t xml:space="preserve">
      6) осы шешімнің </w:t>
      </w:r>
      <w:r>
        <w:rPr>
          <w:rFonts w:ascii="Times New Roman"/>
          <w:b w:val="false"/>
          <w:i w:val="false"/>
          <w:color w:val="000000"/>
          <w:sz w:val="28"/>
        </w:rPr>
        <w:t>6-қосымшасына</w:t>
      </w:r>
      <w:r>
        <w:rPr>
          <w:rFonts w:ascii="Times New Roman"/>
          <w:b w:val="false"/>
          <w:i w:val="false"/>
          <w:color w:val="000000"/>
          <w:sz w:val="28"/>
        </w:rPr>
        <w:t xml:space="preserve"> сәйкес, Жабасақ ауылдық округі бойынша жайылымдарды басқару және оларды пайдалану жөніндегі жоспары;</w:t>
      </w:r>
    </w:p>
    <w:p>
      <w:pPr>
        <w:spacing w:after="0"/>
        <w:ind w:left="0"/>
        <w:jc w:val="both"/>
      </w:pPr>
      <w:r>
        <w:rPr>
          <w:rFonts w:ascii="Times New Roman"/>
          <w:b w:val="false"/>
          <w:i w:val="false"/>
          <w:color w:val="000000"/>
          <w:sz w:val="28"/>
        </w:rPr>
        <w:t xml:space="preserve">
      7) осы шешімнің </w:t>
      </w:r>
      <w:r>
        <w:rPr>
          <w:rFonts w:ascii="Times New Roman"/>
          <w:b w:val="false"/>
          <w:i w:val="false"/>
          <w:color w:val="000000"/>
          <w:sz w:val="28"/>
        </w:rPr>
        <w:t>7-қосымшасына</w:t>
      </w:r>
      <w:r>
        <w:rPr>
          <w:rFonts w:ascii="Times New Roman"/>
          <w:b w:val="false"/>
          <w:i w:val="false"/>
          <w:color w:val="000000"/>
          <w:sz w:val="28"/>
        </w:rPr>
        <w:t xml:space="preserve"> сәйкес, Жамбыл ауылдық округі бойынша жайылымдарды басқару және оларды пайдалану жөніндегі жоспары;</w:t>
      </w:r>
    </w:p>
    <w:p>
      <w:pPr>
        <w:spacing w:after="0"/>
        <w:ind w:left="0"/>
        <w:jc w:val="both"/>
      </w:pPr>
      <w:r>
        <w:rPr>
          <w:rFonts w:ascii="Times New Roman"/>
          <w:b w:val="false"/>
          <w:i w:val="false"/>
          <w:color w:val="000000"/>
          <w:sz w:val="28"/>
        </w:rPr>
        <w:t xml:space="preserve">
      8) осы шешімнің </w:t>
      </w:r>
      <w:r>
        <w:rPr>
          <w:rFonts w:ascii="Times New Roman"/>
          <w:b w:val="false"/>
          <w:i w:val="false"/>
          <w:color w:val="000000"/>
          <w:sz w:val="28"/>
        </w:rPr>
        <w:t>8-қосымшасына</w:t>
      </w:r>
      <w:r>
        <w:rPr>
          <w:rFonts w:ascii="Times New Roman"/>
          <w:b w:val="false"/>
          <w:i w:val="false"/>
          <w:color w:val="000000"/>
          <w:sz w:val="28"/>
        </w:rPr>
        <w:t xml:space="preserve"> сәйкес, Темірбек Жүргенов ауылдық округі бойынша жайылымдарды басқару және оларды пайдалану жөніндегі жоспары;</w:t>
      </w:r>
    </w:p>
    <w:p>
      <w:pPr>
        <w:spacing w:after="0"/>
        <w:ind w:left="0"/>
        <w:jc w:val="both"/>
      </w:pPr>
      <w:r>
        <w:rPr>
          <w:rFonts w:ascii="Times New Roman"/>
          <w:b w:val="false"/>
          <w:i w:val="false"/>
          <w:color w:val="000000"/>
          <w:sz w:val="28"/>
        </w:rPr>
        <w:t xml:space="preserve">
      9) осы шешімнің </w:t>
      </w:r>
      <w:r>
        <w:rPr>
          <w:rFonts w:ascii="Times New Roman"/>
          <w:b w:val="false"/>
          <w:i w:val="false"/>
          <w:color w:val="000000"/>
          <w:sz w:val="28"/>
        </w:rPr>
        <w:t>9-қосымшасына</w:t>
      </w:r>
      <w:r>
        <w:rPr>
          <w:rFonts w:ascii="Times New Roman"/>
          <w:b w:val="false"/>
          <w:i w:val="false"/>
          <w:color w:val="000000"/>
          <w:sz w:val="28"/>
        </w:rPr>
        <w:t xml:space="preserve"> сәйкес, Қайрақты ауылдық округі бойынша жайылымдарды басқару және оларды пайдалану жөніндегі жоспары;</w:t>
      </w:r>
    </w:p>
    <w:p>
      <w:pPr>
        <w:spacing w:after="0"/>
        <w:ind w:left="0"/>
        <w:jc w:val="both"/>
      </w:pPr>
      <w:r>
        <w:rPr>
          <w:rFonts w:ascii="Times New Roman"/>
          <w:b w:val="false"/>
          <w:i w:val="false"/>
          <w:color w:val="000000"/>
          <w:sz w:val="28"/>
        </w:rPr>
        <w:t xml:space="preserve">
      10) осы шешімнің </w:t>
      </w:r>
      <w:r>
        <w:rPr>
          <w:rFonts w:ascii="Times New Roman"/>
          <w:b w:val="false"/>
          <w:i w:val="false"/>
          <w:color w:val="000000"/>
          <w:sz w:val="28"/>
        </w:rPr>
        <w:t>10-қосымшасына</w:t>
      </w:r>
      <w:r>
        <w:rPr>
          <w:rFonts w:ascii="Times New Roman"/>
          <w:b w:val="false"/>
          <w:i w:val="false"/>
          <w:color w:val="000000"/>
          <w:sz w:val="28"/>
        </w:rPr>
        <w:t xml:space="preserve"> сәйкес, Қарабұтақ ауылдық округі бойынша жайылымдарды басқару және оларды пайдалану жөніндегі жоспары;</w:t>
      </w:r>
    </w:p>
    <w:p>
      <w:pPr>
        <w:spacing w:after="0"/>
        <w:ind w:left="0"/>
        <w:jc w:val="both"/>
      </w:pPr>
      <w:r>
        <w:rPr>
          <w:rFonts w:ascii="Times New Roman"/>
          <w:b w:val="false"/>
          <w:i w:val="false"/>
          <w:color w:val="000000"/>
          <w:sz w:val="28"/>
        </w:rPr>
        <w:t xml:space="preserve">
      11) осы шешімнің </w:t>
      </w:r>
      <w:r>
        <w:rPr>
          <w:rFonts w:ascii="Times New Roman"/>
          <w:b w:val="false"/>
          <w:i w:val="false"/>
          <w:color w:val="000000"/>
          <w:sz w:val="28"/>
        </w:rPr>
        <w:t>11-қосымшасына</w:t>
      </w:r>
      <w:r>
        <w:rPr>
          <w:rFonts w:ascii="Times New Roman"/>
          <w:b w:val="false"/>
          <w:i w:val="false"/>
          <w:color w:val="000000"/>
          <w:sz w:val="28"/>
        </w:rPr>
        <w:t xml:space="preserve"> сәйкес, Құмқұдық ауылдық округі бойынша жайылымдарды басқару және оларды пайдалану жөніндегі жоспары;</w:t>
      </w:r>
    </w:p>
    <w:p>
      <w:pPr>
        <w:spacing w:after="0"/>
        <w:ind w:left="0"/>
        <w:jc w:val="both"/>
      </w:pPr>
      <w:r>
        <w:rPr>
          <w:rFonts w:ascii="Times New Roman"/>
          <w:b w:val="false"/>
          <w:i w:val="false"/>
          <w:color w:val="000000"/>
          <w:sz w:val="28"/>
        </w:rPr>
        <w:t xml:space="preserve">
      12) осы шешімнің </w:t>
      </w:r>
      <w:r>
        <w:rPr>
          <w:rFonts w:ascii="Times New Roman"/>
          <w:b w:val="false"/>
          <w:i w:val="false"/>
          <w:color w:val="000000"/>
          <w:sz w:val="28"/>
        </w:rPr>
        <w:t>12-қосымшасына</w:t>
      </w:r>
      <w:r>
        <w:rPr>
          <w:rFonts w:ascii="Times New Roman"/>
          <w:b w:val="false"/>
          <w:i w:val="false"/>
          <w:color w:val="000000"/>
          <w:sz w:val="28"/>
        </w:rPr>
        <w:t xml:space="preserve"> сәйкес, Қызылжұлдыз ауылдық округі бойынша жайылымдарды басқару және оларды пайдалану жөніндегі жоспары;</w:t>
      </w:r>
    </w:p>
    <w:p>
      <w:pPr>
        <w:spacing w:after="0"/>
        <w:ind w:left="0"/>
        <w:jc w:val="both"/>
      </w:pPr>
      <w:r>
        <w:rPr>
          <w:rFonts w:ascii="Times New Roman"/>
          <w:b w:val="false"/>
          <w:i w:val="false"/>
          <w:color w:val="000000"/>
          <w:sz w:val="28"/>
        </w:rPr>
        <w:t xml:space="preserve">
      13) осы шешімнің </w:t>
      </w:r>
      <w:r>
        <w:rPr>
          <w:rFonts w:ascii="Times New Roman"/>
          <w:b w:val="false"/>
          <w:i w:val="false"/>
          <w:color w:val="000000"/>
          <w:sz w:val="28"/>
        </w:rPr>
        <w:t>13-қосымшасына</w:t>
      </w:r>
      <w:r>
        <w:rPr>
          <w:rFonts w:ascii="Times New Roman"/>
          <w:b w:val="false"/>
          <w:i w:val="false"/>
          <w:color w:val="000000"/>
          <w:sz w:val="28"/>
        </w:rPr>
        <w:t xml:space="preserve"> сәйкес, Сарат ауылдық округі бойынша жайылымдарды басқару және оларды пайдалану жөніндегі жоспары;</w:t>
      </w:r>
    </w:p>
    <w:p>
      <w:pPr>
        <w:spacing w:after="0"/>
        <w:ind w:left="0"/>
        <w:jc w:val="both"/>
      </w:pPr>
      <w:r>
        <w:rPr>
          <w:rFonts w:ascii="Times New Roman"/>
          <w:b w:val="false"/>
          <w:i w:val="false"/>
          <w:color w:val="000000"/>
          <w:sz w:val="28"/>
        </w:rPr>
        <w:t xml:space="preserve">
      14) осы шешімнің </w:t>
      </w:r>
      <w:r>
        <w:rPr>
          <w:rFonts w:ascii="Times New Roman"/>
          <w:b w:val="false"/>
          <w:i w:val="false"/>
          <w:color w:val="000000"/>
          <w:sz w:val="28"/>
        </w:rPr>
        <w:t>14-қосымшасына</w:t>
      </w:r>
      <w:r>
        <w:rPr>
          <w:rFonts w:ascii="Times New Roman"/>
          <w:b w:val="false"/>
          <w:i w:val="false"/>
          <w:color w:val="000000"/>
          <w:sz w:val="28"/>
        </w:rPr>
        <w:t xml:space="preserve"> сәйкес, Сұлукөл ауылдық округі бойынша жайылымдарды басқару және оларды пайдалану жөніндегі жоспары;</w:t>
      </w:r>
    </w:p>
    <w:p>
      <w:pPr>
        <w:spacing w:after="0"/>
        <w:ind w:left="0"/>
        <w:jc w:val="both"/>
      </w:pPr>
      <w:r>
        <w:rPr>
          <w:rFonts w:ascii="Times New Roman"/>
          <w:b w:val="false"/>
          <w:i w:val="false"/>
          <w:color w:val="000000"/>
          <w:sz w:val="28"/>
        </w:rPr>
        <w:t xml:space="preserve">
      15) осы шешімнің </w:t>
      </w:r>
      <w:r>
        <w:rPr>
          <w:rFonts w:ascii="Times New Roman"/>
          <w:b w:val="false"/>
          <w:i w:val="false"/>
          <w:color w:val="000000"/>
          <w:sz w:val="28"/>
        </w:rPr>
        <w:t>15-қосымшасына</w:t>
      </w:r>
      <w:r>
        <w:rPr>
          <w:rFonts w:ascii="Times New Roman"/>
          <w:b w:val="false"/>
          <w:i w:val="false"/>
          <w:color w:val="000000"/>
          <w:sz w:val="28"/>
        </w:rPr>
        <w:t xml:space="preserve"> сәйкес, Үшқатты ауылдық округі бойынша жайылымдарды басқару және оларды пайдалану жөніндегі жоспары;</w:t>
      </w:r>
    </w:p>
    <w:bookmarkStart w:name="z4"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Әйтеке би аудандық </w:t>
            </w:r>
          </w:p>
          <w:p>
            <w:pPr>
              <w:spacing w:after="20"/>
              <w:ind w:left="20"/>
              <w:jc w:val="both"/>
            </w:pPr>
          </w:p>
          <w:p>
            <w:pPr>
              <w:spacing w:after="20"/>
              <w:ind w:left="20"/>
              <w:jc w:val="both"/>
            </w:pPr>
            <w:r>
              <w:rPr>
                <w:rFonts w:ascii="Times New Roman"/>
                <w:b w:val="false"/>
                <w:i/>
                <w:color w:val="000000"/>
                <w:sz w:val="20"/>
              </w:rPr>
              <w:t xml:space="preserve">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Д. Сейлханов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Әйтеке би аудандық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25 қыркүйектегі № 383 </w:t>
            </w:r>
            <w:r>
              <w:br/>
            </w:r>
            <w:r>
              <w:rPr>
                <w:rFonts w:ascii="Times New Roman"/>
                <w:b w:val="false"/>
                <w:i w:val="false"/>
                <w:color w:val="000000"/>
                <w:sz w:val="20"/>
              </w:rPr>
              <w:t>шешіміне 1-қосымша</w:t>
            </w:r>
          </w:p>
        </w:tc>
      </w:tr>
    </w:tbl>
    <w:p>
      <w:pPr>
        <w:spacing w:after="0"/>
        <w:ind w:left="0"/>
        <w:jc w:val="left"/>
      </w:pPr>
      <w:r>
        <w:rPr>
          <w:rFonts w:ascii="Times New Roman"/>
          <w:b/>
          <w:i w:val="false"/>
          <w:color w:val="000000"/>
        </w:rPr>
        <w:t xml:space="preserve"> Ақкөл ауылдық округінде жайылымдарды басқару және оларды пайдалану жөніндегі 2025-2029 жылдарға арналған жоспар</w:t>
      </w:r>
    </w:p>
    <w:p>
      <w:pPr>
        <w:spacing w:after="0"/>
        <w:ind w:left="0"/>
        <w:jc w:val="both"/>
      </w:pPr>
      <w:r>
        <w:rPr>
          <w:rFonts w:ascii="Times New Roman"/>
          <w:b w:val="false"/>
          <w:i w:val="false"/>
          <w:color w:val="000000"/>
          <w:sz w:val="28"/>
        </w:rPr>
        <w:t xml:space="preserve">
      Осы жайылымдарды басқару және оларды пайдалану жөніндегі жоспар (бұдан әрі-жоспар) "Жайылымдар туралы" Қазақстан Республикасы Заңының </w:t>
      </w:r>
      <w:r>
        <w:rPr>
          <w:rFonts w:ascii="Times New Roman"/>
          <w:b w:val="false"/>
          <w:i w:val="false"/>
          <w:color w:val="000000"/>
          <w:sz w:val="28"/>
        </w:rPr>
        <w:t>6 – бабының</w:t>
      </w:r>
      <w:r>
        <w:rPr>
          <w:rFonts w:ascii="Times New Roman"/>
          <w:b w:val="false"/>
          <w:i w:val="false"/>
          <w:color w:val="000000"/>
          <w:sz w:val="28"/>
        </w:rPr>
        <w:t xml:space="preserve"> 4-1) тармақшасына (бұдан әрі-Заң),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Ауыл шаруашылығы министрінің 29 шілдедегі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 2024 жылғы № 263 "Жайылымдарды басқару және оларды пайдалану жөніндегі үлгілік жоспарды бекіту туралы" (Нормативтік құқықтық актілерді мемлекеттік тіркеу тізілімінде № 34831 болып тіркелген).</w:t>
      </w:r>
    </w:p>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тозуы процестерін болғызбау мақсатында қабылданады.</w:t>
      </w:r>
    </w:p>
    <w:p>
      <w:pPr>
        <w:spacing w:after="0"/>
        <w:ind w:left="0"/>
        <w:jc w:val="both"/>
      </w:pPr>
      <w:r>
        <w:rPr>
          <w:rFonts w:ascii="Times New Roman"/>
          <w:b w:val="false"/>
          <w:i w:val="false"/>
          <w:color w:val="000000"/>
          <w:sz w:val="28"/>
        </w:rPr>
        <w:t>
      Жоспарды әзірлеген кезде мыналар ескеріледі:</w:t>
      </w:r>
    </w:p>
    <w:p>
      <w:pPr>
        <w:spacing w:after="0"/>
        <w:ind w:left="0"/>
        <w:jc w:val="both"/>
      </w:pPr>
      <w:r>
        <w:rPr>
          <w:rFonts w:ascii="Times New Roman"/>
          <w:b w:val="false"/>
          <w:i w:val="false"/>
          <w:color w:val="000000"/>
          <w:sz w:val="28"/>
        </w:rPr>
        <w:t xml:space="preserve">
      1) осы Жоспарға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xml:space="preserve">
      2) осы Жоспарға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жайылымдарды геоботаникалық зерттеп-қарау мәліметтері.</w:t>
      </w:r>
    </w:p>
    <w:p>
      <w:pPr>
        <w:spacing w:after="0"/>
        <w:ind w:left="0"/>
        <w:jc w:val="both"/>
      </w:pPr>
      <w:r>
        <w:rPr>
          <w:rFonts w:ascii="Times New Roman"/>
          <w:b w:val="false"/>
          <w:i w:val="false"/>
          <w:color w:val="000000"/>
          <w:sz w:val="28"/>
        </w:rPr>
        <w:t xml:space="preserve">
      3) Қазақстан Республикасы Ауыл шаруашылығы министрінің 2020 жылғы 3 ақпандағы № 35 бұйрығымен (Нормативтік құқықтық актілерді мемлекеттік тіркеу тізілімінде № 19987 болып тіркелген) бекітілген </w:t>
      </w:r>
      <w:r>
        <w:rPr>
          <w:rFonts w:ascii="Times New Roman"/>
          <w:b w:val="false"/>
          <w:i w:val="false"/>
          <w:color w:val="000000"/>
          <w:sz w:val="28"/>
        </w:rPr>
        <w:t>Мал қорымдарының (биотермиялық шұңқырлардың) тізілімін жүргізу қағидаларына</w:t>
      </w:r>
      <w:r>
        <w:rPr>
          <w:rFonts w:ascii="Times New Roman"/>
          <w:b w:val="false"/>
          <w:i w:val="false"/>
          <w:color w:val="000000"/>
          <w:sz w:val="28"/>
        </w:rPr>
        <w:t xml:space="preserve"> сәйкес қалыптастырылған мал қорымдары (биометриялық шұңқырлар) туралы мәліметтер;</w:t>
      </w:r>
    </w:p>
    <w:p>
      <w:pPr>
        <w:spacing w:after="0"/>
        <w:ind w:left="0"/>
        <w:jc w:val="both"/>
      </w:pPr>
      <w:r>
        <w:rPr>
          <w:rFonts w:ascii="Times New Roman"/>
          <w:b w:val="false"/>
          <w:i w:val="false"/>
          <w:color w:val="000000"/>
          <w:sz w:val="28"/>
        </w:rPr>
        <w:t xml:space="preserve">
      4) осы Жоспарға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жайылымдық инфрақұрылым объектілері туралы және ауыл шаруашылығы жануарларын айдап өтуге арналған сервитуттар туралы мәліметтер.</w:t>
      </w:r>
    </w:p>
    <w:p>
      <w:pPr>
        <w:spacing w:after="0"/>
        <w:ind w:left="0"/>
        <w:jc w:val="both"/>
      </w:pPr>
      <w:r>
        <w:rPr>
          <w:rFonts w:ascii="Times New Roman"/>
          <w:b w:val="false"/>
          <w:i w:val="false"/>
          <w:color w:val="000000"/>
          <w:sz w:val="28"/>
        </w:rPr>
        <w:t xml:space="preserve">
      5) осы Жоспарға </w:t>
      </w:r>
      <w:r>
        <w:rPr>
          <w:rFonts w:ascii="Times New Roman"/>
          <w:b w:val="false"/>
          <w:i w:val="false"/>
          <w:color w:val="000000"/>
          <w:sz w:val="28"/>
        </w:rPr>
        <w:t>4-қосымшаның</w:t>
      </w:r>
      <w:r>
        <w:rPr>
          <w:rFonts w:ascii="Times New Roman"/>
          <w:b w:val="false"/>
          <w:i w:val="false"/>
          <w:color w:val="000000"/>
          <w:sz w:val="28"/>
        </w:rPr>
        <w:t xml:space="preserve"> 1-кестесіне сәйкес нысан бойынша ауыл шаруашылығы жануарларының иелерін көрсете отырып, оларды сәйкестендіру дерекқорынан алынған ауыл шаруашылығы жануарлары басының саны туралы деректер;</w:t>
      </w:r>
    </w:p>
    <w:p>
      <w:pPr>
        <w:spacing w:after="0"/>
        <w:ind w:left="0"/>
        <w:jc w:val="both"/>
      </w:pPr>
      <w:r>
        <w:rPr>
          <w:rFonts w:ascii="Times New Roman"/>
          <w:b w:val="false"/>
          <w:i w:val="false"/>
          <w:color w:val="000000"/>
          <w:sz w:val="28"/>
        </w:rPr>
        <w:t xml:space="preserve">
      6) осы Жоспарға </w:t>
      </w:r>
      <w:r>
        <w:rPr>
          <w:rFonts w:ascii="Times New Roman"/>
          <w:b w:val="false"/>
          <w:i w:val="false"/>
          <w:color w:val="000000"/>
          <w:sz w:val="28"/>
        </w:rPr>
        <w:t>4-қосымшаның</w:t>
      </w:r>
      <w:r>
        <w:rPr>
          <w:rFonts w:ascii="Times New Roman"/>
          <w:b w:val="false"/>
          <w:i w:val="false"/>
          <w:color w:val="000000"/>
          <w:sz w:val="28"/>
        </w:rPr>
        <w:t xml:space="preserve"> 2-кестесіне сәйкес нысан бойынша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p>
      <w:pPr>
        <w:spacing w:after="0"/>
        <w:ind w:left="0"/>
        <w:jc w:val="both"/>
      </w:pPr>
      <w:r>
        <w:rPr>
          <w:rFonts w:ascii="Times New Roman"/>
          <w:b w:val="false"/>
          <w:i w:val="false"/>
          <w:color w:val="000000"/>
          <w:sz w:val="28"/>
        </w:rPr>
        <w:t xml:space="preserve">
      7) осы Жоспарға </w:t>
      </w:r>
      <w:r>
        <w:rPr>
          <w:rFonts w:ascii="Times New Roman"/>
          <w:b w:val="false"/>
          <w:i w:val="false"/>
          <w:color w:val="000000"/>
          <w:sz w:val="28"/>
        </w:rPr>
        <w:t>4-қосымшаның</w:t>
      </w:r>
      <w:r>
        <w:rPr>
          <w:rFonts w:ascii="Times New Roman"/>
          <w:b w:val="false"/>
          <w:i w:val="false"/>
          <w:color w:val="000000"/>
          <w:sz w:val="28"/>
        </w:rPr>
        <w:t xml:space="preserve"> 3-кестесіне сәйкес нысан бойынша шалғайдағы жайылымдарда жаю үшін ауыл шаруашылығы жануарлары басының саны туралы мәліметтер.</w:t>
      </w:r>
    </w:p>
    <w:p>
      <w:pPr>
        <w:spacing w:after="0"/>
        <w:ind w:left="0"/>
        <w:jc w:val="both"/>
      </w:pPr>
      <w:r>
        <w:rPr>
          <w:rFonts w:ascii="Times New Roman"/>
          <w:b w:val="false"/>
          <w:i w:val="false"/>
          <w:color w:val="000000"/>
          <w:sz w:val="28"/>
        </w:rPr>
        <w:t>
      8) екпе және аридтік жайылымдарда, орман, су қорлары мен ерекше қорғалатын табиғи аумақтар жерлерінде ауыл шаруашылығы жануарларын жаю ерекшеліктері туралы деректер.</w:t>
      </w:r>
    </w:p>
    <w:p>
      <w:pPr>
        <w:spacing w:after="0"/>
        <w:ind w:left="0"/>
        <w:jc w:val="both"/>
      </w:pPr>
      <w:r>
        <w:rPr>
          <w:rFonts w:ascii="Times New Roman"/>
          <w:b w:val="false"/>
          <w:i w:val="false"/>
          <w:color w:val="000000"/>
          <w:sz w:val="28"/>
        </w:rPr>
        <w:t xml:space="preserve">
      9) осы Жоспарға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ұсынылатын жайылым айналымдарының схемалары;</w:t>
      </w:r>
    </w:p>
    <w:p>
      <w:pPr>
        <w:spacing w:after="0"/>
        <w:ind w:left="0"/>
        <w:jc w:val="both"/>
      </w:pPr>
      <w:r>
        <w:rPr>
          <w:rFonts w:ascii="Times New Roman"/>
          <w:b w:val="false"/>
          <w:i w:val="false"/>
          <w:color w:val="000000"/>
          <w:sz w:val="28"/>
        </w:rPr>
        <w:t>
      10) мал шаруашылығы және өсімдік шаруашылығы статистикасы бойынша ресми статистикалық ақпарат.</w:t>
      </w:r>
    </w:p>
    <w:p>
      <w:pPr>
        <w:spacing w:after="0"/>
        <w:ind w:left="0"/>
        <w:jc w:val="both"/>
      </w:pPr>
      <w:r>
        <w:rPr>
          <w:rFonts w:ascii="Times New Roman"/>
          <w:b w:val="false"/>
          <w:i w:val="false"/>
          <w:color w:val="000000"/>
          <w:sz w:val="28"/>
        </w:rPr>
        <w:t>
      Жоспарда мынадай қосымшалар қамтылған:</w:t>
      </w:r>
    </w:p>
    <w:p>
      <w:pPr>
        <w:spacing w:after="0"/>
        <w:ind w:left="0"/>
        <w:jc w:val="both"/>
      </w:pPr>
      <w:r>
        <w:rPr>
          <w:rFonts w:ascii="Times New Roman"/>
          <w:b w:val="false"/>
          <w:i w:val="false"/>
          <w:color w:val="000000"/>
          <w:sz w:val="28"/>
        </w:rPr>
        <w:t xml:space="preserve">
      1) әкімшілік-аумақтық бірлік аумағында жайылымдардың жер санаттары бөлінісінде орналасу </w:t>
      </w:r>
      <w:r>
        <w:rPr>
          <w:rFonts w:ascii="Times New Roman"/>
          <w:b w:val="false"/>
          <w:i w:val="false"/>
          <w:color w:val="000000"/>
          <w:sz w:val="28"/>
        </w:rPr>
        <w:t>схемасы</w:t>
      </w:r>
      <w:r>
        <w:rPr>
          <w:rFonts w:ascii="Times New Roman"/>
          <w:b w:val="false"/>
          <w:i w:val="false"/>
          <w:color w:val="000000"/>
          <w:sz w:val="28"/>
        </w:rPr>
        <w:t xml:space="preserve"> (картасы), онда жайылымдардың шекаралары, алаңдары мен түрлері, оның ішінде шалғайдағы, маусымдық, құрғақ және екпе жайылымдар,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p>
      <w:pPr>
        <w:spacing w:after="0"/>
        <w:ind w:left="0"/>
        <w:jc w:val="both"/>
      </w:pPr>
      <w:r>
        <w:rPr>
          <w:rFonts w:ascii="Times New Roman"/>
          <w:b w:val="false"/>
          <w:i w:val="false"/>
          <w:color w:val="000000"/>
          <w:sz w:val="28"/>
        </w:rPr>
        <w:t xml:space="preserve">
      2) жеке ауладағы ауыл шаруашылығы жануарларын жаю бойынша халықтың мұқтаждығына арналған жайылымдар, оның ішінде қоғамдық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 онда жеке ауладағы ауыл шаруашылығы жануарларын жаю бойынша халықтың мұқтаждығына арналған жайылымдардың, оның ішінде қоғамдық жайылымдардың шекаралары мен алаңдары көрсетіледі;</w:t>
      </w:r>
    </w:p>
    <w:p>
      <w:pPr>
        <w:spacing w:after="0"/>
        <w:ind w:left="0"/>
        <w:jc w:val="both"/>
      </w:pPr>
      <w:r>
        <w:rPr>
          <w:rFonts w:ascii="Times New Roman"/>
          <w:b w:val="false"/>
          <w:i w:val="false"/>
          <w:color w:val="000000"/>
          <w:sz w:val="28"/>
        </w:rPr>
        <w:t xml:space="preserve">
      3) ұсынылатын жайылым айналымдарының схемалары көрсетілген </w:t>
      </w:r>
      <w:r>
        <w:rPr>
          <w:rFonts w:ascii="Times New Roman"/>
          <w:b w:val="false"/>
          <w:i w:val="false"/>
          <w:color w:val="000000"/>
          <w:sz w:val="28"/>
        </w:rPr>
        <w:t>схема</w:t>
      </w:r>
      <w:r>
        <w:rPr>
          <w:rFonts w:ascii="Times New Roman"/>
          <w:b w:val="false"/>
          <w:i w:val="false"/>
          <w:color w:val="000000"/>
          <w:sz w:val="28"/>
        </w:rPr>
        <w:t xml:space="preserve"> (карта), онда жайылымдарды геоботаникалық зерттеп-қарау негізінде ұсынылатын жайылым айналымдарының схемалары көрсетіледі;</w:t>
      </w:r>
    </w:p>
    <w:p>
      <w:pPr>
        <w:spacing w:after="0"/>
        <w:ind w:left="0"/>
        <w:jc w:val="both"/>
      </w:pPr>
      <w:r>
        <w:rPr>
          <w:rFonts w:ascii="Times New Roman"/>
          <w:b w:val="false"/>
          <w:i w:val="false"/>
          <w:color w:val="000000"/>
          <w:sz w:val="28"/>
        </w:rPr>
        <w:t xml:space="preserve">
      4) ауыл шаруашылығы жануарларын айдауға арналған сервитуттар, мал айдайтын трассалар және жайылымдық инфрақұрылымның өзге де объектілері, сондай-ақ мал қорымдары (биометриялық шұңқырлар) белгіленетін </w:t>
      </w:r>
      <w:r>
        <w:rPr>
          <w:rFonts w:ascii="Times New Roman"/>
          <w:b w:val="false"/>
          <w:i w:val="false"/>
          <w:color w:val="000000"/>
          <w:sz w:val="28"/>
        </w:rPr>
        <w:t>схема</w:t>
      </w:r>
      <w:r>
        <w:rPr>
          <w:rFonts w:ascii="Times New Roman"/>
          <w:b w:val="false"/>
          <w:i w:val="false"/>
          <w:color w:val="000000"/>
          <w:sz w:val="28"/>
        </w:rPr>
        <w:t xml:space="preserve"> (карта), онда ауыл шаруашылығы жануарларын айдауға арналған сервитуттар, мал айдайтын трассалар, жайылымдық инфрақұрылым объектілері, мал қорымдарының (биометриялық шұңқырлардың) орналасқан жері көрсетіледі;</w:t>
      </w:r>
    </w:p>
    <w:p>
      <w:pPr>
        <w:spacing w:after="0"/>
        <w:ind w:left="0"/>
        <w:jc w:val="both"/>
      </w:pPr>
      <w:r>
        <w:rPr>
          <w:rFonts w:ascii="Times New Roman"/>
          <w:b w:val="false"/>
          <w:i w:val="false"/>
          <w:color w:val="000000"/>
          <w:sz w:val="28"/>
        </w:rPr>
        <w:t xml:space="preserve">
      5) жайылымды пайдаланушыларға жер пайдалануға берілуі мүмкін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w:t>
      </w:r>
    </w:p>
    <w:p>
      <w:pPr>
        <w:spacing w:after="0"/>
        <w:ind w:left="0"/>
        <w:jc w:val="both"/>
      </w:pPr>
      <w:r>
        <w:rPr>
          <w:rFonts w:ascii="Times New Roman"/>
          <w:b w:val="false"/>
          <w:i w:val="false"/>
          <w:color w:val="000000"/>
          <w:sz w:val="28"/>
        </w:rPr>
        <w:t>
      6) халықтың жеке ауласындағы ауыл шаруашылығы жануарларын жаю жөніндегі мұқтаждықтарын қанағаттандыру мақсатында резервке алынуға жататын жайылымдарды белгілейтін схема (карта), онда жеке ауланың ауыл шаруашылығы жануарларын жаю жөніндегі халықтың мұқтаждықтарын қанағаттандыру мақсатында резервке алынуға жататын жайылымдардың шекаралары мен алаңдары көрсетіледі.</w:t>
      </w:r>
    </w:p>
    <w:p>
      <w:pPr>
        <w:spacing w:after="0"/>
        <w:ind w:left="0"/>
        <w:jc w:val="both"/>
      </w:pPr>
      <w:r>
        <w:rPr>
          <w:rFonts w:ascii="Times New Roman"/>
          <w:b w:val="false"/>
          <w:i w:val="false"/>
          <w:color w:val="000000"/>
          <w:sz w:val="28"/>
        </w:rPr>
        <w:t xml:space="preserve">
      7)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қол жеткізу </w:t>
      </w:r>
      <w:r>
        <w:rPr>
          <w:rFonts w:ascii="Times New Roman"/>
          <w:b w:val="false"/>
          <w:i w:val="false"/>
          <w:color w:val="000000"/>
          <w:sz w:val="28"/>
        </w:rPr>
        <w:t>схемасы</w:t>
      </w:r>
      <w:r>
        <w:rPr>
          <w:rFonts w:ascii="Times New Roman"/>
          <w:b w:val="false"/>
          <w:i w:val="false"/>
          <w:color w:val="000000"/>
          <w:sz w:val="28"/>
        </w:rPr>
        <w:t>, онда жануарлардың су көздеріне қарай жүріп-тұру маршруттары көрсетіледі.</w:t>
      </w:r>
    </w:p>
    <w:p>
      <w:pPr>
        <w:spacing w:after="0"/>
        <w:ind w:left="0"/>
        <w:jc w:val="both"/>
      </w:pPr>
      <w:r>
        <w:rPr>
          <w:rFonts w:ascii="Times New Roman"/>
          <w:b w:val="false"/>
          <w:i w:val="false"/>
          <w:color w:val="000000"/>
          <w:sz w:val="28"/>
        </w:rPr>
        <w:t xml:space="preserve">
      8) ауыл шаруашылығы жануарларының басын шалғайдағы жайылымдарға орналастыру </w:t>
      </w:r>
      <w:r>
        <w:rPr>
          <w:rFonts w:ascii="Times New Roman"/>
          <w:b w:val="false"/>
          <w:i w:val="false"/>
          <w:color w:val="000000"/>
          <w:sz w:val="28"/>
        </w:rPr>
        <w:t>схемасы</w:t>
      </w:r>
      <w:r>
        <w:rPr>
          <w:rFonts w:ascii="Times New Roman"/>
          <w:b w:val="false"/>
          <w:i w:val="false"/>
          <w:color w:val="000000"/>
          <w:sz w:val="28"/>
        </w:rPr>
        <w:t>, онда ауыл шаруашылығы жануарларының басын орналастыруға арналған шалғайдағы жайылымдардың шекаралары мен алаңдары көрсетіледі;</w:t>
      </w:r>
    </w:p>
    <w:p>
      <w:pPr>
        <w:spacing w:after="0"/>
        <w:ind w:left="0"/>
        <w:jc w:val="both"/>
      </w:pPr>
      <w:r>
        <w:rPr>
          <w:rFonts w:ascii="Times New Roman"/>
          <w:b w:val="false"/>
          <w:i w:val="false"/>
          <w:color w:val="000000"/>
          <w:sz w:val="28"/>
        </w:rPr>
        <w:t xml:space="preserve">
      9) ауылдық округке кіретін ауылдық елді мекендер арасында жайылымдарды жобалық бөлу (қайта бөлу), онда жайылымдармен қамтамасыз етілмеген жеке және заңды тұлғалардың ауыл шаруашылығы жануарларының басы үшін ауылдық округтің ауылдық елді мекендері арасында жайылымдарды бөлу (қайта бөлу) </w:t>
      </w:r>
      <w:r>
        <w:rPr>
          <w:rFonts w:ascii="Times New Roman"/>
          <w:b w:val="false"/>
          <w:i w:val="false"/>
          <w:color w:val="000000"/>
          <w:sz w:val="28"/>
        </w:rPr>
        <w:t>схемасы</w:t>
      </w:r>
      <w:r>
        <w:rPr>
          <w:rFonts w:ascii="Times New Roman"/>
          <w:b w:val="false"/>
          <w:i w:val="false"/>
          <w:color w:val="000000"/>
          <w:sz w:val="28"/>
        </w:rPr>
        <w:t xml:space="preserve"> көрсетіледі;</w:t>
      </w:r>
    </w:p>
    <w:p>
      <w:pPr>
        <w:spacing w:after="0"/>
        <w:ind w:left="0"/>
        <w:jc w:val="both"/>
      </w:pPr>
      <w:r>
        <w:rPr>
          <w:rFonts w:ascii="Times New Roman"/>
          <w:b w:val="false"/>
          <w:i w:val="false"/>
          <w:color w:val="000000"/>
          <w:sz w:val="28"/>
        </w:rPr>
        <w:t>
      10) тиісті әкімшілік-аумақтық бірлікте жайылымдарды ұтымды пайдалану үшін қажетті талаптар:</w:t>
      </w:r>
    </w:p>
    <w:p>
      <w:pPr>
        <w:spacing w:after="0"/>
        <w:ind w:left="0"/>
        <w:jc w:val="both"/>
      </w:pPr>
      <w:r>
        <w:rPr>
          <w:rFonts w:ascii="Times New Roman"/>
          <w:b w:val="false"/>
          <w:i w:val="false"/>
          <w:color w:val="000000"/>
          <w:sz w:val="28"/>
        </w:rPr>
        <w:t xml:space="preserve">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жайылымдардың жалпы алаңына түсетін жүктеменің шекті рұқсат етілетін нормасын сақтау;</w:t>
      </w:r>
    </w:p>
    <w:p>
      <w:pPr>
        <w:spacing w:after="0"/>
        <w:ind w:left="0"/>
        <w:jc w:val="both"/>
      </w:pPr>
      <w:r>
        <w:rPr>
          <w:rFonts w:ascii="Times New Roman"/>
          <w:b w:val="false"/>
          <w:i w:val="false"/>
          <w:color w:val="000000"/>
          <w:sz w:val="28"/>
        </w:rPr>
        <w:t>
      жайылым айналымын және суды пайдалану көздерін ескере отырып жайылымдарды пайдалану;</w:t>
      </w:r>
    </w:p>
    <w:p>
      <w:pPr>
        <w:spacing w:after="0"/>
        <w:ind w:left="0"/>
        <w:jc w:val="both"/>
      </w:pPr>
      <w:r>
        <w:rPr>
          <w:rFonts w:ascii="Times New Roman"/>
          <w:b w:val="false"/>
          <w:i w:val="false"/>
          <w:color w:val="000000"/>
          <w:sz w:val="28"/>
        </w:rPr>
        <w:t>
      жайылым алаңдарын жекеленген өріс учаскелеріне бөлу;</w:t>
      </w:r>
    </w:p>
    <w:p>
      <w:pPr>
        <w:spacing w:after="0"/>
        <w:ind w:left="0"/>
        <w:jc w:val="both"/>
      </w:pPr>
      <w:r>
        <w:rPr>
          <w:rFonts w:ascii="Times New Roman"/>
          <w:b w:val="false"/>
          <w:i w:val="false"/>
          <w:color w:val="000000"/>
          <w:sz w:val="28"/>
        </w:rPr>
        <w:t>
      жайылым учаскелерін жыл маусымдары бойынша кеңістікте және уақытпен (маусым, жыл ішінде) кезектестіру;</w:t>
      </w:r>
    </w:p>
    <w:p>
      <w:pPr>
        <w:spacing w:after="0"/>
        <w:ind w:left="0"/>
        <w:jc w:val="both"/>
      </w:pPr>
      <w:r>
        <w:rPr>
          <w:rFonts w:ascii="Times New Roman"/>
          <w:b w:val="false"/>
          <w:i w:val="false"/>
          <w:color w:val="000000"/>
          <w:sz w:val="28"/>
        </w:rPr>
        <w:t>
      жайылым айналымы учаскелерінің бірін жайылымсыз және ауыл шаруашылығы жануарларынсыз жыл сайын қалдыру.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Ақкөл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1 қосымша</w:t>
            </w:r>
          </w:p>
        </w:tc>
      </w:tr>
    </w:tbl>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 1-кесте. Ақкөл ауылдық округінің жер санаттары бойынша жайылымдарды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Жерлің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және өзге де ауыл шаруашылығы мақсатындағы 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153433100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141629</w:t>
            </w:r>
          </w:p>
        </w:tc>
      </w:tr>
    </w:tbl>
    <w:p>
      <w:pPr>
        <w:spacing w:after="0"/>
        <w:ind w:left="0"/>
        <w:jc w:val="both"/>
      </w:pPr>
      <w:r>
        <w:rPr>
          <w:rFonts w:ascii="Times New Roman"/>
          <w:b w:val="false"/>
          <w:i w:val="false"/>
          <w:color w:val="000000"/>
          <w:sz w:val="28"/>
        </w:rPr>
        <w:t>
      Әкімшілік-аумақтық бөлініс бойынша Ақкөл ауылдық округінде 1 ауылдық елді мекен бар. Ақкөл ауылдық округі аумағының жалпы ауданы 180005 гектар. Санаттар бойынша жерлер:ауыл шаруашылығы мақсатындағы жерлер - 113279 гектар; елді мекендердің жерлері – 28350 гектар болып бөлінеді. Ерекше қорғалатын табиғи аумақтардың, орман қорының, су қорының жерлері, қоры жоқ.</w:t>
      </w:r>
    </w:p>
    <w:p>
      <w:pPr>
        <w:spacing w:after="0"/>
        <w:ind w:left="0"/>
        <w:jc w:val="left"/>
      </w:pPr>
      <w:r>
        <w:rPr>
          <w:rFonts w:ascii="Times New Roman"/>
          <w:b/>
          <w:i w:val="false"/>
          <w:color w:val="000000"/>
        </w:rPr>
        <w:t xml:space="preserve"> 2-кесте. Елді мекеннің жайылымдарын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қанағаттандыруға арналған,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аридтік,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ауылдық округ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Ақкөл ауылдық округінің аумағында шалғайдағы, маусымдық, аридтік және екпе жайылымдар жоқ. Округте 34 шаруа қожалығы жұмыс істейді, оларға 72178 гектар жайылым бекітілген.</w:t>
      </w:r>
    </w:p>
    <w:p>
      <w:pPr>
        <w:spacing w:after="0"/>
        <w:ind w:left="0"/>
        <w:jc w:val="left"/>
      </w:pPr>
      <w:r>
        <w:rPr>
          <w:rFonts w:ascii="Times New Roman"/>
          <w:b/>
          <w:i w:val="false"/>
          <w:color w:val="000000"/>
        </w:rPr>
        <w:t xml:space="preserve"> 3-кесте.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 мың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"ТЕМІРБЕК"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|980564016582|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"ЖАНАБАЙ"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|040864019621|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"БОПАЙ"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|971064016595|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"ЖАЙСАҢ"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|181164013886|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"БАЛТАБЕК"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|050664026282|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"ҚАРАКЕСЕК"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|200664031678|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"ҚАЗЫБИ"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|971064016614|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"ӘСЕЛ"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|050764021631|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"ҚОНЫСБАЙ"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|070664027712|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"БАЙДАЛЫ"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|110864018586|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"АКЗИНЕТ"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|121164013736|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"НҰРЖІГІТ"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|170464030684|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"ШАХАН"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|140964007008|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"ТҰРЛЫБАЙ"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|230864037025|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"ЖАЛҒАСБАЙ"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|151064012422|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"АЙМАХАН"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|211164013269|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"АДАЛ"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|171264007368|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"АСЫЛХАН"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|201064026305|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|200664031658|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|210664028838|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02-024-038-297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"АМАНҚҰЛ"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|201064024428|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"НАҒАШЫБАЙ"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|230964016432|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"САЙМАҚАН"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|220864011802|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"КӘУСАР"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|211164015533|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|211164013319|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"ТҰЯҚБАЙ"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|121164012123|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"АҒАЙЫНДЫЛАР"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|211264029478|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"АЛДАБЕРГЕН"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|241164037867|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"МӘДИ"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|211264018006|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"АҚБОТА"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|230964022219|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"ШОБАН"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|230964009271|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К/ХҚ "КАЙРАТ-АГРО"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|210764032884|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"ЖАНТУАР"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|211164019447|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72,178</w:t>
            </w:r>
          </w:p>
        </w:tc>
      </w:tr>
    </w:tbl>
    <w:p>
      <w:pPr>
        <w:spacing w:after="0"/>
        <w:ind w:left="0"/>
        <w:jc w:val="both"/>
      </w:pPr>
      <w:r>
        <w:rPr>
          <w:rFonts w:ascii="Times New Roman"/>
          <w:b w:val="false"/>
          <w:i w:val="false"/>
          <w:color w:val="000000"/>
          <w:sz w:val="28"/>
        </w:rPr>
        <w:t xml:space="preserve">
      Ескерту: аббревиатуралардың транскрипциясы: ш / қ – шаруа қожалығы; </w:t>
      </w:r>
    </w:p>
    <w:p>
      <w:pPr>
        <w:spacing w:after="0"/>
        <w:ind w:left="0"/>
        <w:jc w:val="both"/>
      </w:pPr>
      <w:r>
        <w:rPr>
          <w:rFonts w:ascii="Times New Roman"/>
          <w:b w:val="false"/>
          <w:i w:val="false"/>
          <w:color w:val="000000"/>
          <w:sz w:val="28"/>
        </w:rPr>
        <w:t>
      Ауылдық округ аумағындағы ауыл шаруашылығы жануарларының саны: ірі қара мал-690; қой мен ешкі – 1381 және жылқы-45 бас.</w:t>
      </w:r>
    </w:p>
    <w:p>
      <w:pPr>
        <w:spacing w:after="0"/>
        <w:ind w:left="0"/>
        <w:jc w:val="both"/>
      </w:pPr>
      <w:r>
        <w:rPr>
          <w:rFonts w:ascii="Times New Roman"/>
          <w:b w:val="false"/>
          <w:i w:val="false"/>
          <w:color w:val="000000"/>
          <w:sz w:val="28"/>
        </w:rPr>
        <w:t>
      Ақкөл ауылында: ірі қара мал – 690; қой мен ешкі – 1381, жылқы-45 бас.</w:t>
      </w:r>
    </w:p>
    <w:p>
      <w:pPr>
        <w:spacing w:after="0"/>
        <w:ind w:left="0"/>
        <w:jc w:val="both"/>
      </w:pPr>
      <w:r>
        <w:rPr>
          <w:rFonts w:ascii="Times New Roman"/>
          <w:b w:val="false"/>
          <w:i w:val="false"/>
          <w:color w:val="000000"/>
          <w:sz w:val="28"/>
        </w:rPr>
        <w:t>
      Ауылдық округтің жайылымдық жемшөптерінің қоректік коэффициенті 0,26 жем шөп бірлігіне дейін болады. Бұл 100 кг жайылымдық жемде табиғи ылғалдылықта 28-ге дейін жем бірлігі бар дегенді білдіреді. Жайылымдық жемшөптің осындай қоректік коэффициентімен тәулігіне: ірі қара мал -35 кг; ұсақ мал -6,0 кг; жылқы – 39,0 кг; жайылым кезеңінде 240 күн: ірі қара мал -8400 кг; ұсақ мал -1440 кг; жылқы- 9360 кг мал азығы қажет. Өнімділігі 1080 кг/га және жайылымдық жемнің коректік коэффициенті 0,26 жем. Мал жаю жүктемесі: ІҚМ-7,8; ұсақ мал-1,3 және жылқы-бір басына 8,7 гектар.</w:t>
      </w:r>
    </w:p>
    <w:p>
      <w:pPr>
        <w:spacing w:after="0"/>
        <w:ind w:left="0"/>
        <w:jc w:val="left"/>
      </w:pPr>
      <w:r>
        <w:rPr>
          <w:rFonts w:ascii="Times New Roman"/>
          <w:b/>
          <w:i w:val="false"/>
          <w:color w:val="000000"/>
        </w:rPr>
        <w:t xml:space="preserve"> 4-кесте.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 алаңы,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153433100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Ауыл шаруашылығы жануарларын жаю үшін 7568 га қажет.</w:t>
      </w:r>
    </w:p>
    <w:p>
      <w:pPr>
        <w:spacing w:after="0"/>
        <w:ind w:left="0"/>
        <w:jc w:val="both"/>
      </w:pPr>
      <w:r>
        <w:rPr>
          <w:rFonts w:ascii="Times New Roman"/>
          <w:b w:val="false"/>
          <w:i w:val="false"/>
          <w:color w:val="000000"/>
          <w:sz w:val="28"/>
        </w:rPr>
        <w:t>
      Ірі қара мал – 690; қой мен ешкі - 1381 және жылқы – 45 бас Қоғамдық жайылымдарда жайылады, ауданы 27270 гектар, алыстағы жайылымдарда 0 Бас жайылады, ауданы 0 мың гектар.</w:t>
      </w:r>
    </w:p>
    <w:p>
      <w:pPr>
        <w:spacing w:after="0"/>
        <w:ind w:left="0"/>
        <w:jc w:val="both"/>
      </w:pPr>
      <w:r>
        <w:rPr>
          <w:rFonts w:ascii="Times New Roman"/>
          <w:b w:val="false"/>
          <w:i w:val="false"/>
          <w:color w:val="000000"/>
          <w:sz w:val="28"/>
        </w:rPr>
        <w:t>
      Ақкөл ауылдық округінің қоғамдық жайылым алаңы жайылымдық жемге деген қажеттілікті қамтамасыз етеді. Алайда Ақкөл елді мекенінде жайылым тапшылығы жоқ.</w:t>
      </w:r>
    </w:p>
    <w:p>
      <w:pPr>
        <w:spacing w:after="0"/>
        <w:ind w:left="0"/>
        <w:jc w:val="left"/>
      </w:pPr>
      <w:r>
        <w:rPr>
          <w:rFonts w:ascii="Times New Roman"/>
          <w:b/>
          <w:i w:val="false"/>
          <w:color w:val="000000"/>
        </w:rPr>
        <w:t xml:space="preserve"> 5-кесте. Қажетті қосымша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 мақсатында резервке қойылуға тиіс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мәліметтері</w:t>
      </w:r>
    </w:p>
    <w:p>
      <w:pPr>
        <w:spacing w:after="0"/>
        <w:ind w:left="0"/>
        <w:jc w:val="both"/>
      </w:pPr>
      <w:r>
        <w:rPr>
          <w:rFonts w:ascii="Times New Roman"/>
          <w:b w:val="false"/>
          <w:i w:val="false"/>
          <w:color w:val="000000"/>
          <w:sz w:val="28"/>
        </w:rPr>
        <w:t>
      Географиялық орналасуы</w:t>
      </w:r>
    </w:p>
    <w:p>
      <w:pPr>
        <w:spacing w:after="0"/>
        <w:ind w:left="0"/>
        <w:jc w:val="both"/>
      </w:pPr>
      <w:r>
        <w:rPr>
          <w:rFonts w:ascii="Times New Roman"/>
          <w:b w:val="false"/>
          <w:i w:val="false"/>
          <w:color w:val="000000"/>
          <w:sz w:val="28"/>
        </w:rPr>
        <w:t>
      Ақкөл (қаз. Ақкөл-Қазақстанның Ақтөбе облысы Әйтеке би ауданындағы ауыл. Ақкөл ауылдық округінің әкімшілік орталығы. Жүргенов ауданының орталығынан оңтүстікке қарай 120 км жерде орналасқан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Ақкөл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2 қосымша</w:t>
            </w:r>
          </w:p>
        </w:tc>
      </w:tr>
    </w:tbl>
    <w:p>
      <w:pPr>
        <w:spacing w:after="0"/>
        <w:ind w:left="0"/>
        <w:jc w:val="left"/>
      </w:pPr>
      <w:r>
        <w:rPr>
          <w:rFonts w:ascii="Times New Roman"/>
          <w:b/>
          <w:i w:val="false"/>
          <w:color w:val="000000"/>
        </w:rPr>
        <w:t xml:space="preserve"> Жайылымдарды геоботаникалық зерттеп-қарау мәліметтері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алқаптардың жіктемесі бойынша және түсініксөз бойынша шифрлар,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 нөмірі (жақша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 типтерінің (айырмаларының, түрлендірулерінің) жер бедеріне топыраққа байланыстырылған атауы. Басқа жерлер мен алқаптардың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Контурдағы пайыз-дық қаты-нас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гектар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пайдала-нылуы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22, 17, 308, 25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Селеулі-бетегелі-әртүрлі шөптер және жусанды,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 жайылым-дар мен ша-бындықтар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Селеулі –бетегелі – 85%</w:t>
            </w:r>
          </w:p>
          <w:p>
            <w:pPr>
              <w:spacing w:after="20"/>
              <w:ind w:left="20"/>
              <w:jc w:val="both"/>
            </w:pPr>
            <w:r>
              <w:rPr>
                <w:rFonts w:ascii="Times New Roman"/>
                <w:b w:val="false"/>
                <w:i w:val="false"/>
                <w:color w:val="000000"/>
                <w:sz w:val="20"/>
              </w:rPr>
              <w:t>
Әртүр-лі шөптер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бойы</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түсімділік, гектарына центнерден (зерттеп-қарау жылы)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 ішінде желінетін өсімдіктердің түсімділігі: құрғақ массаның гектарына центнерден, азық бірлігінің гектарына центнерден, қорытылатын протеиннің гектарына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маусымдар бойынша жайылымдық азық</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 жайылым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есептелген түсімділік: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азық қоры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Дақылдық-техникалық жай-күй, дәрілік өсімдіктердің бар-жоғы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малдың түрі. Жақсарту жөнінде ұсынылған шаралар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7,2</w:t>
            </w:r>
          </w:p>
          <w:p>
            <w:pPr>
              <w:spacing w:after="20"/>
              <w:ind w:left="20"/>
              <w:jc w:val="both"/>
            </w:pPr>
            <w:r>
              <w:rPr>
                <w:rFonts w:ascii="Times New Roman"/>
                <w:b w:val="false"/>
                <w:i w:val="false"/>
                <w:color w:val="000000"/>
                <w:sz w:val="20"/>
              </w:rPr>
              <w:t>
</w:t>
            </w:r>
            <w:r>
              <w:rPr>
                <w:rFonts w:ascii="Times New Roman"/>
                <w:b/>
                <w:i w:val="false"/>
                <w:color w:val="000000"/>
                <w:sz w:val="20"/>
              </w:rPr>
              <w:t>1872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196560</w:t>
            </w:r>
          </w:p>
          <w:p>
            <w:pPr>
              <w:spacing w:after="20"/>
              <w:ind w:left="20"/>
              <w:jc w:val="both"/>
            </w:pPr>
            <w:r>
              <w:rPr>
                <w:rFonts w:ascii="Times New Roman"/>
                <w:b w:val="false"/>
                <w:i w:val="false"/>
                <w:color w:val="000000"/>
                <w:sz w:val="20"/>
              </w:rPr>
              <w:t>
</w:t>
            </w:r>
            <w:r>
              <w:rPr>
                <w:rFonts w:ascii="Times New Roman"/>
                <w:b/>
                <w:i w:val="false"/>
                <w:color w:val="000000"/>
                <w:sz w:val="20"/>
              </w:rPr>
              <w:t>51106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қанағаттанарлық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Малдың</w:t>
            </w:r>
            <w:r>
              <w:rPr>
                <w:rFonts w:ascii="Times New Roman"/>
                <w:b w:val="false"/>
                <w:i w:val="false"/>
                <w:color w:val="000000"/>
                <w:sz w:val="20"/>
              </w:rPr>
              <w:t xml:space="preserve"> </w:t>
            </w:r>
            <w:r>
              <w:rPr>
                <w:rFonts w:ascii="Times New Roman"/>
                <w:b/>
                <w:i w:val="false"/>
                <w:color w:val="000000"/>
                <w:sz w:val="20"/>
              </w:rPr>
              <w:t>барлық</w:t>
            </w:r>
            <w:r>
              <w:rPr>
                <w:rFonts w:ascii="Times New Roman"/>
                <w:b w:val="false"/>
                <w:i w:val="false"/>
                <w:color w:val="000000"/>
                <w:sz w:val="20"/>
              </w:rPr>
              <w:t xml:space="preserve"> </w:t>
            </w:r>
            <w:r>
              <w:rPr>
                <w:rFonts w:ascii="Times New Roman"/>
                <w:b/>
                <w:i w:val="false"/>
                <w:color w:val="000000"/>
                <w:sz w:val="20"/>
              </w:rPr>
              <w:t>түрлері</w:t>
            </w:r>
          </w:p>
          <w:p>
            <w:pPr>
              <w:spacing w:after="20"/>
              <w:ind w:left="20"/>
              <w:jc w:val="both"/>
            </w:pPr>
            <w:r>
              <w:rPr>
                <w:rFonts w:ascii="Times New Roman"/>
                <w:b w:val="false"/>
                <w:i w:val="false"/>
                <w:color w:val="000000"/>
                <w:sz w:val="20"/>
              </w:rPr>
              <w:t>
</w:t>
            </w:r>
            <w:r>
              <w:rPr>
                <w:rFonts w:ascii="Times New Roman"/>
                <w:b/>
                <w:i w:val="false"/>
                <w:color w:val="000000"/>
                <w:sz w:val="20"/>
              </w:rPr>
              <w:t>учаскелерді</w:t>
            </w:r>
            <w:r>
              <w:rPr>
                <w:rFonts w:ascii="Times New Roman"/>
                <w:b w:val="false"/>
                <w:i w:val="false"/>
                <w:color w:val="000000"/>
                <w:sz w:val="20"/>
              </w:rPr>
              <w:t xml:space="preserve"> </w:t>
            </w:r>
            <w:r>
              <w:rPr>
                <w:rFonts w:ascii="Times New Roman"/>
                <w:b/>
                <w:i w:val="false"/>
                <w:color w:val="000000"/>
                <w:sz w:val="20"/>
              </w:rPr>
              <w:t>ауыстырып</w:t>
            </w:r>
            <w:r>
              <w:rPr>
                <w:rFonts w:ascii="Times New Roman"/>
                <w:b w:val="false"/>
                <w:i w:val="false"/>
                <w:color w:val="000000"/>
                <w:sz w:val="20"/>
              </w:rPr>
              <w:t xml:space="preserve"> </w:t>
            </w:r>
            <w:r>
              <w:rPr>
                <w:rFonts w:ascii="Times New Roman"/>
                <w:b/>
                <w:i w:val="false"/>
                <w:color w:val="000000"/>
                <w:sz w:val="20"/>
              </w:rPr>
              <w:t>қолдау</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мәліметтері</w:t>
      </w:r>
    </w:p>
    <w:p>
      <w:pPr>
        <w:spacing w:after="0"/>
        <w:ind w:left="0"/>
        <w:jc w:val="both"/>
      </w:pPr>
      <w:r>
        <w:rPr>
          <w:rFonts w:ascii="Times New Roman"/>
          <w:b w:val="false"/>
          <w:i w:val="false"/>
          <w:color w:val="000000"/>
          <w:sz w:val="28"/>
        </w:rPr>
        <w:t>
      Географиялық орналасуы</w:t>
      </w:r>
    </w:p>
    <w:p>
      <w:pPr>
        <w:spacing w:after="0"/>
        <w:ind w:left="0"/>
        <w:jc w:val="both"/>
      </w:pPr>
      <w:r>
        <w:rPr>
          <w:rFonts w:ascii="Times New Roman"/>
          <w:b w:val="false"/>
          <w:i w:val="false"/>
          <w:color w:val="000000"/>
          <w:sz w:val="28"/>
        </w:rPr>
        <w:t>
      Ақкөл (қаз. Ақкөл -Қазақстанның Ақтөбе облысы Әйтеке би ауданындағы ауыл. Ақкөл ауылдық округінің әкімшілік орталығы Т. Жүргенов ауылдық округі орталығынан оңтүстікке қарай 100 км жерде орналасқан.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Ақкөл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3 қосымша</w:t>
            </w:r>
          </w:p>
        </w:tc>
      </w:tr>
    </w:tbl>
    <w:p>
      <w:pPr>
        <w:spacing w:after="0"/>
        <w:ind w:left="0"/>
        <w:jc w:val="left"/>
      </w:pPr>
      <w:r>
        <w:rPr>
          <w:rFonts w:ascii="Times New Roman"/>
          <w:b/>
          <w:i w:val="false"/>
          <w:color w:val="000000"/>
        </w:rPr>
        <w:t xml:space="preserve">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құрылысжайлары (ұңғымалар, құбырлы және шахталы 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p>
      <w:pPr>
        <w:spacing w:after="0"/>
        <w:ind w:left="0"/>
        <w:jc w:val="both"/>
      </w:pPr>
      <w:r>
        <w:rPr>
          <w:rFonts w:ascii="Times New Roman"/>
          <w:b w:val="false"/>
          <w:i w:val="false"/>
          <w:color w:val="000000"/>
          <w:sz w:val="28"/>
        </w:rPr>
        <w:t>
      Ауылдық округте бір мал қорымы бар.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Ақкөл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4 қосымша</w:t>
            </w:r>
          </w:p>
        </w:tc>
      </w:tr>
    </w:tbl>
    <w:p>
      <w:pPr>
        <w:spacing w:after="0"/>
        <w:ind w:left="0"/>
        <w:jc w:val="left"/>
      </w:pPr>
      <w:r>
        <w:rPr>
          <w:rFonts w:ascii="Times New Roman"/>
          <w:b/>
          <w:i w:val="false"/>
          <w:color w:val="000000"/>
        </w:rPr>
        <w:t xml:space="preserve"> 1 –кесте.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жеке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Акколь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"ТЕМІРБЕК"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|980564016582|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"ЖАНАБАЙ"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|040864019621|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"БОПАЙ"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|971064016595|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"ЖАЙСАҢ"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|181164013886|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"БАЛТАБЕК"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|050664026282|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"ҚАРАКЕСЕК"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|200664031678|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"ҚАЗЫБИ"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|971064016614|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"ӘСЕЛ"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|050764021631|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"ҚОНЫСБАЙ"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|070664027712|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"БАЙДАЛЫ"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|110864018586|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"АКЗИНЕТ"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|121164013736|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"НҰРЖІГІТ"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|170464030684|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"ШАХАН"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|140964007008|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"ТҰРЛЫБАЙ"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|230864037025|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"ЖАЛҒАСБАЙ"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|151064012422|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"АЙМАХАН"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|211164013269|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"АДАЛ"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|171264007368|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"АСЫЛХАН"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|201064026305|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|200664031658|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|210664028838|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"АМАНҚҰЛ"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|201064024428|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"НАҒАШЫБАЙ"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|230964016432|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"САЙМАҚАН"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|220864011802|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"КӘУСАР"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|211164015533|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|211164013319|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"ТҰЯҚБАЙ"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|121164012123|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"АҒАЙЫНДЫЛАР"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|211264029478|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"АЛДАБЕРГЕН"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|241164037867|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"МӘДИ"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|211264018006|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"АҚБОТА"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|230964022219|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"ШОБАН"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|230964009271|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К/ХҚ "КАЙРАТ-АГРО"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|210764032884|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"ЖАНТУАР"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|211164019447|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аты, әкесінің аты (бар болса), тегі немесе заңды тұлғалардың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САГЫНГАЛИЕВ ТАУПИХ ГАЛЛАМОВИЧ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ДАУЛЕТОВ ЖОЛДЫГАЛИ БАКЫТКЕРЕЕВИЧ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КЕНЖЕБАЕВ МАРАТ ОРМАНТАЕВИЧ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ЖУБАНИЯЗОВ ЖЕНИСБЕК БАБЕКЕЕВИЧ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ОРЫНБАСАР АЙНАБЕК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ТӨЛЕПБЕРГЕНОВ БЕКЖАН ҚУАНЫШБАЙҰЛЫ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УСЕРБАЕВ АЛМАТ КАЗИЕВИЧ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АЛМАГАНБЕТОВ АБАЙ АМАНГЕЛДІҰЛЫ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САТМАГАНБЕТОВ 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АЛИЕВ ЕРДИЛДА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ИЖАНОВ ТАСБОЛАТ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КУМАРОВА АНАР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КУАНТАЙ МАКСОТОВИЧ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АЙСАТОЛЛАҰЛЫ ТАЛҒАТ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ЖАЛГАСБАЕВ МЭЛС ХАЛЕЛОВИЧ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УТАРБАЕВ ЕЛДОС АЙМАХАНОВИЧ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ТЕМИРАЛИЕВ БОЛАТ АРЫСТАНОВИЧ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УКСИКБАЕВ ДАРХАН САГИНДЫКОВИЧ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ӘМІРОВ ҚАЙСАР АЛМАСҰЛЫ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ТУЛЕБАЕВ ТАЛГАТ ИТЖЕМЕСОВИЧ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НАГМЕТОВ АМАНКУЛ АБСУЛТАНОВИЧ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СЫДИКОВАМАНКЕЛДЫ НАГАШЫБАЕИЧ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МЕДЕТОВ НУРЛАН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САГНБАЕВ АСЛАН КАНИЕВИЧ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ТЛЕУБЕРГЕНОВ САГИНДЫК 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ТУРУМОВА АЙЖАН АППАЗОВНА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ӨТЕҒҮЛОВ МҰХАМЕДАМИН ЕРТАРҒЫНҰЛЫ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АЛДАБЕРГЕНОВ НУРЖАН АЛДАБЕРГЕНУЛЫ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ДАУЫЛБАЕВ АДИЛ АБДИЖАЛИЕВИЧ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ЖУКЕЕВА МУЛДИР БИСЕНБЕКОВНА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АҚЫЛБАЕВ НҰРСҰЛТАН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ДОШНИЯЗОВ ДАНАТ КОПАБАЙУЛЫ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БЕКТИБАЕВ ЕРЛАН САГИНГАЛИЕВИЧ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rPr>
          <w:rFonts w:ascii="Times New Roman"/>
          <w:b/>
          <w:i w:val="false"/>
          <w:color w:val="000000"/>
        </w:rPr>
        <w:t xml:space="preserve">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 тоқтылар ,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rPr>
          <w:rFonts w:ascii="Times New Roman"/>
          <w:b/>
          <w:i w:val="false"/>
          <w:color w:val="000000"/>
        </w:rPr>
        <w:t xml:space="preserve">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поголовья, голов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Екпе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құрғақ</w:t>
      </w:r>
      <w:r>
        <w:rPr>
          <w:rFonts w:ascii="Times New Roman"/>
          <w:b w:val="false"/>
          <w:i w:val="false"/>
          <w:color w:val="000000"/>
          <w:sz w:val="28"/>
        </w:rPr>
        <w:t xml:space="preserve"> </w:t>
      </w:r>
      <w:r>
        <w:rPr>
          <w:rFonts w:ascii="Times New Roman"/>
          <w:b/>
          <w:i w:val="false"/>
          <w:color w:val="000000"/>
          <w:sz w:val="28"/>
        </w:rPr>
        <w:t>жайылымдарда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орман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қорлары</w:t>
      </w:r>
      <w:r>
        <w:rPr>
          <w:rFonts w:ascii="Times New Roman"/>
          <w:b w:val="false"/>
          <w:i w:val="false"/>
          <w:color w:val="000000"/>
          <w:sz w:val="28"/>
        </w:rPr>
        <w:t xml:space="preserve"> </w:t>
      </w:r>
      <w:r>
        <w:rPr>
          <w:rFonts w:ascii="Times New Roman"/>
          <w:b/>
          <w:i w:val="false"/>
          <w:color w:val="000000"/>
          <w:sz w:val="28"/>
        </w:rPr>
        <w:t>жерлерінде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ерекше</w:t>
      </w:r>
      <w:r>
        <w:rPr>
          <w:rFonts w:ascii="Times New Roman"/>
          <w:b w:val="false"/>
          <w:i w:val="false"/>
          <w:color w:val="000000"/>
          <w:sz w:val="28"/>
        </w:rPr>
        <w:t xml:space="preserve"> </w:t>
      </w:r>
      <w:r>
        <w:rPr>
          <w:rFonts w:ascii="Times New Roman"/>
          <w:b/>
          <w:i w:val="false"/>
          <w:color w:val="000000"/>
          <w:sz w:val="28"/>
        </w:rPr>
        <w:t>қорғалатын</w:t>
      </w:r>
      <w:r>
        <w:rPr>
          <w:rFonts w:ascii="Times New Roman"/>
          <w:b w:val="false"/>
          <w:i w:val="false"/>
          <w:color w:val="000000"/>
          <w:sz w:val="28"/>
        </w:rPr>
        <w:t xml:space="preserve"> </w:t>
      </w:r>
      <w:r>
        <w:rPr>
          <w:rFonts w:ascii="Times New Roman"/>
          <w:b/>
          <w:i w:val="false"/>
          <w:color w:val="000000"/>
          <w:sz w:val="28"/>
        </w:rPr>
        <w:t>табиғи</w:t>
      </w:r>
      <w:r>
        <w:rPr>
          <w:rFonts w:ascii="Times New Roman"/>
          <w:b w:val="false"/>
          <w:i w:val="false"/>
          <w:color w:val="000000"/>
          <w:sz w:val="28"/>
        </w:rPr>
        <w:t xml:space="preserve"> </w:t>
      </w:r>
      <w:r>
        <w:rPr>
          <w:rFonts w:ascii="Times New Roman"/>
          <w:b/>
          <w:i w:val="false"/>
          <w:color w:val="000000"/>
          <w:sz w:val="28"/>
        </w:rPr>
        <w:t>аумақтарда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жаюдың</w:t>
      </w:r>
      <w:r>
        <w:rPr>
          <w:rFonts w:ascii="Times New Roman"/>
          <w:b w:val="false"/>
          <w:i w:val="false"/>
          <w:color w:val="000000"/>
          <w:sz w:val="28"/>
        </w:rPr>
        <w:t xml:space="preserve"> </w:t>
      </w:r>
      <w:r>
        <w:rPr>
          <w:rFonts w:ascii="Times New Roman"/>
          <w:b/>
          <w:i w:val="false"/>
          <w:color w:val="000000"/>
          <w:sz w:val="28"/>
        </w:rPr>
        <w:t>ерекшеліктері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деректер</w:t>
      </w:r>
      <w:r>
        <w:rPr>
          <w:rFonts w:ascii="Times New Roman"/>
          <w:b/>
          <w:i w:val="false"/>
          <w:color w:val="000000"/>
          <w:sz w:val="28"/>
        </w:rPr>
        <w:t>.</w:t>
      </w:r>
    </w:p>
    <w:p>
      <w:pPr>
        <w:spacing w:after="0"/>
        <w:ind w:left="0"/>
        <w:jc w:val="both"/>
      </w:pPr>
      <w:r>
        <w:rPr>
          <w:rFonts w:ascii="Times New Roman"/>
          <w:b w:val="false"/>
          <w:i w:val="false"/>
          <w:color w:val="000000"/>
          <w:sz w:val="28"/>
        </w:rPr>
        <w:t>
      Екпе жайылымдар мен аридтік жайылымдарда ауылшаруашылық жануарларын жаю әртүрлі факторлармен, соның ішінде өсімдік жамылғысының түрімен, қоршаған орта жағдайларымен және басқару әдістерімен ерекшеленеді. Өсімдік жамылғысы адам қалыптастыратын екпе жайылымдарда жайылым көбінесе бақыланатын және қарқынды басқарылатын болады, бұл жемшөптің өнімділігі мен сапасын оңтайландыруға мүмкіндік береді. Аридтік жайылымдар, керісінше, аз өсімдіктермен және қатал жағдайлармен сипатталады, бұл тұрақтылықты қамтамасыз ету үшін бейімделгіш жайылым стратегияларын қажет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Ақкөл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5 қосымша</w:t>
            </w:r>
          </w:p>
        </w:tc>
      </w:tr>
    </w:tbl>
    <w:p>
      <w:pPr>
        <w:spacing w:after="0"/>
        <w:ind w:left="0"/>
        <w:jc w:val="left"/>
      </w:pPr>
      <w:r>
        <w:rPr>
          <w:rFonts w:ascii="Times New Roman"/>
          <w:b/>
          <w:i w:val="false"/>
          <w:color w:val="000000"/>
        </w:rPr>
        <w:t xml:space="preserve"> Ұсынылатын жайылым айналымдарының схемалары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r>
    </w:tbl>
    <w:p>
      <w:pPr>
        <w:spacing w:after="0"/>
        <w:ind w:left="0"/>
        <w:jc w:val="both"/>
      </w:pPr>
      <w:r>
        <w:rPr>
          <w:rFonts w:ascii="Times New Roman"/>
          <w:b w:val="false"/>
          <w:i w:val="false"/>
          <w:color w:val="000000"/>
          <w:sz w:val="28"/>
        </w:rPr>
        <w:t>
      Ауылдық округтің жайылымдары маусымдық болып табылады. Түрлік құрамына байланысты маусымдық жайылымдарда мал жаю жемшөптің қоректенуге жарамдылығымен және оның өнімділігін сақтау ұзақтығымен анықталады. Көктемгі жайылымдар эфемерлердің қайта өсуімен қолданылады. Жазда (бидай шөптері, дәнді-шөптер); көктемде (қауырсын шөптері басым шымтезек-жусан, қауырсынды-типті-тар жусан), күзде (жусан-дәнді дақылдар) және қыста (жартылай бұта - солянка). Жайылымдарды оларды қорғау шараларын сақтамай пайдалану көбінесе жайылымдардың тозып кетуіне, әртүрлі дәрежедегі деградацияға әкеледі. Сондай-ақ, қажетті (оңтайлы) маусымда шөпті пайдаланбау 40-70% жем бірлігін және 60-80% ақуызды жоғалтуға әкеледі. Осыған байланысты жыл сайын жаңартылатын ресурстың жоғалуын болдырмау үшін әрбір учаске өз мерзімінде пайдаланылуы тиіс.</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алаңдарын</w:t>
      </w:r>
      <w:r>
        <w:rPr>
          <w:rFonts w:ascii="Times New Roman"/>
          <w:b w:val="false"/>
          <w:i w:val="false"/>
          <w:color w:val="000000"/>
          <w:sz w:val="28"/>
        </w:rPr>
        <w:t xml:space="preserve"> </w:t>
      </w:r>
      <w:r>
        <w:rPr>
          <w:rFonts w:ascii="Times New Roman"/>
          <w:b/>
          <w:i w:val="false"/>
          <w:color w:val="000000"/>
          <w:sz w:val="28"/>
        </w:rPr>
        <w:t>жекелеген</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учаскелерге</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p>
    <w:p>
      <w:pPr>
        <w:spacing w:after="0"/>
        <w:ind w:left="0"/>
        <w:jc w:val="both"/>
      </w:pPr>
      <w:r>
        <w:rPr>
          <w:rFonts w:ascii="Times New Roman"/>
          <w:b w:val="false"/>
          <w:i w:val="false"/>
          <w:color w:val="000000"/>
          <w:sz w:val="28"/>
        </w:rPr>
        <w:t>
      Әр маусымның (күндердің) жайылым ұзақтығы белгілі бір жылдың шарттарымен анықталады. Жануарларды жаю ауа температурасының +10оС тұрақты көрсеткішіне жеткенде басталуы керек. Жайылым биіктігі 15-20 см қар жамылғысымен аяқталады.</w:t>
      </w:r>
    </w:p>
    <w:p>
      <w:pPr>
        <w:spacing w:after="0"/>
        <w:ind w:left="0"/>
        <w:jc w:val="both"/>
      </w:pPr>
      <w:r>
        <w:rPr>
          <w:rFonts w:ascii="Times New Roman"/>
          <w:b w:val="false"/>
          <w:i w:val="false"/>
          <w:color w:val="000000"/>
          <w:sz w:val="28"/>
        </w:rPr>
        <w:t xml:space="preserve">
      Ауылдық округтің </w:t>
      </w:r>
      <w:r>
        <w:rPr>
          <w:rFonts w:ascii="Times New Roman"/>
          <w:b/>
          <w:i w:val="false"/>
          <w:color w:val="000000"/>
          <w:sz w:val="28"/>
        </w:rPr>
        <w:t>көктемгі</w:t>
      </w:r>
      <w:r>
        <w:rPr>
          <w:rFonts w:ascii="Times New Roman"/>
          <w:b w:val="false"/>
          <w:i w:val="false"/>
          <w:color w:val="000000"/>
          <w:sz w:val="28"/>
        </w:rPr>
        <w:t xml:space="preserve"> </w:t>
      </w:r>
      <w:r>
        <w:rPr>
          <w:rFonts w:ascii="Times New Roman"/>
          <w:b/>
          <w:i w:val="false"/>
          <w:color w:val="000000"/>
          <w:sz w:val="28"/>
        </w:rPr>
        <w:t>жайылымдары</w:t>
      </w:r>
      <w:r>
        <w:rPr>
          <w:rFonts w:ascii="Times New Roman"/>
          <w:b w:val="false"/>
          <w:i w:val="false"/>
          <w:color w:val="000000"/>
          <w:sz w:val="28"/>
        </w:rPr>
        <w:t xml:space="preserve"> селеулі-жусан, қауырсын-бетегелі жусан типтері басым. Жайылымның ұзақтығы көктемгі жайылымдарда </w:t>
      </w:r>
      <w:r>
        <w:rPr>
          <w:rFonts w:ascii="Times New Roman"/>
          <w:b/>
          <w:i w:val="false"/>
          <w:color w:val="000000"/>
          <w:sz w:val="28"/>
        </w:rPr>
        <w:t>(</w:t>
      </w:r>
      <w:r>
        <w:rPr>
          <w:rFonts w:ascii="Times New Roman"/>
          <w:b/>
          <w:i w:val="false"/>
          <w:color w:val="000000"/>
          <w:sz w:val="28"/>
        </w:rPr>
        <w:t>сәуір-маусым</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күнді</w:t>
      </w:r>
      <w:r>
        <w:rPr>
          <w:rFonts w:ascii="Times New Roman"/>
          <w:b w:val="false"/>
          <w:i w:val="false"/>
          <w:color w:val="000000"/>
          <w:sz w:val="28"/>
        </w:rPr>
        <w:t xml:space="preserve"> құрайды.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Жазғы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бидай шөптері, дәнді дақылдар мен шөптердің түрлерімен ұсынылған. Жайылымның ұзақтығы </w:t>
      </w:r>
      <w:r>
        <w:rPr>
          <w:rFonts w:ascii="Times New Roman"/>
          <w:b/>
          <w:i w:val="false"/>
          <w:color w:val="000000"/>
          <w:sz w:val="28"/>
        </w:rPr>
        <w:t>(</w:t>
      </w:r>
      <w:r>
        <w:rPr>
          <w:rFonts w:ascii="Times New Roman"/>
          <w:b/>
          <w:i w:val="false"/>
          <w:color w:val="000000"/>
          <w:sz w:val="28"/>
        </w:rPr>
        <w:t>маусым-қыркүйек</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Күзгі</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жусан-жарма түрімен ұсынылған. Жайылымның ұзақтығы </w:t>
      </w:r>
      <w:r>
        <w:rPr>
          <w:rFonts w:ascii="Times New Roman"/>
          <w:b/>
          <w:i w:val="false"/>
          <w:color w:val="000000"/>
          <w:sz w:val="28"/>
        </w:rPr>
        <w:t>(</w:t>
      </w:r>
      <w:r>
        <w:rPr>
          <w:rFonts w:ascii="Times New Roman"/>
          <w:b/>
          <w:i w:val="false"/>
          <w:color w:val="000000"/>
          <w:sz w:val="28"/>
        </w:rPr>
        <w:t>қыркүйек-қараша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Қысқы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бұта-солянка түрімен ұсынылған.Жайылымның ұзақтығы </w:t>
      </w:r>
      <w:r>
        <w:rPr>
          <w:rFonts w:ascii="Times New Roman"/>
          <w:b/>
          <w:i w:val="false"/>
          <w:color w:val="000000"/>
          <w:sz w:val="28"/>
        </w:rPr>
        <w:t>(</w:t>
      </w:r>
      <w:r>
        <w:rPr>
          <w:rFonts w:ascii="Times New Roman"/>
          <w:b/>
          <w:i w:val="false"/>
          <w:color w:val="000000"/>
          <w:sz w:val="28"/>
        </w:rPr>
        <w:t>қараша-желтоқсан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30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орташа</w:t>
      </w:r>
      <w:r>
        <w:rPr>
          <w:rFonts w:ascii="Times New Roman"/>
          <w:b w:val="false"/>
          <w:i w:val="false"/>
          <w:color w:val="000000"/>
          <w:sz w:val="28"/>
        </w:rPr>
        <w:t xml:space="preserve"> </w:t>
      </w:r>
      <w:r>
        <w:rPr>
          <w:rFonts w:ascii="Times New Roman"/>
          <w:b/>
          <w:i w:val="false"/>
          <w:color w:val="000000"/>
          <w:sz w:val="28"/>
        </w:rPr>
        <w:t>тәуліктік</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тұтынуы</w:t>
      </w:r>
      <w:r>
        <w:rPr>
          <w:rFonts w:ascii="Times New Roman"/>
          <w:b/>
          <w:i w:val="false"/>
          <w:color w:val="000000"/>
          <w:sz w:val="28"/>
        </w:rPr>
        <w:t>:</w:t>
      </w:r>
    </w:p>
    <w:p>
      <w:pPr>
        <w:spacing w:after="0"/>
        <w:ind w:left="0"/>
        <w:jc w:val="both"/>
      </w:pPr>
      <w:r>
        <w:rPr>
          <w:rFonts w:ascii="Times New Roman"/>
          <w:b w:val="false"/>
          <w:i w:val="false"/>
          <w:color w:val="000000"/>
          <w:sz w:val="28"/>
        </w:rPr>
        <w:t>
      Жазғы уақытта (1 бас малға тәулігіне литр):</w:t>
      </w:r>
    </w:p>
    <w:p>
      <w:pPr>
        <w:spacing w:after="0"/>
        <w:ind w:left="0"/>
        <w:jc w:val="both"/>
      </w:pPr>
      <w:r>
        <w:rPr>
          <w:rFonts w:ascii="Times New Roman"/>
          <w:b w:val="false"/>
          <w:i w:val="false"/>
          <w:color w:val="000000"/>
          <w:sz w:val="28"/>
        </w:rPr>
        <w:t>
      сүтті сиырлар-55;</w:t>
      </w:r>
    </w:p>
    <w:p>
      <w:pPr>
        <w:spacing w:after="0"/>
        <w:ind w:left="0"/>
        <w:jc w:val="both"/>
      </w:pPr>
      <w:r>
        <w:rPr>
          <w:rFonts w:ascii="Times New Roman"/>
          <w:b w:val="false"/>
          <w:i w:val="false"/>
          <w:color w:val="000000"/>
          <w:sz w:val="28"/>
        </w:rPr>
        <w:t>
      қысыр сиырлар-50;</w:t>
      </w:r>
    </w:p>
    <w:p>
      <w:pPr>
        <w:spacing w:after="0"/>
        <w:ind w:left="0"/>
        <w:jc w:val="both"/>
      </w:pPr>
      <w:r>
        <w:rPr>
          <w:rFonts w:ascii="Times New Roman"/>
          <w:b w:val="false"/>
          <w:i w:val="false"/>
          <w:color w:val="000000"/>
          <w:sz w:val="28"/>
        </w:rPr>
        <w:t>
      2 жасқа дейінгі нетели-30;</w:t>
      </w:r>
    </w:p>
    <w:p>
      <w:pPr>
        <w:spacing w:after="0"/>
        <w:ind w:left="0"/>
        <w:jc w:val="both"/>
      </w:pPr>
      <w:r>
        <w:rPr>
          <w:rFonts w:ascii="Times New Roman"/>
          <w:b w:val="false"/>
          <w:i w:val="false"/>
          <w:color w:val="000000"/>
          <w:sz w:val="28"/>
        </w:rPr>
        <w:t>
      6 айға дейінгі бұзаулар-20;</w:t>
      </w:r>
    </w:p>
    <w:p>
      <w:pPr>
        <w:spacing w:after="0"/>
        <w:ind w:left="0"/>
        <w:jc w:val="both"/>
      </w:pPr>
      <w:r>
        <w:rPr>
          <w:rFonts w:ascii="Times New Roman"/>
          <w:b w:val="false"/>
          <w:i w:val="false"/>
          <w:color w:val="000000"/>
          <w:sz w:val="28"/>
        </w:rPr>
        <w:t>
      жатырды емізбейтін жұмысшы жылқылар-50;</w:t>
      </w:r>
    </w:p>
    <w:p>
      <w:pPr>
        <w:spacing w:after="0"/>
        <w:ind w:left="0"/>
        <w:jc w:val="both"/>
      </w:pPr>
      <w:r>
        <w:rPr>
          <w:rFonts w:ascii="Times New Roman"/>
          <w:b w:val="false"/>
          <w:i w:val="false"/>
          <w:color w:val="000000"/>
          <w:sz w:val="28"/>
        </w:rPr>
        <w:t>
      асыл тұқымды жылқылар, емізетін жатырлар-50;</w:t>
      </w:r>
    </w:p>
    <w:p>
      <w:pPr>
        <w:spacing w:after="0"/>
        <w:ind w:left="0"/>
        <w:jc w:val="both"/>
      </w:pPr>
      <w:r>
        <w:rPr>
          <w:rFonts w:ascii="Times New Roman"/>
          <w:b w:val="false"/>
          <w:i w:val="false"/>
          <w:color w:val="000000"/>
          <w:sz w:val="28"/>
        </w:rPr>
        <w:t>
      1,5 жасқа дейінгі құлындар-40;</w:t>
      </w:r>
    </w:p>
    <w:p>
      <w:pPr>
        <w:spacing w:after="0"/>
        <w:ind w:left="0"/>
        <w:jc w:val="both"/>
      </w:pPr>
      <w:r>
        <w:rPr>
          <w:rFonts w:ascii="Times New Roman"/>
          <w:b w:val="false"/>
          <w:i w:val="false"/>
          <w:color w:val="000000"/>
          <w:sz w:val="28"/>
        </w:rPr>
        <w:t>
      7 айға дейінгі құлындар – 10;</w:t>
      </w:r>
    </w:p>
    <w:p>
      <w:pPr>
        <w:spacing w:after="0"/>
        <w:ind w:left="0"/>
        <w:jc w:val="both"/>
      </w:pPr>
      <w:r>
        <w:rPr>
          <w:rFonts w:ascii="Times New Roman"/>
          <w:b w:val="false"/>
          <w:i w:val="false"/>
          <w:color w:val="000000"/>
          <w:sz w:val="28"/>
        </w:rPr>
        <w:t>
      ересек қой-8;</w:t>
      </w:r>
    </w:p>
    <w:p>
      <w:pPr>
        <w:spacing w:after="0"/>
        <w:ind w:left="0"/>
        <w:jc w:val="both"/>
      </w:pPr>
      <w:r>
        <w:rPr>
          <w:rFonts w:ascii="Times New Roman"/>
          <w:b w:val="false"/>
          <w:i w:val="false"/>
          <w:color w:val="000000"/>
          <w:sz w:val="28"/>
        </w:rPr>
        <w:t>
      1 жасқа дейінгі жас қой-3.</w:t>
      </w:r>
    </w:p>
    <w:p>
      <w:pPr>
        <w:spacing w:after="0"/>
        <w:ind w:left="0"/>
        <w:jc w:val="both"/>
      </w:pPr>
      <w:r>
        <w:rPr>
          <w:rFonts w:ascii="Times New Roman"/>
          <w:b w:val="false"/>
          <w:i w:val="false"/>
          <w:color w:val="000000"/>
          <w:sz w:val="28"/>
        </w:rPr>
        <w:t>
      Көктем және күз мезгілінде (1 бас малға тәулігіне литр):</w:t>
      </w:r>
    </w:p>
    <w:p>
      <w:pPr>
        <w:spacing w:after="0"/>
        <w:ind w:left="0"/>
        <w:jc w:val="both"/>
      </w:pPr>
      <w:r>
        <w:rPr>
          <w:rFonts w:ascii="Times New Roman"/>
          <w:b w:val="false"/>
          <w:i w:val="false"/>
          <w:color w:val="000000"/>
          <w:sz w:val="28"/>
        </w:rPr>
        <w:t>
      сүтті сиырлар-45;</w:t>
      </w:r>
    </w:p>
    <w:p>
      <w:pPr>
        <w:spacing w:after="0"/>
        <w:ind w:left="0"/>
        <w:jc w:val="both"/>
      </w:pPr>
      <w:r>
        <w:rPr>
          <w:rFonts w:ascii="Times New Roman"/>
          <w:b w:val="false"/>
          <w:i w:val="false"/>
          <w:color w:val="000000"/>
          <w:sz w:val="28"/>
        </w:rPr>
        <w:t>
      қысыр сиырлар-40;</w:t>
      </w:r>
    </w:p>
    <w:p>
      <w:pPr>
        <w:spacing w:after="0"/>
        <w:ind w:left="0"/>
        <w:jc w:val="both"/>
      </w:pPr>
      <w:r>
        <w:rPr>
          <w:rFonts w:ascii="Times New Roman"/>
          <w:b w:val="false"/>
          <w:i w:val="false"/>
          <w:color w:val="000000"/>
          <w:sz w:val="28"/>
        </w:rPr>
        <w:t>
      2 жасқа дейінгі баспақтар-30;</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жылқылар-40;</w:t>
      </w:r>
    </w:p>
    <w:p>
      <w:pPr>
        <w:spacing w:after="0"/>
        <w:ind w:left="0"/>
        <w:jc w:val="both"/>
      </w:pPr>
      <w:r>
        <w:rPr>
          <w:rFonts w:ascii="Times New Roman"/>
          <w:b w:val="false"/>
          <w:i w:val="false"/>
          <w:color w:val="000000"/>
          <w:sz w:val="28"/>
        </w:rPr>
        <w:t>
      асыл тұқымды жылқылар,</w:t>
      </w:r>
    </w:p>
    <w:p>
      <w:pPr>
        <w:spacing w:after="0"/>
        <w:ind w:left="0"/>
        <w:jc w:val="both"/>
      </w:pPr>
      <w:r>
        <w:rPr>
          <w:rFonts w:ascii="Times New Roman"/>
          <w:b w:val="false"/>
          <w:i w:val="false"/>
          <w:color w:val="000000"/>
          <w:sz w:val="28"/>
        </w:rPr>
        <w:t>
      емізетін жатырлар-40;</w:t>
      </w:r>
    </w:p>
    <w:p>
      <w:pPr>
        <w:spacing w:after="0"/>
        <w:ind w:left="0"/>
        <w:jc w:val="both"/>
      </w:pPr>
      <w:r>
        <w:rPr>
          <w:rFonts w:ascii="Times New Roman"/>
          <w:b w:val="false"/>
          <w:i w:val="false"/>
          <w:color w:val="000000"/>
          <w:sz w:val="28"/>
        </w:rPr>
        <w:t>
      1,5 жасқа дейінгі құлындар-30;</w:t>
      </w:r>
    </w:p>
    <w:p>
      <w:pPr>
        <w:spacing w:after="0"/>
        <w:ind w:left="0"/>
        <w:jc w:val="both"/>
      </w:pPr>
      <w:r>
        <w:rPr>
          <w:rFonts w:ascii="Times New Roman"/>
          <w:b w:val="false"/>
          <w:i w:val="false"/>
          <w:color w:val="000000"/>
          <w:sz w:val="28"/>
        </w:rPr>
        <w:t>
      7 айға дейінгі құлындар-6;</w:t>
      </w:r>
    </w:p>
    <w:p>
      <w:pPr>
        <w:spacing w:after="0"/>
        <w:ind w:left="0"/>
        <w:jc w:val="both"/>
      </w:pPr>
      <w:r>
        <w:rPr>
          <w:rFonts w:ascii="Times New Roman"/>
          <w:b w:val="false"/>
          <w:i w:val="false"/>
          <w:color w:val="000000"/>
          <w:sz w:val="28"/>
        </w:rPr>
        <w:t>
      ересек қойлар-5.</w:t>
      </w:r>
    </w:p>
    <w:p>
      <w:pPr>
        <w:spacing w:after="0"/>
        <w:ind w:left="0"/>
        <w:jc w:val="both"/>
      </w:pPr>
      <w:r>
        <w:rPr>
          <w:rFonts w:ascii="Times New Roman"/>
          <w:b w:val="false"/>
          <w:i w:val="false"/>
          <w:color w:val="000000"/>
          <w:sz w:val="28"/>
        </w:rPr>
        <w:t>
      Қыс мезгілінде (1 бас малға тәулігіне литр):</w:t>
      </w:r>
    </w:p>
    <w:p>
      <w:pPr>
        <w:spacing w:after="0"/>
        <w:ind w:left="0"/>
        <w:jc w:val="both"/>
      </w:pPr>
      <w:r>
        <w:rPr>
          <w:rFonts w:ascii="Times New Roman"/>
          <w:b w:val="false"/>
          <w:i w:val="false"/>
          <w:color w:val="000000"/>
          <w:sz w:val="28"/>
        </w:rPr>
        <w:t>
      сүтті сиырлар-35;</w:t>
      </w:r>
    </w:p>
    <w:p>
      <w:pPr>
        <w:spacing w:after="0"/>
        <w:ind w:left="0"/>
        <w:jc w:val="both"/>
      </w:pPr>
      <w:r>
        <w:rPr>
          <w:rFonts w:ascii="Times New Roman"/>
          <w:b w:val="false"/>
          <w:i w:val="false"/>
          <w:color w:val="000000"/>
          <w:sz w:val="28"/>
        </w:rPr>
        <w:t>
      қысыр сиырлар-30;</w:t>
      </w:r>
    </w:p>
    <w:p>
      <w:pPr>
        <w:spacing w:after="0"/>
        <w:ind w:left="0"/>
        <w:jc w:val="both"/>
      </w:pPr>
      <w:r>
        <w:rPr>
          <w:rFonts w:ascii="Times New Roman"/>
          <w:b w:val="false"/>
          <w:i w:val="false"/>
          <w:color w:val="000000"/>
          <w:sz w:val="28"/>
        </w:rPr>
        <w:t>
      2 жасқа дейінгі баспақтар-25;</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жылқылар-30;</w:t>
      </w:r>
    </w:p>
    <w:p>
      <w:pPr>
        <w:spacing w:after="0"/>
        <w:ind w:left="0"/>
        <w:jc w:val="both"/>
      </w:pPr>
      <w:r>
        <w:rPr>
          <w:rFonts w:ascii="Times New Roman"/>
          <w:b w:val="false"/>
          <w:i w:val="false"/>
          <w:color w:val="000000"/>
          <w:sz w:val="28"/>
        </w:rPr>
        <w:t>
      асыл тұқымды жылқылар, емізетін жатырлар-30;</w:t>
      </w:r>
    </w:p>
    <w:p>
      <w:pPr>
        <w:spacing w:after="0"/>
        <w:ind w:left="0"/>
        <w:jc w:val="both"/>
      </w:pPr>
      <w:r>
        <w:rPr>
          <w:rFonts w:ascii="Times New Roman"/>
          <w:b w:val="false"/>
          <w:i w:val="false"/>
          <w:color w:val="000000"/>
          <w:sz w:val="28"/>
        </w:rPr>
        <w:t>
      1,5 жасқа дейінгі құлындар – 20;</w:t>
      </w:r>
    </w:p>
    <w:p>
      <w:pPr>
        <w:spacing w:after="0"/>
        <w:ind w:left="0"/>
        <w:jc w:val="both"/>
      </w:pPr>
      <w:r>
        <w:rPr>
          <w:rFonts w:ascii="Times New Roman"/>
          <w:b w:val="false"/>
          <w:i w:val="false"/>
          <w:color w:val="000000"/>
          <w:sz w:val="28"/>
        </w:rPr>
        <w:t>
      ересек қойлар-3.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округке</w:t>
      </w:r>
      <w:r>
        <w:rPr>
          <w:rFonts w:ascii="Times New Roman"/>
          <w:b w:val="false"/>
          <w:i w:val="false"/>
          <w:color w:val="000000"/>
          <w:sz w:val="28"/>
        </w:rPr>
        <w:t xml:space="preserve"> </w:t>
      </w:r>
      <w:r>
        <w:rPr>
          <w:rFonts w:ascii="Times New Roman"/>
          <w:b/>
          <w:i w:val="false"/>
          <w:color w:val="000000"/>
          <w:sz w:val="28"/>
        </w:rPr>
        <w:t>кіретін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жобалық</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онда</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басы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округтің</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мекендері</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көрсетіледі</w:t>
      </w:r>
      <w:r>
        <w:rPr>
          <w:rFonts w:ascii="Times New Roman"/>
          <w:b/>
          <w:i w:val="false"/>
          <w:color w:val="000000"/>
          <w:sz w:val="28"/>
        </w:rPr>
        <w:t>.</w:t>
      </w:r>
    </w:p>
    <w:p>
      <w:pPr>
        <w:spacing w:after="0"/>
        <w:ind w:left="0"/>
        <w:jc w:val="both"/>
      </w:pPr>
      <w:r>
        <w:rPr>
          <w:rFonts w:ascii="Times New Roman"/>
          <w:b w:val="false"/>
          <w:i w:val="false"/>
          <w:color w:val="000000"/>
          <w:sz w:val="28"/>
        </w:rPr>
        <w:t>
      Ақкөл ауылдық округінің қоғамдық жайылым алаңы жайылымдық жемге деген қажеттілікті қамтамасыз етеді. Алайда Ақкөл елді мекенінде жайылым тапшылығы жоқ.</w:t>
      </w:r>
    </w:p>
    <w:bookmarkStart w:name="z5" w:id="3"/>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құжаттар</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санаттары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учаскелерінің</w:t>
      </w:r>
      <w:r>
        <w:rPr>
          <w:rFonts w:ascii="Times New Roman"/>
          <w:b w:val="false"/>
          <w:i w:val="false"/>
          <w:color w:val="000000"/>
          <w:sz w:val="28"/>
        </w:rPr>
        <w:t xml:space="preserve"> </w:t>
      </w:r>
      <w:r>
        <w:rPr>
          <w:rFonts w:ascii="Times New Roman"/>
          <w:b/>
          <w:i w:val="false"/>
          <w:color w:val="000000"/>
          <w:sz w:val="28"/>
        </w:rPr>
        <w:t>меншік</w:t>
      </w:r>
      <w:r>
        <w:rPr>
          <w:rFonts w:ascii="Times New Roman"/>
          <w:b w:val="false"/>
          <w:i w:val="false"/>
          <w:color w:val="000000"/>
          <w:sz w:val="28"/>
        </w:rPr>
        <w:t xml:space="preserve"> </w:t>
      </w:r>
      <w:r>
        <w:rPr>
          <w:rFonts w:ascii="Times New Roman"/>
          <w:b/>
          <w:i w:val="false"/>
          <w:color w:val="000000"/>
          <w:sz w:val="28"/>
        </w:rPr>
        <w:t>иелері</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пайдаланушылар</w:t>
      </w:r>
      <w:r>
        <w:rPr>
          <w:rFonts w:ascii="Times New Roman"/>
          <w:b w:val="false"/>
          <w:i w:val="false"/>
          <w:color w:val="000000"/>
          <w:sz w:val="28"/>
        </w:rPr>
        <w:t xml:space="preserve"> </w:t>
      </w:r>
      <w:r>
        <w:rPr>
          <w:rFonts w:ascii="Times New Roman"/>
          <w:b/>
          <w:i w:val="false"/>
          <w:color w:val="000000"/>
          <w:sz w:val="28"/>
        </w:rPr>
        <w:t>бөлінісінде</w:t>
      </w:r>
      <w:r>
        <w:rPr>
          <w:rFonts w:ascii="Times New Roman"/>
          <w:b w:val="false"/>
          <w:i w:val="false"/>
          <w:color w:val="000000"/>
          <w:sz w:val="28"/>
        </w:rPr>
        <w:t xml:space="preserve"> </w:t>
      </w:r>
      <w:r>
        <w:rPr>
          <w:rFonts w:ascii="Times New Roman"/>
          <w:b/>
          <w:i w:val="false"/>
          <w:color w:val="000000"/>
          <w:sz w:val="28"/>
        </w:rPr>
        <w:t>Ақкөл</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округі</w:t>
      </w:r>
      <w:r>
        <w:rPr>
          <w:rFonts w:ascii="Times New Roman"/>
          <w:b w:val="false"/>
          <w:i w:val="false"/>
          <w:color w:val="000000"/>
          <w:sz w:val="28"/>
        </w:rPr>
        <w:t xml:space="preserve"> </w:t>
      </w:r>
      <w:r>
        <w:rPr>
          <w:rFonts w:ascii="Times New Roman"/>
          <w:b/>
          <w:i w:val="false"/>
          <w:color w:val="000000"/>
          <w:sz w:val="28"/>
        </w:rPr>
        <w:t>аумағында</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орналасу</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00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00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 w:id="4"/>
    <w:p>
      <w:pPr>
        <w:spacing w:after="0"/>
        <w:ind w:left="0"/>
        <w:jc w:val="both"/>
      </w:pPr>
      <w:r>
        <w:rPr>
          <w:rFonts w:ascii="Times New Roman"/>
          <w:b w:val="false"/>
          <w:i w:val="false"/>
          <w:color w:val="000000"/>
          <w:sz w:val="28"/>
        </w:rPr>
        <w:t xml:space="preserve">
      </w:t>
      </w:r>
      <w:r>
        <w:rPr>
          <w:rFonts w:ascii="Times New Roman"/>
          <w:b/>
          <w:i w:val="false"/>
          <w:color w:val="000000"/>
          <w:sz w:val="28"/>
        </w:rPr>
        <w:t>2.</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шекаралары</w:t>
      </w:r>
      <w:r>
        <w:rPr>
          <w:rFonts w:ascii="Times New Roman"/>
          <w:b w:val="false"/>
          <w:i w:val="false"/>
          <w:color w:val="000000"/>
          <w:sz w:val="28"/>
        </w:rPr>
        <w:t xml:space="preserve"> </w:t>
      </w:r>
      <w:r>
        <w:rPr>
          <w:rFonts w:ascii="Times New Roman"/>
          <w:b/>
          <w:i w:val="false"/>
          <w:color w:val="000000"/>
          <w:sz w:val="28"/>
        </w:rPr>
        <w:t>мен</w:t>
      </w:r>
      <w:r>
        <w:rPr>
          <w:rFonts w:ascii="Times New Roman"/>
          <w:b w:val="false"/>
          <w:i w:val="false"/>
          <w:color w:val="000000"/>
          <w:sz w:val="28"/>
        </w:rPr>
        <w:t xml:space="preserve"> </w:t>
      </w:r>
      <w:r>
        <w:rPr>
          <w:rFonts w:ascii="Times New Roman"/>
          <w:b/>
          <w:i w:val="false"/>
          <w:color w:val="000000"/>
          <w:sz w:val="28"/>
        </w:rPr>
        <w:t>алаңдары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86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786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 w:id="5"/>
    <w:p>
      <w:pPr>
        <w:spacing w:after="0"/>
        <w:ind w:left="0"/>
        <w:jc w:val="both"/>
      </w:pPr>
      <w:r>
        <w:rPr>
          <w:rFonts w:ascii="Times New Roman"/>
          <w:b w:val="false"/>
          <w:i w:val="false"/>
          <w:color w:val="000000"/>
          <w:sz w:val="28"/>
        </w:rPr>
        <w:t xml:space="preserve">
      </w:t>
      </w:r>
      <w:r>
        <w:rPr>
          <w:rFonts w:ascii="Times New Roman"/>
          <w:b/>
          <w:i w:val="false"/>
          <w:color w:val="000000"/>
          <w:sz w:val="28"/>
        </w:rPr>
        <w:t>3.</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көрсетілген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қамау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қамау көктем-жаз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қамау көктем-жаз-күз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қамау 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период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r>
    </w:tbl>
    <w:p>
      <w:pPr>
        <w:spacing w:after="0"/>
        <w:ind w:left="0"/>
        <w:jc w:val="both"/>
      </w:pPr>
      <w:r>
        <w:rPr>
          <w:rFonts w:ascii="Times New Roman"/>
          <w:b w:val="false"/>
          <w:i w:val="false"/>
          <w:color w:val="000000"/>
          <w:sz w:val="28"/>
        </w:rPr>
        <w:t>
      ескерту: 1 , 2, 3, 4 жылына қолданылатын қамаудың реті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25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725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 w:id="6"/>
    <w:p>
      <w:pPr>
        <w:spacing w:after="0"/>
        <w:ind w:left="0"/>
        <w:jc w:val="both"/>
      </w:pPr>
      <w:r>
        <w:rPr>
          <w:rFonts w:ascii="Times New Roman"/>
          <w:b w:val="false"/>
          <w:i w:val="false"/>
          <w:color w:val="000000"/>
          <w:sz w:val="28"/>
        </w:rPr>
        <w:t xml:space="preserve">
      </w:t>
      </w:r>
      <w:r>
        <w:rPr>
          <w:rFonts w:ascii="Times New Roman"/>
          <w:b/>
          <w:i w:val="false"/>
          <w:color w:val="000000"/>
          <w:sz w:val="28"/>
        </w:rPr>
        <w:t>4.</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трассаларын</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инфрақұрылымның</w:t>
      </w:r>
      <w:r>
        <w:rPr>
          <w:rFonts w:ascii="Times New Roman"/>
          <w:b w:val="false"/>
          <w:i w:val="false"/>
          <w:color w:val="000000"/>
          <w:sz w:val="28"/>
        </w:rPr>
        <w:t xml:space="preserve"> </w:t>
      </w:r>
      <w:r>
        <w:rPr>
          <w:rFonts w:ascii="Times New Roman"/>
          <w:b/>
          <w:i w:val="false"/>
          <w:color w:val="000000"/>
          <w:sz w:val="28"/>
        </w:rPr>
        <w:t>өзге</w:t>
      </w:r>
      <w:r>
        <w:rPr>
          <w:rFonts w:ascii="Times New Roman"/>
          <w:b w:val="false"/>
          <w:i w:val="false"/>
          <w:color w:val="000000"/>
          <w:sz w:val="28"/>
        </w:rPr>
        <w:t xml:space="preserve"> </w:t>
      </w:r>
      <w:r>
        <w:rPr>
          <w:rFonts w:ascii="Times New Roman"/>
          <w:b/>
          <w:i w:val="false"/>
          <w:color w:val="000000"/>
          <w:sz w:val="28"/>
        </w:rPr>
        <w:t>де</w:t>
      </w:r>
      <w:r>
        <w:rPr>
          <w:rFonts w:ascii="Times New Roman"/>
          <w:b w:val="false"/>
          <w:i w:val="false"/>
          <w:color w:val="000000"/>
          <w:sz w:val="28"/>
        </w:rPr>
        <w:t xml:space="preserve"> </w:t>
      </w:r>
      <w:r>
        <w:rPr>
          <w:rFonts w:ascii="Times New Roman"/>
          <w:b/>
          <w:i w:val="false"/>
          <w:color w:val="000000"/>
          <w:sz w:val="28"/>
        </w:rPr>
        <w:t>объектілерін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сондай-ақ</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w:t>
      </w:r>
      <w:r>
        <w:rPr>
          <w:rFonts w:ascii="Times New Roman"/>
          <w:b w:val="false"/>
          <w:i w:val="false"/>
          <w:color w:val="000000"/>
          <w:sz w:val="28"/>
        </w:rPr>
        <w:t xml:space="preserve"> </w:t>
      </w:r>
      <w:r>
        <w:rPr>
          <w:rFonts w:ascii="Times New Roman"/>
          <w:b/>
          <w:i w:val="false"/>
          <w:color w:val="000000"/>
          <w:sz w:val="28"/>
        </w:rPr>
        <w:t>объектілері</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қорымдарының</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жері</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46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746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xml:space="preserve">
      </w:t>
      </w:r>
      <w:r>
        <w:rPr>
          <w:rFonts w:ascii="Times New Roman"/>
          <w:b/>
          <w:i w:val="false"/>
          <w:color w:val="000000"/>
          <w:sz w:val="28"/>
        </w:rPr>
        <w:t>5.</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пайдаланушыларға</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пайдалануға</w:t>
      </w:r>
      <w:r>
        <w:rPr>
          <w:rFonts w:ascii="Times New Roman"/>
          <w:b w:val="false"/>
          <w:i w:val="false"/>
          <w:color w:val="000000"/>
          <w:sz w:val="28"/>
        </w:rPr>
        <w:t xml:space="preserve"> </w:t>
      </w:r>
      <w:r>
        <w:rPr>
          <w:rFonts w:ascii="Times New Roman"/>
          <w:b/>
          <w:i w:val="false"/>
          <w:color w:val="000000"/>
          <w:sz w:val="28"/>
        </w:rPr>
        <w:t>берілуі</w:t>
      </w:r>
      <w:r>
        <w:rPr>
          <w:rFonts w:ascii="Times New Roman"/>
          <w:b w:val="false"/>
          <w:i w:val="false"/>
          <w:color w:val="000000"/>
          <w:sz w:val="28"/>
        </w:rPr>
        <w:t xml:space="preserve"> </w:t>
      </w:r>
      <w:r>
        <w:rPr>
          <w:rFonts w:ascii="Times New Roman"/>
          <w:b/>
          <w:i w:val="false"/>
          <w:color w:val="000000"/>
          <w:sz w:val="28"/>
        </w:rPr>
        <w:t>мүмкін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59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759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 w:id="8"/>
    <w:p>
      <w:pPr>
        <w:spacing w:after="0"/>
        <w:ind w:left="0"/>
        <w:jc w:val="both"/>
      </w:pPr>
      <w:r>
        <w:rPr>
          <w:rFonts w:ascii="Times New Roman"/>
          <w:b w:val="false"/>
          <w:i w:val="false"/>
          <w:color w:val="000000"/>
          <w:sz w:val="28"/>
        </w:rPr>
        <w:t xml:space="preserve">
      </w:t>
      </w:r>
      <w:r>
        <w:rPr>
          <w:rFonts w:ascii="Times New Roman"/>
          <w:b/>
          <w:i w:val="false"/>
          <w:color w:val="000000"/>
          <w:sz w:val="28"/>
        </w:rPr>
        <w:t>6.</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пайдаланушылардың</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w:t>
      </w:r>
      <w:r>
        <w:rPr>
          <w:rFonts w:ascii="Times New Roman"/>
          <w:b w:val="false"/>
          <w:i w:val="false"/>
          <w:color w:val="000000"/>
          <w:sz w:val="28"/>
        </w:rPr>
        <w:t xml:space="preserve"> </w:t>
      </w:r>
      <w:r>
        <w:rPr>
          <w:rFonts w:ascii="Times New Roman"/>
          <w:b/>
          <w:i w:val="false"/>
          <w:color w:val="000000"/>
          <w:sz w:val="28"/>
        </w:rPr>
        <w:t>нормасына</w:t>
      </w:r>
      <w:r>
        <w:rPr>
          <w:rFonts w:ascii="Times New Roman"/>
          <w:b w:val="false"/>
          <w:i w:val="false"/>
          <w:color w:val="000000"/>
          <w:sz w:val="28"/>
        </w:rPr>
        <w:t xml:space="preserve"> </w:t>
      </w:r>
      <w:r>
        <w:rPr>
          <w:rFonts w:ascii="Times New Roman"/>
          <w:b/>
          <w:i w:val="false"/>
          <w:color w:val="000000"/>
          <w:sz w:val="28"/>
        </w:rPr>
        <w:t>сәйкес</w:t>
      </w:r>
      <w:r>
        <w:rPr>
          <w:rFonts w:ascii="Times New Roman"/>
          <w:b w:val="false"/>
          <w:i w:val="false"/>
          <w:color w:val="000000"/>
          <w:sz w:val="28"/>
        </w:rPr>
        <w:t xml:space="preserve"> </w:t>
      </w:r>
      <w:r>
        <w:rPr>
          <w:rFonts w:ascii="Times New Roman"/>
          <w:b/>
          <w:i w:val="false"/>
          <w:color w:val="000000"/>
          <w:sz w:val="28"/>
        </w:rPr>
        <w:t>жасалған</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көздеріне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көлдерге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өзендерге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тоғандарға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апандарға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суару</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суландыру</w:t>
      </w:r>
      <w:r>
        <w:rPr>
          <w:rFonts w:ascii="Times New Roman"/>
          <w:b w:val="false"/>
          <w:i w:val="false"/>
          <w:color w:val="000000"/>
          <w:sz w:val="28"/>
        </w:rPr>
        <w:t xml:space="preserve"> </w:t>
      </w:r>
      <w:r>
        <w:rPr>
          <w:rFonts w:ascii="Times New Roman"/>
          <w:b/>
          <w:i w:val="false"/>
          <w:color w:val="000000"/>
          <w:sz w:val="28"/>
        </w:rPr>
        <w:t>арналарына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құбырлы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шахта</w:t>
      </w:r>
      <w:r>
        <w:rPr>
          <w:rFonts w:ascii="Times New Roman"/>
          <w:b w:val="false"/>
          <w:i w:val="false"/>
          <w:color w:val="000000"/>
          <w:sz w:val="28"/>
        </w:rPr>
        <w:t xml:space="preserve"> </w:t>
      </w:r>
      <w:r>
        <w:rPr>
          <w:rFonts w:ascii="Times New Roman"/>
          <w:b/>
          <w:i w:val="false"/>
          <w:color w:val="000000"/>
          <w:sz w:val="28"/>
        </w:rPr>
        <w:t>құдықтарына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қол</w:t>
      </w:r>
      <w:r>
        <w:rPr>
          <w:rFonts w:ascii="Times New Roman"/>
          <w:b w:val="false"/>
          <w:i w:val="false"/>
          <w:color w:val="000000"/>
          <w:sz w:val="28"/>
        </w:rPr>
        <w:t xml:space="preserve"> </w:t>
      </w:r>
      <w:r>
        <w:rPr>
          <w:rFonts w:ascii="Times New Roman"/>
          <w:b/>
          <w:i w:val="false"/>
          <w:color w:val="000000"/>
          <w:sz w:val="28"/>
        </w:rPr>
        <w:t>жеткізу</w:t>
      </w:r>
      <w:r>
        <w:rPr>
          <w:rFonts w:ascii="Times New Roman"/>
          <w:b w:val="false"/>
          <w:i w:val="false"/>
          <w:color w:val="000000"/>
          <w:sz w:val="28"/>
        </w:rPr>
        <w:t xml:space="preserve"> </w:t>
      </w:r>
      <w:r>
        <w:rPr>
          <w:rFonts w:ascii="Times New Roman"/>
          <w:b/>
          <w:i w:val="false"/>
          <w:color w:val="000000"/>
          <w:sz w:val="28"/>
        </w:rPr>
        <w:t>схемасы</w:t>
      </w:r>
    </w:p>
    <w:bookmarkEnd w:id="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07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807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 w:id="9"/>
    <w:p>
      <w:pPr>
        <w:spacing w:after="0"/>
        <w:ind w:left="0"/>
        <w:jc w:val="both"/>
      </w:pPr>
      <w:r>
        <w:rPr>
          <w:rFonts w:ascii="Times New Roman"/>
          <w:b w:val="false"/>
          <w:i w:val="false"/>
          <w:color w:val="000000"/>
          <w:sz w:val="28"/>
        </w:rPr>
        <w:t xml:space="preserve">
      </w:t>
      </w:r>
      <w:r>
        <w:rPr>
          <w:rFonts w:ascii="Times New Roman"/>
          <w:b/>
          <w:i w:val="false"/>
          <w:color w:val="000000"/>
          <w:sz w:val="28"/>
        </w:rPr>
        <w:t>7.</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жанында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жайылымдарында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27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727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xml:space="preserve">
      </w:t>
      </w:r>
      <w:r>
        <w:rPr>
          <w:rFonts w:ascii="Times New Roman"/>
          <w:b/>
          <w:i w:val="false"/>
          <w:color w:val="000000"/>
          <w:sz w:val="28"/>
        </w:rPr>
        <w:t>8.</w:t>
      </w:r>
      <w:r>
        <w:rPr>
          <w:rFonts w:ascii="Times New Roman"/>
          <w:b w:val="false"/>
          <w:i w:val="false"/>
          <w:color w:val="000000"/>
          <w:sz w:val="28"/>
        </w:rPr>
        <w:t xml:space="preserve"> </w:t>
      </w:r>
      <w:r>
        <w:rPr>
          <w:rFonts w:ascii="Times New Roman"/>
          <w:b/>
          <w:i w:val="false"/>
          <w:color w:val="000000"/>
          <w:sz w:val="28"/>
        </w:rPr>
        <w:t>Ауылда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маңында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жайылымдарға</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1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24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924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Әйтеке би аудандық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25 қыркүйектегі № 383 </w:t>
            </w:r>
            <w:r>
              <w:br/>
            </w:r>
            <w:r>
              <w:rPr>
                <w:rFonts w:ascii="Times New Roman"/>
                <w:b w:val="false"/>
                <w:i w:val="false"/>
                <w:color w:val="000000"/>
                <w:sz w:val="20"/>
              </w:rPr>
              <w:t>шешіміне 2-қосымша</w:t>
            </w:r>
          </w:p>
        </w:tc>
      </w:tr>
    </w:tbl>
    <w:p>
      <w:pPr>
        <w:spacing w:after="0"/>
        <w:ind w:left="0"/>
        <w:jc w:val="left"/>
      </w:pPr>
      <w:r>
        <w:rPr>
          <w:rFonts w:ascii="Times New Roman"/>
          <w:b/>
          <w:i w:val="false"/>
          <w:color w:val="000000"/>
        </w:rPr>
        <w:t xml:space="preserve"> Ақтасты ауылдық округінде жайылымдарды басқару және оларды пайдалану жөніндегі 2025-2029 жылдарға арналған жоспар</w:t>
      </w:r>
    </w:p>
    <w:p>
      <w:pPr>
        <w:spacing w:after="0"/>
        <w:ind w:left="0"/>
        <w:jc w:val="both"/>
      </w:pPr>
      <w:r>
        <w:rPr>
          <w:rFonts w:ascii="Times New Roman"/>
          <w:b w:val="false"/>
          <w:i w:val="false"/>
          <w:color w:val="000000"/>
          <w:sz w:val="28"/>
        </w:rPr>
        <w:t xml:space="preserve">
      Осы жайылымдарды басқару және оларды пайдалану жөніндегі жоспар (бұдан әрі-жоспар) "Жайылымдар туралы" Қазақстан Республикасы Заңының </w:t>
      </w:r>
      <w:r>
        <w:rPr>
          <w:rFonts w:ascii="Times New Roman"/>
          <w:b w:val="false"/>
          <w:i w:val="false"/>
          <w:color w:val="000000"/>
          <w:sz w:val="28"/>
        </w:rPr>
        <w:t>6 – бабының</w:t>
      </w:r>
      <w:r>
        <w:rPr>
          <w:rFonts w:ascii="Times New Roman"/>
          <w:b w:val="false"/>
          <w:i w:val="false"/>
          <w:color w:val="000000"/>
          <w:sz w:val="28"/>
        </w:rPr>
        <w:t xml:space="preserve"> 4-1) тармақшасына (бұдан әрі-Заң),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Ауыл шаруашылығы министрінің 29 шілдедегі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 2024 жылғы № 263 "Жайылымдарды басқару және оларды пайдалану жөніндегі үлгілік жоспарды бекіту туралы" (Нормативтік құқықтық актілерді мемлекеттік тіркеу тізілімінде № 34831 болып тіркелген).</w:t>
      </w:r>
    </w:p>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тозуы процестерін болғызбау мақсатында қабылданады.</w:t>
      </w:r>
    </w:p>
    <w:p>
      <w:pPr>
        <w:spacing w:after="0"/>
        <w:ind w:left="0"/>
        <w:jc w:val="both"/>
      </w:pPr>
      <w:r>
        <w:rPr>
          <w:rFonts w:ascii="Times New Roman"/>
          <w:b w:val="false"/>
          <w:i w:val="false"/>
          <w:color w:val="000000"/>
          <w:sz w:val="28"/>
        </w:rPr>
        <w:t>
      Жоспарды әзірлеген кезде мыналар ескеріледі:</w:t>
      </w:r>
    </w:p>
    <w:p>
      <w:pPr>
        <w:spacing w:after="0"/>
        <w:ind w:left="0"/>
        <w:jc w:val="both"/>
      </w:pPr>
      <w:r>
        <w:rPr>
          <w:rFonts w:ascii="Times New Roman"/>
          <w:b w:val="false"/>
          <w:i w:val="false"/>
          <w:color w:val="000000"/>
          <w:sz w:val="28"/>
        </w:rPr>
        <w:t xml:space="preserve">
      1) осы Жоспарға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xml:space="preserve">
      2) осы Жоспарға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жайылымдарды геоботаникалық зерттеп-қарау мәліметтері.</w:t>
      </w:r>
    </w:p>
    <w:p>
      <w:pPr>
        <w:spacing w:after="0"/>
        <w:ind w:left="0"/>
        <w:jc w:val="both"/>
      </w:pPr>
      <w:r>
        <w:rPr>
          <w:rFonts w:ascii="Times New Roman"/>
          <w:b w:val="false"/>
          <w:i w:val="false"/>
          <w:color w:val="000000"/>
          <w:sz w:val="28"/>
        </w:rPr>
        <w:t xml:space="preserve">
      3) Қазақстан Республикасы Ауыл шаруашылығы министрінің 2020 жылғы 3 ақпандағы № 35 бұйрығымен (Нормативтік құқықтық актілерді мемлекеттік тіркеу тізілімінде № 19987 болып тіркелген) бекітілген </w:t>
      </w:r>
      <w:r>
        <w:rPr>
          <w:rFonts w:ascii="Times New Roman"/>
          <w:b w:val="false"/>
          <w:i w:val="false"/>
          <w:color w:val="000000"/>
          <w:sz w:val="28"/>
        </w:rPr>
        <w:t>Мал қорымдарының (биотермиялық шұңқырлардың) тізілімін жүргізу қағидаларына</w:t>
      </w:r>
      <w:r>
        <w:rPr>
          <w:rFonts w:ascii="Times New Roman"/>
          <w:b w:val="false"/>
          <w:i w:val="false"/>
          <w:color w:val="000000"/>
          <w:sz w:val="28"/>
        </w:rPr>
        <w:t xml:space="preserve"> сәйкес қалыптастырылған мал қорымдары (биометриялық шұңқырлар) туралы мәліметтер;</w:t>
      </w:r>
    </w:p>
    <w:p>
      <w:pPr>
        <w:spacing w:after="0"/>
        <w:ind w:left="0"/>
        <w:jc w:val="both"/>
      </w:pPr>
      <w:r>
        <w:rPr>
          <w:rFonts w:ascii="Times New Roman"/>
          <w:b w:val="false"/>
          <w:i w:val="false"/>
          <w:color w:val="000000"/>
          <w:sz w:val="28"/>
        </w:rPr>
        <w:t xml:space="preserve">
      4) осы Жоспарға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жайылымдық инфрақұрылым объектілері туралы және ауыл шаруашылығы жануарларын айдап өтуге арналған сервитуттар туралы мәліметтер.</w:t>
      </w:r>
    </w:p>
    <w:p>
      <w:pPr>
        <w:spacing w:after="0"/>
        <w:ind w:left="0"/>
        <w:jc w:val="both"/>
      </w:pPr>
      <w:r>
        <w:rPr>
          <w:rFonts w:ascii="Times New Roman"/>
          <w:b w:val="false"/>
          <w:i w:val="false"/>
          <w:color w:val="000000"/>
          <w:sz w:val="28"/>
        </w:rPr>
        <w:t xml:space="preserve">
      5) осы Жоспарға </w:t>
      </w:r>
      <w:r>
        <w:rPr>
          <w:rFonts w:ascii="Times New Roman"/>
          <w:b w:val="false"/>
          <w:i w:val="false"/>
          <w:color w:val="000000"/>
          <w:sz w:val="28"/>
        </w:rPr>
        <w:t>4-қосымшаның</w:t>
      </w:r>
      <w:r>
        <w:rPr>
          <w:rFonts w:ascii="Times New Roman"/>
          <w:b w:val="false"/>
          <w:i w:val="false"/>
          <w:color w:val="000000"/>
          <w:sz w:val="28"/>
        </w:rPr>
        <w:t xml:space="preserve"> 1-кестесіне сәйкес нысан бойынша ауыл шаруашылығы жануарларының иелерін көрсете отырып, оларды сәйкестендіру дерекқорынан алынған ауыл шаруашылығы жануарлары басының саны туралы деректер;</w:t>
      </w:r>
    </w:p>
    <w:p>
      <w:pPr>
        <w:spacing w:after="0"/>
        <w:ind w:left="0"/>
        <w:jc w:val="both"/>
      </w:pPr>
      <w:r>
        <w:rPr>
          <w:rFonts w:ascii="Times New Roman"/>
          <w:b w:val="false"/>
          <w:i w:val="false"/>
          <w:color w:val="000000"/>
          <w:sz w:val="28"/>
        </w:rPr>
        <w:t xml:space="preserve">
      6) осы Жоспарға </w:t>
      </w:r>
      <w:r>
        <w:rPr>
          <w:rFonts w:ascii="Times New Roman"/>
          <w:b w:val="false"/>
          <w:i w:val="false"/>
          <w:color w:val="000000"/>
          <w:sz w:val="28"/>
        </w:rPr>
        <w:t>4-қосымшаның</w:t>
      </w:r>
      <w:r>
        <w:rPr>
          <w:rFonts w:ascii="Times New Roman"/>
          <w:b w:val="false"/>
          <w:i w:val="false"/>
          <w:color w:val="000000"/>
          <w:sz w:val="28"/>
        </w:rPr>
        <w:t xml:space="preserve"> 2-кестесіне сәйкес нысан бойынша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p>
      <w:pPr>
        <w:spacing w:after="0"/>
        <w:ind w:left="0"/>
        <w:jc w:val="both"/>
      </w:pPr>
      <w:r>
        <w:rPr>
          <w:rFonts w:ascii="Times New Roman"/>
          <w:b w:val="false"/>
          <w:i w:val="false"/>
          <w:color w:val="000000"/>
          <w:sz w:val="28"/>
        </w:rPr>
        <w:t xml:space="preserve">
      7) осы Жоспарға </w:t>
      </w:r>
      <w:r>
        <w:rPr>
          <w:rFonts w:ascii="Times New Roman"/>
          <w:b w:val="false"/>
          <w:i w:val="false"/>
          <w:color w:val="000000"/>
          <w:sz w:val="28"/>
        </w:rPr>
        <w:t>4-қосымшаның</w:t>
      </w:r>
      <w:r>
        <w:rPr>
          <w:rFonts w:ascii="Times New Roman"/>
          <w:b w:val="false"/>
          <w:i w:val="false"/>
          <w:color w:val="000000"/>
          <w:sz w:val="28"/>
        </w:rPr>
        <w:t xml:space="preserve"> 3-кестесіне сәйкес нысан бойынша шалғайдағы жайылымдарда жаю үшін ауыл шаруашылығы жануарлары басының саны туралы мәліметтер.</w:t>
      </w:r>
    </w:p>
    <w:p>
      <w:pPr>
        <w:spacing w:after="0"/>
        <w:ind w:left="0"/>
        <w:jc w:val="both"/>
      </w:pPr>
      <w:r>
        <w:rPr>
          <w:rFonts w:ascii="Times New Roman"/>
          <w:b w:val="false"/>
          <w:i w:val="false"/>
          <w:color w:val="000000"/>
          <w:sz w:val="28"/>
        </w:rPr>
        <w:t>
      8) екпе және аридтік жайылымдарда, орман, су қорлары мен ерекше қорғалатын табиғи аумақтар жерлерінде ауыл шаруашылығы жануарларын жаю ерекшеліктері туралы деректер.</w:t>
      </w:r>
    </w:p>
    <w:p>
      <w:pPr>
        <w:spacing w:after="0"/>
        <w:ind w:left="0"/>
        <w:jc w:val="both"/>
      </w:pPr>
      <w:r>
        <w:rPr>
          <w:rFonts w:ascii="Times New Roman"/>
          <w:b w:val="false"/>
          <w:i w:val="false"/>
          <w:color w:val="000000"/>
          <w:sz w:val="28"/>
        </w:rPr>
        <w:t xml:space="preserve">
      9) осы Жоспарға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ұсынылатын жайылым айналымдарының схемалары;</w:t>
      </w:r>
    </w:p>
    <w:p>
      <w:pPr>
        <w:spacing w:after="0"/>
        <w:ind w:left="0"/>
        <w:jc w:val="both"/>
      </w:pPr>
      <w:r>
        <w:rPr>
          <w:rFonts w:ascii="Times New Roman"/>
          <w:b w:val="false"/>
          <w:i w:val="false"/>
          <w:color w:val="000000"/>
          <w:sz w:val="28"/>
        </w:rPr>
        <w:t>
      10) мал шаруашылығы және өсімдік шаруашылығы статистикасы бойынша ресми статистикалық ақпарат.</w:t>
      </w:r>
    </w:p>
    <w:p>
      <w:pPr>
        <w:spacing w:after="0"/>
        <w:ind w:left="0"/>
        <w:jc w:val="both"/>
      </w:pPr>
      <w:r>
        <w:rPr>
          <w:rFonts w:ascii="Times New Roman"/>
          <w:b w:val="false"/>
          <w:i w:val="false"/>
          <w:color w:val="000000"/>
          <w:sz w:val="28"/>
        </w:rPr>
        <w:t>
      Жоспарда мынадай қосымшалар қамтылған:</w:t>
      </w:r>
    </w:p>
    <w:p>
      <w:pPr>
        <w:spacing w:after="0"/>
        <w:ind w:left="0"/>
        <w:jc w:val="both"/>
      </w:pPr>
      <w:r>
        <w:rPr>
          <w:rFonts w:ascii="Times New Roman"/>
          <w:b w:val="false"/>
          <w:i w:val="false"/>
          <w:color w:val="000000"/>
          <w:sz w:val="28"/>
        </w:rPr>
        <w:t xml:space="preserve">
      1) әкімшілік-аумақтық бірлік аумағында жайылымдардың жер санаттары бөлінісінде орналасу </w:t>
      </w:r>
      <w:r>
        <w:rPr>
          <w:rFonts w:ascii="Times New Roman"/>
          <w:b w:val="false"/>
          <w:i w:val="false"/>
          <w:color w:val="000000"/>
          <w:sz w:val="28"/>
        </w:rPr>
        <w:t>схемасы</w:t>
      </w:r>
      <w:r>
        <w:rPr>
          <w:rFonts w:ascii="Times New Roman"/>
          <w:b w:val="false"/>
          <w:i w:val="false"/>
          <w:color w:val="000000"/>
          <w:sz w:val="28"/>
        </w:rPr>
        <w:t xml:space="preserve"> (картасы), онда жайылымдардың шекаралары, алаңдары мен түрлері, оның ішінде шалғайдағы, маусымдық, құрғақ және екпе жайылымдар,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p>
      <w:pPr>
        <w:spacing w:after="0"/>
        <w:ind w:left="0"/>
        <w:jc w:val="both"/>
      </w:pPr>
      <w:r>
        <w:rPr>
          <w:rFonts w:ascii="Times New Roman"/>
          <w:b w:val="false"/>
          <w:i w:val="false"/>
          <w:color w:val="000000"/>
          <w:sz w:val="28"/>
        </w:rPr>
        <w:t xml:space="preserve">
      2) жеке ауладағы ауыл шаруашылығы жануарларын жаю бойынша халықтың мұқтаждығына арналған жайылымдар, оның ішінде қоғамдық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 онда жеке ауладағы ауыл шаруашылығы жануарларын жаю бойынша халықтың мұқтаждығына арналған жайылымдардың, оның ішінде қоғамдық жайылымдардың шекаралары мен алаңдары көрсетіледі;</w:t>
      </w:r>
    </w:p>
    <w:p>
      <w:pPr>
        <w:spacing w:after="0"/>
        <w:ind w:left="0"/>
        <w:jc w:val="both"/>
      </w:pPr>
      <w:r>
        <w:rPr>
          <w:rFonts w:ascii="Times New Roman"/>
          <w:b w:val="false"/>
          <w:i w:val="false"/>
          <w:color w:val="000000"/>
          <w:sz w:val="28"/>
        </w:rPr>
        <w:t xml:space="preserve">
      3) ұсынылатын жайылым айналымдарының схемалары көрсетілген </w:t>
      </w:r>
      <w:r>
        <w:rPr>
          <w:rFonts w:ascii="Times New Roman"/>
          <w:b w:val="false"/>
          <w:i w:val="false"/>
          <w:color w:val="000000"/>
          <w:sz w:val="28"/>
        </w:rPr>
        <w:t>схема</w:t>
      </w:r>
      <w:r>
        <w:rPr>
          <w:rFonts w:ascii="Times New Roman"/>
          <w:b w:val="false"/>
          <w:i w:val="false"/>
          <w:color w:val="000000"/>
          <w:sz w:val="28"/>
        </w:rPr>
        <w:t xml:space="preserve"> (карта), онда жайылымдарды геоботаникалық зерттеп-қарау негізінде ұсынылатын жайылым айналымдарының схемалары көрсетіледі;</w:t>
      </w:r>
    </w:p>
    <w:p>
      <w:pPr>
        <w:spacing w:after="0"/>
        <w:ind w:left="0"/>
        <w:jc w:val="both"/>
      </w:pPr>
      <w:r>
        <w:rPr>
          <w:rFonts w:ascii="Times New Roman"/>
          <w:b w:val="false"/>
          <w:i w:val="false"/>
          <w:color w:val="000000"/>
          <w:sz w:val="28"/>
        </w:rPr>
        <w:t xml:space="preserve">
      4) ауыл шаруашылығы жануарларын айдауға арналған сервитуттар, мал айдайтын трассалар және жайылымдық инфрақұрылымның өзге де объектілері, сондай-ақ мал қорымдары (биометриялық шұңқырлар) белгіленетін </w:t>
      </w:r>
      <w:r>
        <w:rPr>
          <w:rFonts w:ascii="Times New Roman"/>
          <w:b w:val="false"/>
          <w:i w:val="false"/>
          <w:color w:val="000000"/>
          <w:sz w:val="28"/>
        </w:rPr>
        <w:t>схема</w:t>
      </w:r>
      <w:r>
        <w:rPr>
          <w:rFonts w:ascii="Times New Roman"/>
          <w:b w:val="false"/>
          <w:i w:val="false"/>
          <w:color w:val="000000"/>
          <w:sz w:val="28"/>
        </w:rPr>
        <w:t xml:space="preserve"> (карта), онда ауыл шаруашылығы жануарларын айдауға арналған сервитуттар, мал айдайтын трассалар, жайылымдық инфрақұрылым объектілері, мал қорымдарының (биометриялық шұңқырлардың) орналасқан жері көрсетіледі;</w:t>
      </w:r>
    </w:p>
    <w:p>
      <w:pPr>
        <w:spacing w:after="0"/>
        <w:ind w:left="0"/>
        <w:jc w:val="both"/>
      </w:pPr>
      <w:r>
        <w:rPr>
          <w:rFonts w:ascii="Times New Roman"/>
          <w:b w:val="false"/>
          <w:i w:val="false"/>
          <w:color w:val="000000"/>
          <w:sz w:val="28"/>
        </w:rPr>
        <w:t xml:space="preserve">
      5) жайылымды пайдаланушыларға жер пайдалануға берілуі мүмкін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w:t>
      </w:r>
    </w:p>
    <w:p>
      <w:pPr>
        <w:spacing w:after="0"/>
        <w:ind w:left="0"/>
        <w:jc w:val="both"/>
      </w:pPr>
      <w:r>
        <w:rPr>
          <w:rFonts w:ascii="Times New Roman"/>
          <w:b w:val="false"/>
          <w:i w:val="false"/>
          <w:color w:val="000000"/>
          <w:sz w:val="28"/>
        </w:rPr>
        <w:t>
      6) халықтың жеке ауласындағы ауыл шаруашылығы жануарларын жаю жөніндегі мұқтаждықтарын қанағаттандыру мақсатында резервке алынуға жататын жайылымдарды белгілейтін схема (карта), онда жеке ауланың ауыл шаруашылығы жануарларын жаю жөніндегі халықтың мұқтаждықтарын қанағаттандыру мақсатында резервке алынуға жататын жайылымдардың шекаралары мен алаңдары көрсетіледі.</w:t>
      </w:r>
    </w:p>
    <w:p>
      <w:pPr>
        <w:spacing w:after="0"/>
        <w:ind w:left="0"/>
        <w:jc w:val="both"/>
      </w:pPr>
      <w:r>
        <w:rPr>
          <w:rFonts w:ascii="Times New Roman"/>
          <w:b w:val="false"/>
          <w:i w:val="false"/>
          <w:color w:val="000000"/>
          <w:sz w:val="28"/>
        </w:rPr>
        <w:t xml:space="preserve">
      7)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қол жеткізу </w:t>
      </w:r>
      <w:r>
        <w:rPr>
          <w:rFonts w:ascii="Times New Roman"/>
          <w:b w:val="false"/>
          <w:i w:val="false"/>
          <w:color w:val="000000"/>
          <w:sz w:val="28"/>
        </w:rPr>
        <w:t>схемасы</w:t>
      </w:r>
      <w:r>
        <w:rPr>
          <w:rFonts w:ascii="Times New Roman"/>
          <w:b w:val="false"/>
          <w:i w:val="false"/>
          <w:color w:val="000000"/>
          <w:sz w:val="28"/>
        </w:rPr>
        <w:t>, онда жануарлардың су көздеріне қарай жүріп-тұру маршруттары көрсетіледі.</w:t>
      </w:r>
    </w:p>
    <w:p>
      <w:pPr>
        <w:spacing w:after="0"/>
        <w:ind w:left="0"/>
        <w:jc w:val="both"/>
      </w:pPr>
      <w:r>
        <w:rPr>
          <w:rFonts w:ascii="Times New Roman"/>
          <w:b w:val="false"/>
          <w:i w:val="false"/>
          <w:color w:val="000000"/>
          <w:sz w:val="28"/>
        </w:rPr>
        <w:t xml:space="preserve">
      8) ауыл шаруашылығы жануарларының басын шалғайдағы жайылымдарға орналастыру </w:t>
      </w:r>
      <w:r>
        <w:rPr>
          <w:rFonts w:ascii="Times New Roman"/>
          <w:b w:val="false"/>
          <w:i w:val="false"/>
          <w:color w:val="000000"/>
          <w:sz w:val="28"/>
        </w:rPr>
        <w:t>схемасы</w:t>
      </w:r>
      <w:r>
        <w:rPr>
          <w:rFonts w:ascii="Times New Roman"/>
          <w:b w:val="false"/>
          <w:i w:val="false"/>
          <w:color w:val="000000"/>
          <w:sz w:val="28"/>
        </w:rPr>
        <w:t>, онда ауыл шаруашылығы жануарларының басын орналастыруға арналған шалғайдағы жайылымдардың шекаралары мен алаңдары көрсетіледі;</w:t>
      </w:r>
    </w:p>
    <w:p>
      <w:pPr>
        <w:spacing w:after="0"/>
        <w:ind w:left="0"/>
        <w:jc w:val="both"/>
      </w:pPr>
      <w:r>
        <w:rPr>
          <w:rFonts w:ascii="Times New Roman"/>
          <w:b w:val="false"/>
          <w:i w:val="false"/>
          <w:color w:val="000000"/>
          <w:sz w:val="28"/>
        </w:rPr>
        <w:t xml:space="preserve">
      9) ауылдық округке кіретін ауылдық елді мекендер арасында жайылымдарды жобалық бөлу (қайта бөлу), онда жайылымдармен қамтамасыз етілмеген жеке және заңды тұлғалардың ауыл шаруашылығы жануарларының басы үшін ауылдық округтің ауылдық елді мекендері арасында жайылымдарды бөлу (қайта бөлу) </w:t>
      </w:r>
      <w:r>
        <w:rPr>
          <w:rFonts w:ascii="Times New Roman"/>
          <w:b w:val="false"/>
          <w:i w:val="false"/>
          <w:color w:val="000000"/>
          <w:sz w:val="28"/>
        </w:rPr>
        <w:t>схемасы</w:t>
      </w:r>
      <w:r>
        <w:rPr>
          <w:rFonts w:ascii="Times New Roman"/>
          <w:b w:val="false"/>
          <w:i w:val="false"/>
          <w:color w:val="000000"/>
          <w:sz w:val="28"/>
        </w:rPr>
        <w:t xml:space="preserve"> көрсетіледі;</w:t>
      </w:r>
    </w:p>
    <w:p>
      <w:pPr>
        <w:spacing w:after="0"/>
        <w:ind w:left="0"/>
        <w:jc w:val="both"/>
      </w:pPr>
      <w:r>
        <w:rPr>
          <w:rFonts w:ascii="Times New Roman"/>
          <w:b w:val="false"/>
          <w:i w:val="false"/>
          <w:color w:val="000000"/>
          <w:sz w:val="28"/>
        </w:rPr>
        <w:t>
      10) тиісті әкімшілік-аумақтық бірлікте жайылымдарды ұтымды пайдалану үшін қажетті талаптар:</w:t>
      </w:r>
    </w:p>
    <w:p>
      <w:pPr>
        <w:spacing w:after="0"/>
        <w:ind w:left="0"/>
        <w:jc w:val="both"/>
      </w:pPr>
      <w:r>
        <w:rPr>
          <w:rFonts w:ascii="Times New Roman"/>
          <w:b w:val="false"/>
          <w:i w:val="false"/>
          <w:color w:val="000000"/>
          <w:sz w:val="28"/>
        </w:rPr>
        <w:t xml:space="preserve">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жайылымдардың жалпы алаңына түсетін жүктеменің шекті рұқсат етілетін нормасын сақтау;</w:t>
      </w:r>
    </w:p>
    <w:p>
      <w:pPr>
        <w:spacing w:after="0"/>
        <w:ind w:left="0"/>
        <w:jc w:val="both"/>
      </w:pPr>
      <w:r>
        <w:rPr>
          <w:rFonts w:ascii="Times New Roman"/>
          <w:b w:val="false"/>
          <w:i w:val="false"/>
          <w:color w:val="000000"/>
          <w:sz w:val="28"/>
        </w:rPr>
        <w:t>
      жайылым айналымын және суды пайдалану көздерін ескере отырып жайылымдарды пайдалану;</w:t>
      </w:r>
    </w:p>
    <w:p>
      <w:pPr>
        <w:spacing w:after="0"/>
        <w:ind w:left="0"/>
        <w:jc w:val="both"/>
      </w:pPr>
      <w:r>
        <w:rPr>
          <w:rFonts w:ascii="Times New Roman"/>
          <w:b w:val="false"/>
          <w:i w:val="false"/>
          <w:color w:val="000000"/>
          <w:sz w:val="28"/>
        </w:rPr>
        <w:t>
      жайылым алаңдарын жекеленген өріс учаскелеріне бөлу;</w:t>
      </w:r>
    </w:p>
    <w:p>
      <w:pPr>
        <w:spacing w:after="0"/>
        <w:ind w:left="0"/>
        <w:jc w:val="both"/>
      </w:pPr>
      <w:r>
        <w:rPr>
          <w:rFonts w:ascii="Times New Roman"/>
          <w:b w:val="false"/>
          <w:i w:val="false"/>
          <w:color w:val="000000"/>
          <w:sz w:val="28"/>
        </w:rPr>
        <w:t>
      жайылым учаскелерін жыл маусымдары бойынша кеңістікте және уақытпен (маусым, жыл ішінде) кезектестіру;</w:t>
      </w:r>
    </w:p>
    <w:p>
      <w:pPr>
        <w:spacing w:after="0"/>
        <w:ind w:left="0"/>
        <w:jc w:val="both"/>
      </w:pPr>
      <w:r>
        <w:rPr>
          <w:rFonts w:ascii="Times New Roman"/>
          <w:b w:val="false"/>
          <w:i w:val="false"/>
          <w:color w:val="000000"/>
          <w:sz w:val="28"/>
        </w:rPr>
        <w:t>
      жайылым айналымы учаскелерінің бірін жайылымсыз және ауыл шаруашылығы жануарларынсыз жыл сайын қалдыру.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Ақтасты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1 қосымша</w:t>
            </w:r>
          </w:p>
        </w:tc>
      </w:tr>
    </w:tbl>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 1-кесте. Ақтасты ауылдық округінің жер санаттары бойынша жайылымдарды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Жерлің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және өзге де ауыл шаруашылығы мақсатындағы 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Ақтасты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153435000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159127</w:t>
            </w:r>
          </w:p>
        </w:tc>
      </w:tr>
    </w:tbl>
    <w:p>
      <w:pPr>
        <w:spacing w:after="0"/>
        <w:ind w:left="0"/>
        <w:jc w:val="both"/>
      </w:pPr>
      <w:r>
        <w:rPr>
          <w:rFonts w:ascii="Times New Roman"/>
          <w:b w:val="false"/>
          <w:i w:val="false"/>
          <w:color w:val="000000"/>
          <w:sz w:val="28"/>
        </w:rPr>
        <w:t>
      Әкімшілік-аумақтық бөлініс бойынша Ақтасты ауылдық округінде 2 ауылдық елді мекен бар. Ақтасты ауылдық округі аумағының жалпы ауданы 402162 гектар. Санаттар бойынша жерлер:ауыл шаруашылығы мақсатындағы жерлер - 99579 гектар; елді мекендердің жерлері – 57136 гектар болып бөлінеді. Ерекше қорғалатын табиғи аумақтардың, орман қорының, су қорының жерлері, қоры жоқ.</w:t>
      </w:r>
    </w:p>
    <w:p>
      <w:pPr>
        <w:spacing w:after="0"/>
        <w:ind w:left="0"/>
        <w:jc w:val="left"/>
      </w:pPr>
      <w:r>
        <w:rPr>
          <w:rFonts w:ascii="Times New Roman"/>
          <w:b/>
          <w:i w:val="false"/>
          <w:color w:val="000000"/>
        </w:rPr>
        <w:t xml:space="preserve"> 2-кесте. Елді мекеннің жайылымдарын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қанағаттандыруға арналған,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аридтік,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Ақтасты ауылдық округ</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153435000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Толыбай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Ақтасты ауылдық округінің аумағында шалғайдағы, маусымдық, аридтік және екпе жайылымдар жоқ. Округте 19 шаруа қожалығы жұмыс істейді, оларға 57413 гектар жайылым бекітілген.</w:t>
      </w:r>
    </w:p>
    <w:p>
      <w:pPr>
        <w:spacing w:after="0"/>
        <w:ind w:left="0"/>
        <w:jc w:val="left"/>
      </w:pPr>
      <w:r>
        <w:rPr>
          <w:rFonts w:ascii="Times New Roman"/>
          <w:b/>
          <w:i w:val="false"/>
          <w:color w:val="000000"/>
        </w:rPr>
        <w:t xml:space="preserve"> 3-кесте.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 мың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"Orekee"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111264006884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"Темірлан"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050164029714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02-024-017079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"Ернар"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170364010903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02-024-011-033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"Шыңғыс"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080564008038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02-024-013-075</w:t>
            </w:r>
          </w:p>
          <w:p>
            <w:pPr>
              <w:spacing w:after="20"/>
              <w:ind w:left="20"/>
              <w:jc w:val="both"/>
            </w:pPr>
            <w:r>
              <w:rPr>
                <w:rFonts w:ascii="Times New Roman"/>
                <w:b w:val="false"/>
                <w:i w:val="false"/>
                <w:color w:val="000000"/>
                <w:sz w:val="20"/>
              </w:rPr>
              <w:t>
02-024-013-076</w:t>
            </w:r>
          </w:p>
          <w:p>
            <w:pPr>
              <w:spacing w:after="20"/>
              <w:ind w:left="20"/>
              <w:jc w:val="both"/>
            </w:pPr>
            <w:r>
              <w:rPr>
                <w:rFonts w:ascii="Times New Roman"/>
                <w:b w:val="false"/>
                <w:i w:val="false"/>
                <w:color w:val="000000"/>
                <w:sz w:val="20"/>
              </w:rPr>
              <w:t>
02-024-013-066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"Сәуле"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150464013105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02-024-021-083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"Арсен"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140164021321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02024017143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"Арыстан"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210164026328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"Диас"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150564015155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02-024-011-029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"Асхат"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080964007561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02-024-011-030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"Толы-Дән"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120164005603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02-024-011-003</w:t>
            </w:r>
          </w:p>
          <w:p>
            <w:pPr>
              <w:spacing w:after="20"/>
              <w:ind w:left="20"/>
              <w:jc w:val="both"/>
            </w:pPr>
            <w:r>
              <w:rPr>
                <w:rFonts w:ascii="Times New Roman"/>
                <w:b w:val="false"/>
                <w:i w:val="false"/>
                <w:color w:val="000000"/>
                <w:sz w:val="20"/>
              </w:rPr>
              <w:t>
02-024-011-032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"Әлімхан"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160364010783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02-024-011-031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"Мирас"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210664025685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"Алихан"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140364010571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02-024-011-030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"Данияр"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210664021980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"Томирис"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220964036217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02-024-011-032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"Боранбай"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97116401514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02-024-011-004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"Мақсат"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180564020058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02-024-011-006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"Толыбай-Агро"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211164013270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"Бейбіт"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050164030564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02-024-011-004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57,413</w:t>
            </w:r>
          </w:p>
        </w:tc>
      </w:tr>
    </w:tbl>
    <w:p>
      <w:pPr>
        <w:spacing w:after="0"/>
        <w:ind w:left="0"/>
        <w:jc w:val="both"/>
      </w:pPr>
      <w:r>
        <w:rPr>
          <w:rFonts w:ascii="Times New Roman"/>
          <w:b w:val="false"/>
          <w:i w:val="false"/>
          <w:color w:val="000000"/>
          <w:sz w:val="28"/>
        </w:rPr>
        <w:t xml:space="preserve">
      Ескерту: аббревиатуралардың транскрипциясы: ш / қ – шаруа қожалығы; </w:t>
      </w:r>
    </w:p>
    <w:p>
      <w:pPr>
        <w:spacing w:after="0"/>
        <w:ind w:left="0"/>
        <w:jc w:val="both"/>
      </w:pPr>
      <w:r>
        <w:rPr>
          <w:rFonts w:ascii="Times New Roman"/>
          <w:b w:val="false"/>
          <w:i w:val="false"/>
          <w:color w:val="000000"/>
          <w:sz w:val="28"/>
        </w:rPr>
        <w:t>
      Ауылдық округ аумағындағы ауыл шаруашылығы жануарларының саны: ірі қара мал-1241; қой мен ешкі – 2157 және жылқы-482 бас. Ақтасты ауылында: ірі қара мал – 625; қой мен ешкі – 1013, жылқы-299 бас.</w:t>
      </w:r>
    </w:p>
    <w:p>
      <w:pPr>
        <w:spacing w:after="0"/>
        <w:ind w:left="0"/>
        <w:jc w:val="both"/>
      </w:pPr>
      <w:r>
        <w:rPr>
          <w:rFonts w:ascii="Times New Roman"/>
          <w:b w:val="false"/>
          <w:i w:val="false"/>
          <w:color w:val="000000"/>
          <w:sz w:val="28"/>
        </w:rPr>
        <w:t>
      Толыбай ауылында: ірі қара мал – 616; қой мен ешкі – 1144, жылқы-183 бас.</w:t>
      </w:r>
    </w:p>
    <w:p>
      <w:pPr>
        <w:spacing w:after="0"/>
        <w:ind w:left="0"/>
        <w:jc w:val="both"/>
      </w:pPr>
      <w:r>
        <w:rPr>
          <w:rFonts w:ascii="Times New Roman"/>
          <w:b w:val="false"/>
          <w:i w:val="false"/>
          <w:color w:val="000000"/>
          <w:sz w:val="28"/>
        </w:rPr>
        <w:t>
      Ауылдық округтің жайылымдық жемшөптерінің қоректік коэффициенті 0,26 жем шөп бірлігіне дейін болады. Бұл 100 кг жайылымдық жемде табиғи ылғалдылықта 28-ге дейін жем бірлігі бар дегенді білдіреді. Жайылымдық жемшөптің осындай қоректік коэффициентімен тәулігіне: ірі қара мал -35 кг; ұсақ мал -6,0 кг; жылқы – 39,0 кг; жайылым кезеңінде 240 күн: ірі қара мал -8400 кг; ұсақ мал -1440 кг; жылқы- 9360 кг мал азығы қажет. Өнімділігі 1080 кг/га және жайылымдық жемнің коректік коэффициенті 0,26 жем. Мал жаю жүктемесі: ІҚМ-7,8; ұсақ мал-1,3 және жылқы-бір басына 8,7 гектар.</w:t>
      </w:r>
    </w:p>
    <w:p>
      <w:pPr>
        <w:spacing w:after="0"/>
        <w:ind w:left="0"/>
        <w:jc w:val="left"/>
      </w:pPr>
      <w:r>
        <w:rPr>
          <w:rFonts w:ascii="Times New Roman"/>
          <w:b/>
          <w:i w:val="false"/>
          <w:color w:val="000000"/>
        </w:rPr>
        <w:t xml:space="preserve"> 4-кесте.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 алаңы,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Ақтасты ауылдық округі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153435000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Ауыл шаруашылығы жануарларын жаю үшін 16677 га қажет.</w:t>
      </w:r>
    </w:p>
    <w:p>
      <w:pPr>
        <w:spacing w:after="0"/>
        <w:ind w:left="0"/>
        <w:jc w:val="both"/>
      </w:pPr>
      <w:r>
        <w:rPr>
          <w:rFonts w:ascii="Times New Roman"/>
          <w:b w:val="false"/>
          <w:i w:val="false"/>
          <w:color w:val="000000"/>
          <w:sz w:val="28"/>
        </w:rPr>
        <w:t>
      Ірі қара мал – 1241; қой мен ешкі - 2157 және жылқы – 482 бас Қоғамдық жайылымдарда жайылады, ауданы 56589 гектар, алыстағы жайылымдарда 0 Бас жайылады, ауданы 0 мың гектар.</w:t>
      </w:r>
    </w:p>
    <w:p>
      <w:pPr>
        <w:spacing w:after="0"/>
        <w:ind w:left="0"/>
        <w:jc w:val="both"/>
      </w:pPr>
      <w:r>
        <w:rPr>
          <w:rFonts w:ascii="Times New Roman"/>
          <w:b w:val="false"/>
          <w:i w:val="false"/>
          <w:color w:val="000000"/>
          <w:sz w:val="28"/>
        </w:rPr>
        <w:t>
      Ақтасты ауылдық округінің қоғамдық жайылым алаңы жайылымдық жемге деген қажеттілікті қамтамасыз етеді. Алайда қтасты елді мекенінде жайылым тапшылығы жоқ.</w:t>
      </w:r>
    </w:p>
    <w:p>
      <w:pPr>
        <w:spacing w:after="0"/>
        <w:ind w:left="0"/>
        <w:jc w:val="left"/>
      </w:pPr>
      <w:r>
        <w:rPr>
          <w:rFonts w:ascii="Times New Roman"/>
          <w:b/>
          <w:i w:val="false"/>
          <w:color w:val="000000"/>
        </w:rPr>
        <w:t xml:space="preserve"> 5-кесте. Қажетті қосымша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 мақсатында резервке қойылуға тиіс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Ақтасты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2 қосымша</w:t>
            </w:r>
          </w:p>
        </w:tc>
      </w:tr>
    </w:tbl>
    <w:p>
      <w:pPr>
        <w:spacing w:after="0"/>
        <w:ind w:left="0"/>
        <w:jc w:val="left"/>
      </w:pPr>
      <w:r>
        <w:rPr>
          <w:rFonts w:ascii="Times New Roman"/>
          <w:b/>
          <w:i w:val="false"/>
          <w:color w:val="000000"/>
        </w:rPr>
        <w:t xml:space="preserve"> Жайылымдарды геоботаникалық зерттеп-қарау мәліметтері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алқаптардың жіктемесі бойынша және түсініксөз бойынша шифрлар,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 нөмірі (жақша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 типтерінің (айырмала-рының, түрлендірулерінің) жер бедеріне топыраққа байланыстырылған атауы. Басқа жерлер мен алқаптардың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Контур-дағы пайыздық қатынас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гектар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пайдаланылуы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Ақтасты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308, 13, 144, 20, 22, 28, 156, 148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 немесе жусанды жайылымдар сортаң немесе дәнді-шабындық шабындықтар мен жайылымдарда жусан немесе жусан жайылымдары басым сод-жусан-жусан шөлді дала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 жайы-лымдар мен ша-бындықтар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 немесе жусанды жайылымдар – 30%</w:t>
            </w:r>
          </w:p>
          <w:p>
            <w:pPr>
              <w:spacing w:after="20"/>
              <w:ind w:left="20"/>
              <w:jc w:val="both"/>
            </w:pPr>
            <w:r>
              <w:rPr>
                <w:rFonts w:ascii="Times New Roman"/>
                <w:b w:val="false"/>
                <w:i w:val="false"/>
                <w:color w:val="000000"/>
                <w:sz w:val="20"/>
              </w:rPr>
              <w:t>
Әртүрлі шөптер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бойы</w:t>
            </w:r>
          </w:p>
        </w:tc>
      </w:tr>
    </w:tbl>
    <w:p>
      <w:pPr>
        <w:spacing w:after="0"/>
        <w:ind w:left="0"/>
        <w:jc w:val="both"/>
      </w:pPr>
      <w:r>
        <w:rPr>
          <w:rFonts w:ascii="Times New Roman"/>
          <w:b w:val="false"/>
          <w:i w:val="false"/>
          <w:color w:val="000000"/>
          <w:sz w:val="28"/>
        </w:rPr>
        <w:t>
      Кесетенің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түсімділік, гектарына центнерден (зерттеп-қарау жылы)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 ішінде желінетін өсімдіктердің түсімділігі: құрғақ массаның гектарына центнерден, азық бірлігінің гектарына центнерден, қорытылатын протеиннің гектарына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маусымдар бойынша жайылымдық азық</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 жайылым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есептелген түсімділік: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азық қоры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Дақылдық-техникалық жай-күй, дәрілік өсімдіктердің бар-жоғы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малдың түрі. Жақсарту жөнінде ұсынылған шаралар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1872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407520</w:t>
            </w:r>
          </w:p>
          <w:p>
            <w:pPr>
              <w:spacing w:after="20"/>
              <w:ind w:left="20"/>
              <w:jc w:val="both"/>
            </w:pPr>
            <w:r>
              <w:rPr>
                <w:rFonts w:ascii="Times New Roman"/>
                <w:b w:val="false"/>
                <w:i w:val="false"/>
                <w:color w:val="000000"/>
                <w:sz w:val="20"/>
              </w:rPr>
              <w:t>
105955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w:t>
            </w:r>
          </w:p>
          <w:p>
            <w:pPr>
              <w:spacing w:after="20"/>
              <w:ind w:left="20"/>
              <w:jc w:val="both"/>
            </w:pPr>
            <w:r>
              <w:rPr>
                <w:rFonts w:ascii="Times New Roman"/>
                <w:b w:val="false"/>
                <w:i w:val="false"/>
                <w:color w:val="000000"/>
                <w:sz w:val="20"/>
              </w:rPr>
              <w:t>
учаскелерді ауыстырып қолдау</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мәліметтері</w:t>
      </w:r>
    </w:p>
    <w:p>
      <w:pPr>
        <w:spacing w:after="0"/>
        <w:ind w:left="0"/>
        <w:jc w:val="both"/>
      </w:pPr>
      <w:r>
        <w:rPr>
          <w:rFonts w:ascii="Times New Roman"/>
          <w:b w:val="false"/>
          <w:i w:val="false"/>
          <w:color w:val="000000"/>
          <w:sz w:val="28"/>
        </w:rPr>
        <w:t>
      Географиялық орналасуы Ақтасты (қаз. Ақтасты-Қазақстанның Ақтөбе облысы Әйтеке би ауданындағы ауыл. Ақтасты ауылдық округінің әкімшілік орталығы Т. Жүргенов ауылдық округі орталығынан оңтүстікке қарай 96 км жерде орналасқан.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Ақтасты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3 қосымша</w:t>
            </w:r>
          </w:p>
        </w:tc>
      </w:tr>
    </w:tbl>
    <w:p>
      <w:pPr>
        <w:spacing w:after="0"/>
        <w:ind w:left="0"/>
        <w:jc w:val="left"/>
      </w:pPr>
      <w:r>
        <w:rPr>
          <w:rFonts w:ascii="Times New Roman"/>
          <w:b/>
          <w:i w:val="false"/>
          <w:color w:val="000000"/>
        </w:rPr>
        <w:t xml:space="preserve">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құрылысжайлары (ұңғымалар, құбырлы және шахталы 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p>
      <w:pPr>
        <w:spacing w:after="0"/>
        <w:ind w:left="0"/>
        <w:jc w:val="both"/>
      </w:pPr>
      <w:r>
        <w:rPr>
          <w:rFonts w:ascii="Times New Roman"/>
          <w:b w:val="false"/>
          <w:i w:val="false"/>
          <w:color w:val="000000"/>
          <w:sz w:val="28"/>
        </w:rPr>
        <w:t>
      Ауылдық округте бір мал қорымы бар.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Ақтасты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4 қосымша</w:t>
            </w:r>
          </w:p>
        </w:tc>
      </w:tr>
    </w:tbl>
    <w:p>
      <w:pPr>
        <w:spacing w:after="0"/>
        <w:ind w:left="0"/>
        <w:jc w:val="left"/>
      </w:pPr>
      <w:r>
        <w:rPr>
          <w:rFonts w:ascii="Times New Roman"/>
          <w:b/>
          <w:i w:val="false"/>
          <w:color w:val="000000"/>
        </w:rPr>
        <w:t xml:space="preserve"> 1 –кесте.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жеке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"Orekee"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111264006884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"Темірлан"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050164029714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"Ернар"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170364010903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"Шыңғыс"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080564008038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"Сәуле"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150464013105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"Арыстан"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210164026328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"Диас"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150564015155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"Асхат"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080964007561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"Толы-Дән"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120164005603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"Әлімхан"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160364010783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"Мирас"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210664025685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"Алихан"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140364010571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"Данияр"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210664021980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"Томирис"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220964036217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"Боранбай"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97116401514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"Мақсат"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180564020058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"Толыбай-Агро"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211164013270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"Бейбіт"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050164030564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"Қызылбай"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950126350930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аты, әкесінің аты (бар болса), тегі немесе заңды тұлғалардың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Ахметбаева Жайнагул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Ахметбаева Жайнагул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Баймуратов Тағыберген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Жолмұрат Орынбай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Савлеев Бисембай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Жаркынов Бериккали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Жусипкалиев Асылбек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Алматов Медет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Диханбаева Гульнар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Жумагалиев Талгат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Жумашев Самат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Идирисов Асылхан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Инербаев Ғалымжан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Куанышбаев Сенбай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Кульниязов 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Сапаолв Аманжол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Танатарова Тыныштық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Тлеумаганбетов Токтар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Қызылбай Роллан Темірұлы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rPr>
          <w:rFonts w:ascii="Times New Roman"/>
          <w:b/>
          <w:i w:val="false"/>
          <w:color w:val="000000"/>
        </w:rPr>
        <w:t xml:space="preserve">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 тоқтылар ,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Актасты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Толыбай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rPr>
          <w:rFonts w:ascii="Times New Roman"/>
          <w:b/>
          <w:i w:val="false"/>
          <w:color w:val="000000"/>
        </w:rPr>
        <w:t xml:space="preserve">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поголовья, голов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Актасты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Толыбай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Екпе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құрғақ</w:t>
      </w:r>
      <w:r>
        <w:rPr>
          <w:rFonts w:ascii="Times New Roman"/>
          <w:b w:val="false"/>
          <w:i w:val="false"/>
          <w:color w:val="000000"/>
          <w:sz w:val="28"/>
        </w:rPr>
        <w:t xml:space="preserve"> </w:t>
      </w:r>
      <w:r>
        <w:rPr>
          <w:rFonts w:ascii="Times New Roman"/>
          <w:b/>
          <w:i w:val="false"/>
          <w:color w:val="000000"/>
          <w:sz w:val="28"/>
        </w:rPr>
        <w:t>жайылымдарда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орман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қорлары</w:t>
      </w:r>
      <w:r>
        <w:rPr>
          <w:rFonts w:ascii="Times New Roman"/>
          <w:b w:val="false"/>
          <w:i w:val="false"/>
          <w:color w:val="000000"/>
          <w:sz w:val="28"/>
        </w:rPr>
        <w:t xml:space="preserve"> </w:t>
      </w:r>
      <w:r>
        <w:rPr>
          <w:rFonts w:ascii="Times New Roman"/>
          <w:b/>
          <w:i w:val="false"/>
          <w:color w:val="000000"/>
          <w:sz w:val="28"/>
        </w:rPr>
        <w:t>жерлерінде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ерекше</w:t>
      </w:r>
      <w:r>
        <w:rPr>
          <w:rFonts w:ascii="Times New Roman"/>
          <w:b w:val="false"/>
          <w:i w:val="false"/>
          <w:color w:val="000000"/>
          <w:sz w:val="28"/>
        </w:rPr>
        <w:t xml:space="preserve"> </w:t>
      </w:r>
      <w:r>
        <w:rPr>
          <w:rFonts w:ascii="Times New Roman"/>
          <w:b/>
          <w:i w:val="false"/>
          <w:color w:val="000000"/>
          <w:sz w:val="28"/>
        </w:rPr>
        <w:t>қорғалатын</w:t>
      </w:r>
      <w:r>
        <w:rPr>
          <w:rFonts w:ascii="Times New Roman"/>
          <w:b w:val="false"/>
          <w:i w:val="false"/>
          <w:color w:val="000000"/>
          <w:sz w:val="28"/>
        </w:rPr>
        <w:t xml:space="preserve"> </w:t>
      </w:r>
      <w:r>
        <w:rPr>
          <w:rFonts w:ascii="Times New Roman"/>
          <w:b/>
          <w:i w:val="false"/>
          <w:color w:val="000000"/>
          <w:sz w:val="28"/>
        </w:rPr>
        <w:t>табиғи</w:t>
      </w:r>
      <w:r>
        <w:rPr>
          <w:rFonts w:ascii="Times New Roman"/>
          <w:b w:val="false"/>
          <w:i w:val="false"/>
          <w:color w:val="000000"/>
          <w:sz w:val="28"/>
        </w:rPr>
        <w:t xml:space="preserve"> </w:t>
      </w:r>
      <w:r>
        <w:rPr>
          <w:rFonts w:ascii="Times New Roman"/>
          <w:b/>
          <w:i w:val="false"/>
          <w:color w:val="000000"/>
          <w:sz w:val="28"/>
        </w:rPr>
        <w:t>аумақтарда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жаюдың</w:t>
      </w:r>
      <w:r>
        <w:rPr>
          <w:rFonts w:ascii="Times New Roman"/>
          <w:b w:val="false"/>
          <w:i w:val="false"/>
          <w:color w:val="000000"/>
          <w:sz w:val="28"/>
        </w:rPr>
        <w:t xml:space="preserve"> </w:t>
      </w:r>
      <w:r>
        <w:rPr>
          <w:rFonts w:ascii="Times New Roman"/>
          <w:b/>
          <w:i w:val="false"/>
          <w:color w:val="000000"/>
          <w:sz w:val="28"/>
        </w:rPr>
        <w:t>ерекшеліктері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деректер</w:t>
      </w:r>
    </w:p>
    <w:p>
      <w:pPr>
        <w:spacing w:after="0"/>
        <w:ind w:left="0"/>
        <w:jc w:val="both"/>
      </w:pPr>
      <w:r>
        <w:rPr>
          <w:rFonts w:ascii="Times New Roman"/>
          <w:b w:val="false"/>
          <w:i w:val="false"/>
          <w:color w:val="000000"/>
          <w:sz w:val="28"/>
        </w:rPr>
        <w:t>
      Екпе жайылымдар мен аридтік жайылымдарда ауылшаруашылық жануарларын жаю әртүрлі факторлармен, соның ішінде өсімдік жамылғысының түрімен, қоршаған орта жағдайларымен және басқару әдістерімен ерекшеленеді. Өсімдік жамылғысы адам қалыптастыратын екпе жайылымдарда жайылым көбінесе бақыланатын және қарқынды басқарылатын болады, бұл жемшөптің өнімділігі мен сапасын оңтайландыруға мүмкіндік береді. Аридтік жайылымдар, керісінше, аз өсімдіктермен және қатал жағдайлармен сипатталады, бұл тұрақтылықты қамтамасыз ету үшін бейімделгіш жайылым стратегияларын қажет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Ақтасты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5 қосымша</w:t>
            </w:r>
          </w:p>
        </w:tc>
      </w:tr>
    </w:tbl>
    <w:p>
      <w:pPr>
        <w:spacing w:after="0"/>
        <w:ind w:left="0"/>
        <w:jc w:val="left"/>
      </w:pPr>
      <w:r>
        <w:rPr>
          <w:rFonts w:ascii="Times New Roman"/>
          <w:b/>
          <w:i w:val="false"/>
          <w:color w:val="000000"/>
        </w:rPr>
        <w:t xml:space="preserve"> Ұсынылатын жайылым айналымдарының схемалары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r>
    </w:tbl>
    <w:p>
      <w:pPr>
        <w:spacing w:after="0"/>
        <w:ind w:left="0"/>
        <w:jc w:val="both"/>
      </w:pPr>
      <w:r>
        <w:rPr>
          <w:rFonts w:ascii="Times New Roman"/>
          <w:b w:val="false"/>
          <w:i w:val="false"/>
          <w:color w:val="000000"/>
          <w:sz w:val="28"/>
        </w:rPr>
        <w:t>
      Ауылдық округтің жайылымдары маусымдық болып табылады. Түрлік құрамына байланысты маусымдық жайылымдарда мал жаю жемшөптің қоректенуге жарамдылығымен және оның өнімділігін сақтау ұзақтығымен анықталады. Көктемгі жайылымдар эфемерлердің қайта өсуімен қолданылады. Жазда (бидай шөптері, дәнді-шөптер); көктемде (қауырсын шөптері басым шымтезек-жусан, қауырсынды-типті-тар жусан), күзде (жусан-дәнді дақылдар) және қыста (жартылай бұта - солянка). Жайылымдарды оларды қорғау шараларын сақтамай пайдалану көбінесе жайылымдардың тозып кетуіне, әртүрлі дәрежедегі деградацияға әкеледі. Сондай-ақ, қажетті (оңтайлы) маусымда шөпті пайдаланбау 40-70% жем бірлігін және 60-80% ақуызды жоғалтуға әкеледі. Осыған байланысты жыл сайын жаңартылатын ресурстың жоғалуын болдырмау үшін әрбір учаске өз мерзімінде пайдаланылуы тиіс.</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алаңдарын</w:t>
      </w:r>
      <w:r>
        <w:rPr>
          <w:rFonts w:ascii="Times New Roman"/>
          <w:b w:val="false"/>
          <w:i w:val="false"/>
          <w:color w:val="000000"/>
          <w:sz w:val="28"/>
        </w:rPr>
        <w:t xml:space="preserve"> </w:t>
      </w:r>
      <w:r>
        <w:rPr>
          <w:rFonts w:ascii="Times New Roman"/>
          <w:b/>
          <w:i w:val="false"/>
          <w:color w:val="000000"/>
          <w:sz w:val="28"/>
        </w:rPr>
        <w:t>жекелеген</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учаскелерге</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p>
    <w:p>
      <w:pPr>
        <w:spacing w:after="0"/>
        <w:ind w:left="0"/>
        <w:jc w:val="both"/>
      </w:pPr>
      <w:r>
        <w:rPr>
          <w:rFonts w:ascii="Times New Roman"/>
          <w:b w:val="false"/>
          <w:i w:val="false"/>
          <w:color w:val="000000"/>
          <w:sz w:val="28"/>
        </w:rPr>
        <w:t>
      Әр маусымның (күндердің) жайылым ұзақтығы белгілі бір жылдың шарттарымен анықталады.Жануарларды жаю ауа температурасының +10оС тұрақты көрсеткішіне жеткенде басталуы керек. Жайылым биіктігі 15-20 см қар жамылғысымен аяқталады.</w:t>
      </w:r>
    </w:p>
    <w:p>
      <w:pPr>
        <w:spacing w:after="0"/>
        <w:ind w:left="0"/>
        <w:jc w:val="both"/>
      </w:pPr>
      <w:r>
        <w:rPr>
          <w:rFonts w:ascii="Times New Roman"/>
          <w:b w:val="false"/>
          <w:i w:val="false"/>
          <w:color w:val="000000"/>
          <w:sz w:val="28"/>
        </w:rPr>
        <w:t xml:space="preserve">
      Ауылдық округтің </w:t>
      </w:r>
      <w:r>
        <w:rPr>
          <w:rFonts w:ascii="Times New Roman"/>
          <w:b/>
          <w:i w:val="false"/>
          <w:color w:val="000000"/>
          <w:sz w:val="28"/>
        </w:rPr>
        <w:t>көктемгі</w:t>
      </w:r>
      <w:r>
        <w:rPr>
          <w:rFonts w:ascii="Times New Roman"/>
          <w:b w:val="false"/>
          <w:i w:val="false"/>
          <w:color w:val="000000"/>
          <w:sz w:val="28"/>
        </w:rPr>
        <w:t xml:space="preserve"> </w:t>
      </w:r>
      <w:r>
        <w:rPr>
          <w:rFonts w:ascii="Times New Roman"/>
          <w:b/>
          <w:i w:val="false"/>
          <w:color w:val="000000"/>
          <w:sz w:val="28"/>
        </w:rPr>
        <w:t>жайылымдары</w:t>
      </w:r>
      <w:r>
        <w:rPr>
          <w:rFonts w:ascii="Times New Roman"/>
          <w:b w:val="false"/>
          <w:i w:val="false"/>
          <w:color w:val="000000"/>
          <w:sz w:val="28"/>
        </w:rPr>
        <w:t xml:space="preserve"> селеулі-жусан, қауырсын-бетегелі жусан типтері басым. Жайылымның ұзақтығы көктемгі жайылымдарда </w:t>
      </w:r>
      <w:r>
        <w:rPr>
          <w:rFonts w:ascii="Times New Roman"/>
          <w:b/>
          <w:i w:val="false"/>
          <w:color w:val="000000"/>
          <w:sz w:val="28"/>
        </w:rPr>
        <w:t>(</w:t>
      </w:r>
      <w:r>
        <w:rPr>
          <w:rFonts w:ascii="Times New Roman"/>
          <w:b/>
          <w:i w:val="false"/>
          <w:color w:val="000000"/>
          <w:sz w:val="28"/>
        </w:rPr>
        <w:t>сәуір-маусым</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күнді</w:t>
      </w:r>
      <w:r>
        <w:rPr>
          <w:rFonts w:ascii="Times New Roman"/>
          <w:b w:val="false"/>
          <w:i w:val="false"/>
          <w:color w:val="000000"/>
          <w:sz w:val="28"/>
        </w:rPr>
        <w:t xml:space="preserve"> құрайды. </w:t>
      </w:r>
      <w:r>
        <w:rPr>
          <w:rFonts w:ascii="Times New Roman"/>
          <w:b/>
          <w:i w:val="false"/>
          <w:color w:val="000000"/>
          <w:sz w:val="28"/>
        </w:rPr>
        <w:t>Жазғы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бидай шөптері, дәнді дақылдар мен шөптердің түрлерімен ұсынылған. Жайылымның ұзақтығы </w:t>
      </w:r>
      <w:r>
        <w:rPr>
          <w:rFonts w:ascii="Times New Roman"/>
          <w:b/>
          <w:i w:val="false"/>
          <w:color w:val="000000"/>
          <w:sz w:val="28"/>
        </w:rPr>
        <w:t>(</w:t>
      </w:r>
      <w:r>
        <w:rPr>
          <w:rFonts w:ascii="Times New Roman"/>
          <w:b/>
          <w:i w:val="false"/>
          <w:color w:val="000000"/>
          <w:sz w:val="28"/>
        </w:rPr>
        <w:t>маусым-қыркүйек</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Күзгі</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жусан-жарма түрімен ұсынылған. Жайылымның ұзақтығы </w:t>
      </w:r>
      <w:r>
        <w:rPr>
          <w:rFonts w:ascii="Times New Roman"/>
          <w:b/>
          <w:i w:val="false"/>
          <w:color w:val="000000"/>
          <w:sz w:val="28"/>
        </w:rPr>
        <w:t>(</w:t>
      </w:r>
      <w:r>
        <w:rPr>
          <w:rFonts w:ascii="Times New Roman"/>
          <w:b/>
          <w:i w:val="false"/>
          <w:color w:val="000000"/>
          <w:sz w:val="28"/>
        </w:rPr>
        <w:t>қыркүйек-қараша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Қысқы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бұта-солянка түрімен ұсынылған.Жайылымның ұзақтығы </w:t>
      </w:r>
      <w:r>
        <w:rPr>
          <w:rFonts w:ascii="Times New Roman"/>
          <w:b/>
          <w:i w:val="false"/>
          <w:color w:val="000000"/>
          <w:sz w:val="28"/>
        </w:rPr>
        <w:t>(</w:t>
      </w:r>
      <w:r>
        <w:rPr>
          <w:rFonts w:ascii="Times New Roman"/>
          <w:b/>
          <w:i w:val="false"/>
          <w:color w:val="000000"/>
          <w:sz w:val="28"/>
        </w:rPr>
        <w:t>қараша-желтоқсан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30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орташа</w:t>
      </w:r>
      <w:r>
        <w:rPr>
          <w:rFonts w:ascii="Times New Roman"/>
          <w:b w:val="false"/>
          <w:i w:val="false"/>
          <w:color w:val="000000"/>
          <w:sz w:val="28"/>
        </w:rPr>
        <w:t xml:space="preserve"> </w:t>
      </w:r>
      <w:r>
        <w:rPr>
          <w:rFonts w:ascii="Times New Roman"/>
          <w:b/>
          <w:i w:val="false"/>
          <w:color w:val="000000"/>
          <w:sz w:val="28"/>
        </w:rPr>
        <w:t>тәуліктік</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тұтынуы</w:t>
      </w:r>
      <w:r>
        <w:rPr>
          <w:rFonts w:ascii="Times New Roman"/>
          <w:b/>
          <w:i w:val="false"/>
          <w:color w:val="000000"/>
          <w:sz w:val="28"/>
        </w:rPr>
        <w:t>:</w:t>
      </w:r>
    </w:p>
    <w:p>
      <w:pPr>
        <w:spacing w:after="0"/>
        <w:ind w:left="0"/>
        <w:jc w:val="both"/>
      </w:pPr>
      <w:r>
        <w:rPr>
          <w:rFonts w:ascii="Times New Roman"/>
          <w:b w:val="false"/>
          <w:i w:val="false"/>
          <w:color w:val="000000"/>
          <w:sz w:val="28"/>
        </w:rPr>
        <w:t>
      Жазғы уақытта (1 бас малға тәулігіне литр):</w:t>
      </w:r>
    </w:p>
    <w:p>
      <w:pPr>
        <w:spacing w:after="0"/>
        <w:ind w:left="0"/>
        <w:jc w:val="both"/>
      </w:pPr>
      <w:r>
        <w:rPr>
          <w:rFonts w:ascii="Times New Roman"/>
          <w:b w:val="false"/>
          <w:i w:val="false"/>
          <w:color w:val="000000"/>
          <w:sz w:val="28"/>
        </w:rPr>
        <w:t>
      сүтті сиырлар-55;</w:t>
      </w:r>
    </w:p>
    <w:p>
      <w:pPr>
        <w:spacing w:after="0"/>
        <w:ind w:left="0"/>
        <w:jc w:val="both"/>
      </w:pPr>
      <w:r>
        <w:rPr>
          <w:rFonts w:ascii="Times New Roman"/>
          <w:b w:val="false"/>
          <w:i w:val="false"/>
          <w:color w:val="000000"/>
          <w:sz w:val="28"/>
        </w:rPr>
        <w:t>
      қысыр сиырлар-50;</w:t>
      </w:r>
    </w:p>
    <w:p>
      <w:pPr>
        <w:spacing w:after="0"/>
        <w:ind w:left="0"/>
        <w:jc w:val="both"/>
      </w:pPr>
      <w:r>
        <w:rPr>
          <w:rFonts w:ascii="Times New Roman"/>
          <w:b w:val="false"/>
          <w:i w:val="false"/>
          <w:color w:val="000000"/>
          <w:sz w:val="28"/>
        </w:rPr>
        <w:t>
      2 жасқа дейінгі нетели-30;</w:t>
      </w:r>
    </w:p>
    <w:p>
      <w:pPr>
        <w:spacing w:after="0"/>
        <w:ind w:left="0"/>
        <w:jc w:val="both"/>
      </w:pPr>
      <w:r>
        <w:rPr>
          <w:rFonts w:ascii="Times New Roman"/>
          <w:b w:val="false"/>
          <w:i w:val="false"/>
          <w:color w:val="000000"/>
          <w:sz w:val="28"/>
        </w:rPr>
        <w:t>
      6 айға дейінгі бұзаулар-20;</w:t>
      </w:r>
    </w:p>
    <w:p>
      <w:pPr>
        <w:spacing w:after="0"/>
        <w:ind w:left="0"/>
        <w:jc w:val="both"/>
      </w:pPr>
      <w:r>
        <w:rPr>
          <w:rFonts w:ascii="Times New Roman"/>
          <w:b w:val="false"/>
          <w:i w:val="false"/>
          <w:color w:val="000000"/>
          <w:sz w:val="28"/>
        </w:rPr>
        <w:t>
      жатырды емізбейтін жұмысшы жылқылар-50;</w:t>
      </w:r>
    </w:p>
    <w:p>
      <w:pPr>
        <w:spacing w:after="0"/>
        <w:ind w:left="0"/>
        <w:jc w:val="both"/>
      </w:pPr>
      <w:r>
        <w:rPr>
          <w:rFonts w:ascii="Times New Roman"/>
          <w:b w:val="false"/>
          <w:i w:val="false"/>
          <w:color w:val="000000"/>
          <w:sz w:val="28"/>
        </w:rPr>
        <w:t>
      асыл тұқымды жылқылар, емізетін жатырлар-50;</w:t>
      </w:r>
    </w:p>
    <w:p>
      <w:pPr>
        <w:spacing w:after="0"/>
        <w:ind w:left="0"/>
        <w:jc w:val="both"/>
      </w:pPr>
      <w:r>
        <w:rPr>
          <w:rFonts w:ascii="Times New Roman"/>
          <w:b w:val="false"/>
          <w:i w:val="false"/>
          <w:color w:val="000000"/>
          <w:sz w:val="28"/>
        </w:rPr>
        <w:t>
      1,5 жасқа дейінгі құлындар-40;</w:t>
      </w:r>
    </w:p>
    <w:p>
      <w:pPr>
        <w:spacing w:after="0"/>
        <w:ind w:left="0"/>
        <w:jc w:val="both"/>
      </w:pPr>
      <w:r>
        <w:rPr>
          <w:rFonts w:ascii="Times New Roman"/>
          <w:b w:val="false"/>
          <w:i w:val="false"/>
          <w:color w:val="000000"/>
          <w:sz w:val="28"/>
        </w:rPr>
        <w:t>
      7 айға дейінгі құлындар – 10;</w:t>
      </w:r>
    </w:p>
    <w:p>
      <w:pPr>
        <w:spacing w:after="0"/>
        <w:ind w:left="0"/>
        <w:jc w:val="both"/>
      </w:pPr>
      <w:r>
        <w:rPr>
          <w:rFonts w:ascii="Times New Roman"/>
          <w:b w:val="false"/>
          <w:i w:val="false"/>
          <w:color w:val="000000"/>
          <w:sz w:val="28"/>
        </w:rPr>
        <w:t>
      ересек қой-8;</w:t>
      </w:r>
    </w:p>
    <w:p>
      <w:pPr>
        <w:spacing w:after="0"/>
        <w:ind w:left="0"/>
        <w:jc w:val="both"/>
      </w:pPr>
      <w:r>
        <w:rPr>
          <w:rFonts w:ascii="Times New Roman"/>
          <w:b w:val="false"/>
          <w:i w:val="false"/>
          <w:color w:val="000000"/>
          <w:sz w:val="28"/>
        </w:rPr>
        <w:t>
      1 жасқа дейінгі жас қой-3.</w:t>
      </w:r>
    </w:p>
    <w:p>
      <w:pPr>
        <w:spacing w:after="0"/>
        <w:ind w:left="0"/>
        <w:jc w:val="both"/>
      </w:pPr>
      <w:r>
        <w:rPr>
          <w:rFonts w:ascii="Times New Roman"/>
          <w:b w:val="false"/>
          <w:i w:val="false"/>
          <w:color w:val="000000"/>
          <w:sz w:val="28"/>
        </w:rPr>
        <w:t>
      Көктем және күз мезгілінде (1 бас малға тәулігіне литр):</w:t>
      </w:r>
    </w:p>
    <w:p>
      <w:pPr>
        <w:spacing w:after="0"/>
        <w:ind w:left="0"/>
        <w:jc w:val="both"/>
      </w:pPr>
      <w:r>
        <w:rPr>
          <w:rFonts w:ascii="Times New Roman"/>
          <w:b w:val="false"/>
          <w:i w:val="false"/>
          <w:color w:val="000000"/>
          <w:sz w:val="28"/>
        </w:rPr>
        <w:t>
      сүтті сиырлар-45;</w:t>
      </w:r>
    </w:p>
    <w:p>
      <w:pPr>
        <w:spacing w:after="0"/>
        <w:ind w:left="0"/>
        <w:jc w:val="both"/>
      </w:pPr>
      <w:r>
        <w:rPr>
          <w:rFonts w:ascii="Times New Roman"/>
          <w:b w:val="false"/>
          <w:i w:val="false"/>
          <w:color w:val="000000"/>
          <w:sz w:val="28"/>
        </w:rPr>
        <w:t>
      қысыр сиырлар-40;</w:t>
      </w:r>
    </w:p>
    <w:p>
      <w:pPr>
        <w:spacing w:after="0"/>
        <w:ind w:left="0"/>
        <w:jc w:val="both"/>
      </w:pPr>
      <w:r>
        <w:rPr>
          <w:rFonts w:ascii="Times New Roman"/>
          <w:b w:val="false"/>
          <w:i w:val="false"/>
          <w:color w:val="000000"/>
          <w:sz w:val="28"/>
        </w:rPr>
        <w:t>
      2 жасқа дейінгі баспақтар-30;</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жылқылар-40;</w:t>
      </w:r>
    </w:p>
    <w:p>
      <w:pPr>
        <w:spacing w:after="0"/>
        <w:ind w:left="0"/>
        <w:jc w:val="both"/>
      </w:pPr>
      <w:r>
        <w:rPr>
          <w:rFonts w:ascii="Times New Roman"/>
          <w:b w:val="false"/>
          <w:i w:val="false"/>
          <w:color w:val="000000"/>
          <w:sz w:val="28"/>
        </w:rPr>
        <w:t>
      асыл тұқымды жылқылар,</w:t>
      </w:r>
    </w:p>
    <w:p>
      <w:pPr>
        <w:spacing w:after="0"/>
        <w:ind w:left="0"/>
        <w:jc w:val="both"/>
      </w:pPr>
      <w:r>
        <w:rPr>
          <w:rFonts w:ascii="Times New Roman"/>
          <w:b w:val="false"/>
          <w:i w:val="false"/>
          <w:color w:val="000000"/>
          <w:sz w:val="28"/>
        </w:rPr>
        <w:t>
      емізетін жатырлар-40;</w:t>
      </w:r>
    </w:p>
    <w:p>
      <w:pPr>
        <w:spacing w:after="0"/>
        <w:ind w:left="0"/>
        <w:jc w:val="both"/>
      </w:pPr>
      <w:r>
        <w:rPr>
          <w:rFonts w:ascii="Times New Roman"/>
          <w:b w:val="false"/>
          <w:i w:val="false"/>
          <w:color w:val="000000"/>
          <w:sz w:val="28"/>
        </w:rPr>
        <w:t>
      1,5 жасқа дейінгі құлындар-30;</w:t>
      </w:r>
    </w:p>
    <w:p>
      <w:pPr>
        <w:spacing w:after="0"/>
        <w:ind w:left="0"/>
        <w:jc w:val="both"/>
      </w:pPr>
      <w:r>
        <w:rPr>
          <w:rFonts w:ascii="Times New Roman"/>
          <w:b w:val="false"/>
          <w:i w:val="false"/>
          <w:color w:val="000000"/>
          <w:sz w:val="28"/>
        </w:rPr>
        <w:t>
      7 айға дейінгі құлындар-6;</w:t>
      </w:r>
    </w:p>
    <w:p>
      <w:pPr>
        <w:spacing w:after="0"/>
        <w:ind w:left="0"/>
        <w:jc w:val="both"/>
      </w:pPr>
      <w:r>
        <w:rPr>
          <w:rFonts w:ascii="Times New Roman"/>
          <w:b w:val="false"/>
          <w:i w:val="false"/>
          <w:color w:val="000000"/>
          <w:sz w:val="28"/>
        </w:rPr>
        <w:t>
      ересек қойлар-5.</w:t>
      </w:r>
    </w:p>
    <w:p>
      <w:pPr>
        <w:spacing w:after="0"/>
        <w:ind w:left="0"/>
        <w:jc w:val="both"/>
      </w:pPr>
      <w:r>
        <w:rPr>
          <w:rFonts w:ascii="Times New Roman"/>
          <w:b w:val="false"/>
          <w:i w:val="false"/>
          <w:color w:val="000000"/>
          <w:sz w:val="28"/>
        </w:rPr>
        <w:t>
      Қыс мезгілінде (1 бас малға тәулігіне литр):</w:t>
      </w:r>
    </w:p>
    <w:p>
      <w:pPr>
        <w:spacing w:after="0"/>
        <w:ind w:left="0"/>
        <w:jc w:val="both"/>
      </w:pPr>
      <w:r>
        <w:rPr>
          <w:rFonts w:ascii="Times New Roman"/>
          <w:b w:val="false"/>
          <w:i w:val="false"/>
          <w:color w:val="000000"/>
          <w:sz w:val="28"/>
        </w:rPr>
        <w:t>
      сүтті сиырлар-35;</w:t>
      </w:r>
    </w:p>
    <w:p>
      <w:pPr>
        <w:spacing w:after="0"/>
        <w:ind w:left="0"/>
        <w:jc w:val="both"/>
      </w:pPr>
      <w:r>
        <w:rPr>
          <w:rFonts w:ascii="Times New Roman"/>
          <w:b w:val="false"/>
          <w:i w:val="false"/>
          <w:color w:val="000000"/>
          <w:sz w:val="28"/>
        </w:rPr>
        <w:t>
      қысыр сиырлар-30;</w:t>
      </w:r>
    </w:p>
    <w:p>
      <w:pPr>
        <w:spacing w:after="0"/>
        <w:ind w:left="0"/>
        <w:jc w:val="both"/>
      </w:pPr>
      <w:r>
        <w:rPr>
          <w:rFonts w:ascii="Times New Roman"/>
          <w:b w:val="false"/>
          <w:i w:val="false"/>
          <w:color w:val="000000"/>
          <w:sz w:val="28"/>
        </w:rPr>
        <w:t>
      2 жасқа дейінгі баспақтар-25;</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жылқылар-30;</w:t>
      </w:r>
    </w:p>
    <w:p>
      <w:pPr>
        <w:spacing w:after="0"/>
        <w:ind w:left="0"/>
        <w:jc w:val="both"/>
      </w:pPr>
      <w:r>
        <w:rPr>
          <w:rFonts w:ascii="Times New Roman"/>
          <w:b w:val="false"/>
          <w:i w:val="false"/>
          <w:color w:val="000000"/>
          <w:sz w:val="28"/>
        </w:rPr>
        <w:t>
      асыл тұқымды жылқылар, емізетін жатырлар-30;</w:t>
      </w:r>
    </w:p>
    <w:p>
      <w:pPr>
        <w:spacing w:after="0"/>
        <w:ind w:left="0"/>
        <w:jc w:val="both"/>
      </w:pPr>
      <w:r>
        <w:rPr>
          <w:rFonts w:ascii="Times New Roman"/>
          <w:b w:val="false"/>
          <w:i w:val="false"/>
          <w:color w:val="000000"/>
          <w:sz w:val="28"/>
        </w:rPr>
        <w:t>
      1,5 жасқа дейінгі құлындар – 20;</w:t>
      </w:r>
    </w:p>
    <w:p>
      <w:pPr>
        <w:spacing w:after="0"/>
        <w:ind w:left="0"/>
        <w:jc w:val="both"/>
      </w:pPr>
      <w:r>
        <w:rPr>
          <w:rFonts w:ascii="Times New Roman"/>
          <w:b w:val="false"/>
          <w:i w:val="false"/>
          <w:color w:val="000000"/>
          <w:sz w:val="28"/>
        </w:rPr>
        <w:t>
      ересек қойлар-3.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округке</w:t>
      </w:r>
      <w:r>
        <w:rPr>
          <w:rFonts w:ascii="Times New Roman"/>
          <w:b w:val="false"/>
          <w:i w:val="false"/>
          <w:color w:val="000000"/>
          <w:sz w:val="28"/>
        </w:rPr>
        <w:t xml:space="preserve"> </w:t>
      </w:r>
      <w:r>
        <w:rPr>
          <w:rFonts w:ascii="Times New Roman"/>
          <w:b/>
          <w:i w:val="false"/>
          <w:color w:val="000000"/>
          <w:sz w:val="28"/>
        </w:rPr>
        <w:t>кіретін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жобалық</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онда</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басы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округтің</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мекендері</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көрсетіледі</w:t>
      </w:r>
      <w:r>
        <w:rPr>
          <w:rFonts w:ascii="Times New Roman"/>
          <w:b/>
          <w:i w:val="false"/>
          <w:color w:val="000000"/>
          <w:sz w:val="28"/>
        </w:rPr>
        <w:t>.</w:t>
      </w:r>
      <w:r>
        <w:rPr>
          <w:rFonts w:ascii="Times New Roman"/>
          <w:b w:val="false"/>
          <w:i w:val="false"/>
          <w:color w:val="000000"/>
          <w:sz w:val="28"/>
        </w:rPr>
        <w:t xml:space="preserve"> Ақтасты ауылдық округінің қоғамдық жайылым алаңы жайылымдық жемге деген қажеттілікті қамтамасыз етеді. Алайда Ақтасты елді мекенінде жайылым тапшылығы жоқ.</w:t>
      </w:r>
    </w:p>
    <w:bookmarkStart w:name="z13" w:id="11"/>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құжаттар</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санаттары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учаскелерінің</w:t>
      </w:r>
      <w:r>
        <w:rPr>
          <w:rFonts w:ascii="Times New Roman"/>
          <w:b w:val="false"/>
          <w:i w:val="false"/>
          <w:color w:val="000000"/>
          <w:sz w:val="28"/>
        </w:rPr>
        <w:t xml:space="preserve"> </w:t>
      </w:r>
      <w:r>
        <w:rPr>
          <w:rFonts w:ascii="Times New Roman"/>
          <w:b/>
          <w:i w:val="false"/>
          <w:color w:val="000000"/>
          <w:sz w:val="28"/>
        </w:rPr>
        <w:t>меншік</w:t>
      </w:r>
      <w:r>
        <w:rPr>
          <w:rFonts w:ascii="Times New Roman"/>
          <w:b w:val="false"/>
          <w:i w:val="false"/>
          <w:color w:val="000000"/>
          <w:sz w:val="28"/>
        </w:rPr>
        <w:t xml:space="preserve"> </w:t>
      </w:r>
      <w:r>
        <w:rPr>
          <w:rFonts w:ascii="Times New Roman"/>
          <w:b/>
          <w:i w:val="false"/>
          <w:color w:val="000000"/>
          <w:sz w:val="28"/>
        </w:rPr>
        <w:t>иелері</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пайдаланушылар</w:t>
      </w:r>
      <w:r>
        <w:rPr>
          <w:rFonts w:ascii="Times New Roman"/>
          <w:b w:val="false"/>
          <w:i w:val="false"/>
          <w:color w:val="000000"/>
          <w:sz w:val="28"/>
        </w:rPr>
        <w:t xml:space="preserve"> </w:t>
      </w:r>
      <w:r>
        <w:rPr>
          <w:rFonts w:ascii="Times New Roman"/>
          <w:b/>
          <w:i w:val="false"/>
          <w:color w:val="000000"/>
          <w:sz w:val="28"/>
        </w:rPr>
        <w:t>бөлінісінде</w:t>
      </w:r>
      <w:r>
        <w:rPr>
          <w:rFonts w:ascii="Times New Roman"/>
          <w:b w:val="false"/>
          <w:i w:val="false"/>
          <w:color w:val="000000"/>
          <w:sz w:val="28"/>
        </w:rPr>
        <w:t xml:space="preserve"> </w:t>
      </w:r>
      <w:r>
        <w:rPr>
          <w:rFonts w:ascii="Times New Roman"/>
          <w:b/>
          <w:i w:val="false"/>
          <w:color w:val="000000"/>
          <w:sz w:val="28"/>
        </w:rPr>
        <w:t>Ақтасты</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округі</w:t>
      </w:r>
      <w:r>
        <w:rPr>
          <w:rFonts w:ascii="Times New Roman"/>
          <w:b w:val="false"/>
          <w:i w:val="false"/>
          <w:color w:val="000000"/>
          <w:sz w:val="28"/>
        </w:rPr>
        <w:t xml:space="preserve"> </w:t>
      </w:r>
      <w:r>
        <w:rPr>
          <w:rFonts w:ascii="Times New Roman"/>
          <w:b/>
          <w:i w:val="false"/>
          <w:color w:val="000000"/>
          <w:sz w:val="28"/>
        </w:rPr>
        <w:t>аумағында</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орналасу</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1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58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758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xml:space="preserve">
      </w:t>
      </w:r>
      <w:r>
        <w:rPr>
          <w:rFonts w:ascii="Times New Roman"/>
          <w:b/>
          <w:i w:val="false"/>
          <w:color w:val="000000"/>
          <w:sz w:val="28"/>
        </w:rPr>
        <w:t>2.</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шекаралары</w:t>
      </w:r>
      <w:r>
        <w:rPr>
          <w:rFonts w:ascii="Times New Roman"/>
          <w:b w:val="false"/>
          <w:i w:val="false"/>
          <w:color w:val="000000"/>
          <w:sz w:val="28"/>
        </w:rPr>
        <w:t xml:space="preserve"> </w:t>
      </w:r>
      <w:r>
        <w:rPr>
          <w:rFonts w:ascii="Times New Roman"/>
          <w:b/>
          <w:i w:val="false"/>
          <w:color w:val="000000"/>
          <w:sz w:val="28"/>
        </w:rPr>
        <w:t>мен</w:t>
      </w:r>
      <w:r>
        <w:rPr>
          <w:rFonts w:ascii="Times New Roman"/>
          <w:b w:val="false"/>
          <w:i w:val="false"/>
          <w:color w:val="000000"/>
          <w:sz w:val="28"/>
        </w:rPr>
        <w:t xml:space="preserve"> </w:t>
      </w:r>
      <w:r>
        <w:rPr>
          <w:rFonts w:ascii="Times New Roman"/>
          <w:b/>
          <w:i w:val="false"/>
          <w:color w:val="000000"/>
          <w:sz w:val="28"/>
        </w:rPr>
        <w:t>алаңдары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1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48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848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xml:space="preserve">
      </w:t>
      </w:r>
      <w:r>
        <w:rPr>
          <w:rFonts w:ascii="Times New Roman"/>
          <w:b/>
          <w:i w:val="false"/>
          <w:color w:val="000000"/>
          <w:sz w:val="28"/>
        </w:rPr>
        <w:t>3.</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көрсетілген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қамау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қамау көктем-жаз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қамау көктем-жаз-күз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қамау 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r>
    </w:tbl>
    <w:p>
      <w:pPr>
        <w:spacing w:after="0"/>
        <w:ind w:left="0"/>
        <w:jc w:val="both"/>
      </w:pPr>
      <w:r>
        <w:rPr>
          <w:rFonts w:ascii="Times New Roman"/>
          <w:b w:val="false"/>
          <w:i w:val="false"/>
          <w:color w:val="000000"/>
          <w:sz w:val="28"/>
        </w:rPr>
        <w:t>
      ескерту: 1 , 2, 3, 4 жылына қолданылатын қамаудың реті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21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721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xml:space="preserve">
      </w:t>
      </w:r>
      <w:r>
        <w:rPr>
          <w:rFonts w:ascii="Times New Roman"/>
          <w:b/>
          <w:i w:val="false"/>
          <w:color w:val="000000"/>
          <w:sz w:val="28"/>
        </w:rPr>
        <w:t>4.</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трассаларын</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инфрақұрылымның</w:t>
      </w:r>
      <w:r>
        <w:rPr>
          <w:rFonts w:ascii="Times New Roman"/>
          <w:b w:val="false"/>
          <w:i w:val="false"/>
          <w:color w:val="000000"/>
          <w:sz w:val="28"/>
        </w:rPr>
        <w:t xml:space="preserve"> </w:t>
      </w:r>
      <w:r>
        <w:rPr>
          <w:rFonts w:ascii="Times New Roman"/>
          <w:b/>
          <w:i w:val="false"/>
          <w:color w:val="000000"/>
          <w:sz w:val="28"/>
        </w:rPr>
        <w:t>өзге</w:t>
      </w:r>
      <w:r>
        <w:rPr>
          <w:rFonts w:ascii="Times New Roman"/>
          <w:b w:val="false"/>
          <w:i w:val="false"/>
          <w:color w:val="000000"/>
          <w:sz w:val="28"/>
        </w:rPr>
        <w:t xml:space="preserve"> </w:t>
      </w:r>
      <w:r>
        <w:rPr>
          <w:rFonts w:ascii="Times New Roman"/>
          <w:b/>
          <w:i w:val="false"/>
          <w:color w:val="000000"/>
          <w:sz w:val="28"/>
        </w:rPr>
        <w:t>де</w:t>
      </w:r>
      <w:r>
        <w:rPr>
          <w:rFonts w:ascii="Times New Roman"/>
          <w:b w:val="false"/>
          <w:i w:val="false"/>
          <w:color w:val="000000"/>
          <w:sz w:val="28"/>
        </w:rPr>
        <w:t xml:space="preserve"> </w:t>
      </w:r>
      <w:r>
        <w:rPr>
          <w:rFonts w:ascii="Times New Roman"/>
          <w:b/>
          <w:i w:val="false"/>
          <w:color w:val="000000"/>
          <w:sz w:val="28"/>
        </w:rPr>
        <w:t>объектілерін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сондай-ақ</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w:t>
      </w:r>
      <w:r>
        <w:rPr>
          <w:rFonts w:ascii="Times New Roman"/>
          <w:b w:val="false"/>
          <w:i w:val="false"/>
          <w:color w:val="000000"/>
          <w:sz w:val="28"/>
        </w:rPr>
        <w:t xml:space="preserve"> </w:t>
      </w:r>
      <w:r>
        <w:rPr>
          <w:rFonts w:ascii="Times New Roman"/>
          <w:b/>
          <w:i w:val="false"/>
          <w:color w:val="000000"/>
          <w:sz w:val="28"/>
        </w:rPr>
        <w:t>объектілері</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қорымдарының</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жері</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1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31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731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xml:space="preserve">
      </w:t>
      </w:r>
      <w:r>
        <w:rPr>
          <w:rFonts w:ascii="Times New Roman"/>
          <w:b/>
          <w:i w:val="false"/>
          <w:color w:val="000000"/>
          <w:sz w:val="28"/>
        </w:rPr>
        <w:t>5.</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пайдаланушыларға</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пайдалануға</w:t>
      </w:r>
      <w:r>
        <w:rPr>
          <w:rFonts w:ascii="Times New Roman"/>
          <w:b w:val="false"/>
          <w:i w:val="false"/>
          <w:color w:val="000000"/>
          <w:sz w:val="28"/>
        </w:rPr>
        <w:t xml:space="preserve"> </w:t>
      </w:r>
      <w:r>
        <w:rPr>
          <w:rFonts w:ascii="Times New Roman"/>
          <w:b/>
          <w:i w:val="false"/>
          <w:color w:val="000000"/>
          <w:sz w:val="28"/>
        </w:rPr>
        <w:t>берілуі</w:t>
      </w:r>
      <w:r>
        <w:rPr>
          <w:rFonts w:ascii="Times New Roman"/>
          <w:b w:val="false"/>
          <w:i w:val="false"/>
          <w:color w:val="000000"/>
          <w:sz w:val="28"/>
        </w:rPr>
        <w:t xml:space="preserve"> </w:t>
      </w:r>
      <w:r>
        <w:rPr>
          <w:rFonts w:ascii="Times New Roman"/>
          <w:b/>
          <w:i w:val="false"/>
          <w:color w:val="000000"/>
          <w:sz w:val="28"/>
        </w:rPr>
        <w:t>мүмкін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1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70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670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xml:space="preserve">
      </w:t>
      </w:r>
      <w:r>
        <w:rPr>
          <w:rFonts w:ascii="Times New Roman"/>
          <w:b/>
          <w:i w:val="false"/>
          <w:color w:val="000000"/>
          <w:sz w:val="28"/>
        </w:rPr>
        <w:t>6.</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пайдаланушылардың</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w:t>
      </w:r>
      <w:r>
        <w:rPr>
          <w:rFonts w:ascii="Times New Roman"/>
          <w:b w:val="false"/>
          <w:i w:val="false"/>
          <w:color w:val="000000"/>
          <w:sz w:val="28"/>
        </w:rPr>
        <w:t xml:space="preserve"> </w:t>
      </w:r>
      <w:r>
        <w:rPr>
          <w:rFonts w:ascii="Times New Roman"/>
          <w:b/>
          <w:i w:val="false"/>
          <w:color w:val="000000"/>
          <w:sz w:val="28"/>
        </w:rPr>
        <w:t>нормасына</w:t>
      </w:r>
      <w:r>
        <w:rPr>
          <w:rFonts w:ascii="Times New Roman"/>
          <w:b w:val="false"/>
          <w:i w:val="false"/>
          <w:color w:val="000000"/>
          <w:sz w:val="28"/>
        </w:rPr>
        <w:t xml:space="preserve"> </w:t>
      </w:r>
      <w:r>
        <w:rPr>
          <w:rFonts w:ascii="Times New Roman"/>
          <w:b/>
          <w:i w:val="false"/>
          <w:color w:val="000000"/>
          <w:sz w:val="28"/>
        </w:rPr>
        <w:t>сәйкес</w:t>
      </w:r>
      <w:r>
        <w:rPr>
          <w:rFonts w:ascii="Times New Roman"/>
          <w:b w:val="false"/>
          <w:i w:val="false"/>
          <w:color w:val="000000"/>
          <w:sz w:val="28"/>
        </w:rPr>
        <w:t xml:space="preserve"> </w:t>
      </w:r>
      <w:r>
        <w:rPr>
          <w:rFonts w:ascii="Times New Roman"/>
          <w:b/>
          <w:i w:val="false"/>
          <w:color w:val="000000"/>
          <w:sz w:val="28"/>
        </w:rPr>
        <w:t>жасалған</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көздеріне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көлдерге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өзендерге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тоғандарға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апандарға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суару</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суландыру</w:t>
      </w:r>
      <w:r>
        <w:rPr>
          <w:rFonts w:ascii="Times New Roman"/>
          <w:b w:val="false"/>
          <w:i w:val="false"/>
          <w:color w:val="000000"/>
          <w:sz w:val="28"/>
        </w:rPr>
        <w:t xml:space="preserve"> </w:t>
      </w:r>
      <w:r>
        <w:rPr>
          <w:rFonts w:ascii="Times New Roman"/>
          <w:b/>
          <w:i w:val="false"/>
          <w:color w:val="000000"/>
          <w:sz w:val="28"/>
        </w:rPr>
        <w:t>арналарына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құбырлы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шахта</w:t>
      </w:r>
      <w:r>
        <w:rPr>
          <w:rFonts w:ascii="Times New Roman"/>
          <w:b w:val="false"/>
          <w:i w:val="false"/>
          <w:color w:val="000000"/>
          <w:sz w:val="28"/>
        </w:rPr>
        <w:t xml:space="preserve"> </w:t>
      </w:r>
      <w:r>
        <w:rPr>
          <w:rFonts w:ascii="Times New Roman"/>
          <w:b/>
          <w:i w:val="false"/>
          <w:color w:val="000000"/>
          <w:sz w:val="28"/>
        </w:rPr>
        <w:t>құдықтарына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қол</w:t>
      </w:r>
      <w:r>
        <w:rPr>
          <w:rFonts w:ascii="Times New Roman"/>
          <w:b w:val="false"/>
          <w:i w:val="false"/>
          <w:color w:val="000000"/>
          <w:sz w:val="28"/>
        </w:rPr>
        <w:t xml:space="preserve"> </w:t>
      </w:r>
      <w:r>
        <w:rPr>
          <w:rFonts w:ascii="Times New Roman"/>
          <w:b/>
          <w:i w:val="false"/>
          <w:color w:val="000000"/>
          <w:sz w:val="28"/>
        </w:rPr>
        <w:t>жеткізу</w:t>
      </w:r>
      <w:r>
        <w:rPr>
          <w:rFonts w:ascii="Times New Roman"/>
          <w:b w:val="false"/>
          <w:i w:val="false"/>
          <w:color w:val="000000"/>
          <w:sz w:val="28"/>
        </w:rPr>
        <w:t xml:space="preserve"> </w:t>
      </w:r>
      <w:r>
        <w:rPr>
          <w:rFonts w:ascii="Times New Roman"/>
          <w:b/>
          <w:i w:val="false"/>
          <w:color w:val="000000"/>
          <w:sz w:val="28"/>
        </w:rPr>
        <w:t>схемасы</w:t>
      </w:r>
    </w:p>
    <w:bookmarkEnd w:id="1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49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749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xml:space="preserve">
      </w:t>
      </w:r>
      <w:r>
        <w:rPr>
          <w:rFonts w:ascii="Times New Roman"/>
          <w:b/>
          <w:i w:val="false"/>
          <w:color w:val="000000"/>
          <w:sz w:val="28"/>
        </w:rPr>
        <w:t>7.</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жанында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жайылымдарында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1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89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789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xml:space="preserve">
      </w:t>
      </w:r>
      <w:r>
        <w:rPr>
          <w:rFonts w:ascii="Times New Roman"/>
          <w:b/>
          <w:i w:val="false"/>
          <w:color w:val="000000"/>
          <w:sz w:val="28"/>
        </w:rPr>
        <w:t>8.</w:t>
      </w:r>
      <w:r>
        <w:rPr>
          <w:rFonts w:ascii="Times New Roman"/>
          <w:b w:val="false"/>
          <w:i w:val="false"/>
          <w:color w:val="000000"/>
          <w:sz w:val="28"/>
        </w:rPr>
        <w:t xml:space="preserve"> </w:t>
      </w:r>
      <w:r>
        <w:rPr>
          <w:rFonts w:ascii="Times New Roman"/>
          <w:b/>
          <w:i w:val="false"/>
          <w:color w:val="000000"/>
          <w:sz w:val="28"/>
        </w:rPr>
        <w:t>Ауылда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маңында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жайылымдарға</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1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70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770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Әйтеке би аудандық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25 қыркүйектегі № 383 </w:t>
            </w:r>
            <w:r>
              <w:br/>
            </w:r>
            <w:r>
              <w:rPr>
                <w:rFonts w:ascii="Times New Roman"/>
                <w:b w:val="false"/>
                <w:i w:val="false"/>
                <w:color w:val="000000"/>
                <w:sz w:val="20"/>
              </w:rPr>
              <w:t>шешіміне 3-қосымша</w:t>
            </w:r>
          </w:p>
        </w:tc>
      </w:tr>
    </w:tbl>
    <w:p>
      <w:pPr>
        <w:spacing w:after="0"/>
        <w:ind w:left="0"/>
        <w:jc w:val="left"/>
      </w:pPr>
      <w:r>
        <w:rPr>
          <w:rFonts w:ascii="Times New Roman"/>
          <w:b/>
          <w:i w:val="false"/>
          <w:color w:val="000000"/>
        </w:rPr>
        <w:t xml:space="preserve"> Аралтоғай ауылдық округінде жайылымдарды басқару және оларды пайдалану жөніндегі 2025-2029 жылдарға арналған жоспар</w:t>
      </w:r>
    </w:p>
    <w:p>
      <w:pPr>
        <w:spacing w:after="0"/>
        <w:ind w:left="0"/>
        <w:jc w:val="both"/>
      </w:pPr>
      <w:r>
        <w:rPr>
          <w:rFonts w:ascii="Times New Roman"/>
          <w:b w:val="false"/>
          <w:i w:val="false"/>
          <w:color w:val="000000"/>
          <w:sz w:val="28"/>
        </w:rPr>
        <w:t xml:space="preserve">
      Осы жайылымдарды басқару және оларды пайдалану жөніндегі жоспар (бұдан әрі-жоспар) "Жайылымдар туралы" Қазақстан Республикасы Заңының </w:t>
      </w:r>
      <w:r>
        <w:rPr>
          <w:rFonts w:ascii="Times New Roman"/>
          <w:b w:val="false"/>
          <w:i w:val="false"/>
          <w:color w:val="000000"/>
          <w:sz w:val="28"/>
        </w:rPr>
        <w:t>6 – бабының</w:t>
      </w:r>
      <w:r>
        <w:rPr>
          <w:rFonts w:ascii="Times New Roman"/>
          <w:b w:val="false"/>
          <w:i w:val="false"/>
          <w:color w:val="000000"/>
          <w:sz w:val="28"/>
        </w:rPr>
        <w:t xml:space="preserve"> 4-1) тармақшасына (бұдан әрі-Заң),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Ауыл шаруашылығы министрінің 29 шілдедегі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 2024 жылғы № 263 "Жайылымдарды басқару және оларды пайдалану жөніндегі үлгілік жоспарды бекіту туралы" (Нормативтік құқықтық актілерді мемлекеттік тіркеу тізілімінде № 34831 болып тіркелген).</w:t>
      </w:r>
    </w:p>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тозуы процестерін болғызбау мақсатында қабылданады.</w:t>
      </w:r>
    </w:p>
    <w:p>
      <w:pPr>
        <w:spacing w:after="0"/>
        <w:ind w:left="0"/>
        <w:jc w:val="both"/>
      </w:pPr>
      <w:r>
        <w:rPr>
          <w:rFonts w:ascii="Times New Roman"/>
          <w:b w:val="false"/>
          <w:i w:val="false"/>
          <w:color w:val="000000"/>
          <w:sz w:val="28"/>
        </w:rPr>
        <w:t>
      Жоспарды әзірлеген кезде мыналар ескеріледі:</w:t>
      </w:r>
    </w:p>
    <w:p>
      <w:pPr>
        <w:spacing w:after="0"/>
        <w:ind w:left="0"/>
        <w:jc w:val="both"/>
      </w:pPr>
      <w:r>
        <w:rPr>
          <w:rFonts w:ascii="Times New Roman"/>
          <w:b w:val="false"/>
          <w:i w:val="false"/>
          <w:color w:val="000000"/>
          <w:sz w:val="28"/>
        </w:rPr>
        <w:t xml:space="preserve">
      1) осы Жоспарға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xml:space="preserve">
      2) осы Жоспарға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жайылымдарды геоботаникалық зерттеп-қарау мәліметтері.</w:t>
      </w:r>
    </w:p>
    <w:p>
      <w:pPr>
        <w:spacing w:after="0"/>
        <w:ind w:left="0"/>
        <w:jc w:val="both"/>
      </w:pPr>
      <w:r>
        <w:rPr>
          <w:rFonts w:ascii="Times New Roman"/>
          <w:b w:val="false"/>
          <w:i w:val="false"/>
          <w:color w:val="000000"/>
          <w:sz w:val="28"/>
        </w:rPr>
        <w:t xml:space="preserve">
      3) Қазақстан Республикасы Ауыл шаруашылығы министрінің 2020 жылғы 3 ақпандағы № 35 бұйрығымен (Нормативтік құқықтық актілерді мемлекеттік тіркеу тізілімінде № 19987 болып тіркелген) бекітілген </w:t>
      </w:r>
      <w:r>
        <w:rPr>
          <w:rFonts w:ascii="Times New Roman"/>
          <w:b w:val="false"/>
          <w:i w:val="false"/>
          <w:color w:val="000000"/>
          <w:sz w:val="28"/>
        </w:rPr>
        <w:t>Мал қорымдарының (биотермиялық шұңқырлардың) тізілімін жүргізу қағидаларына</w:t>
      </w:r>
      <w:r>
        <w:rPr>
          <w:rFonts w:ascii="Times New Roman"/>
          <w:b w:val="false"/>
          <w:i w:val="false"/>
          <w:color w:val="000000"/>
          <w:sz w:val="28"/>
        </w:rPr>
        <w:t xml:space="preserve"> сәйкес қалыптастырылған мал қорымдары (биометриялық шұңқырлар) туралы мәліметтер;</w:t>
      </w:r>
    </w:p>
    <w:p>
      <w:pPr>
        <w:spacing w:after="0"/>
        <w:ind w:left="0"/>
        <w:jc w:val="both"/>
      </w:pPr>
      <w:r>
        <w:rPr>
          <w:rFonts w:ascii="Times New Roman"/>
          <w:b w:val="false"/>
          <w:i w:val="false"/>
          <w:color w:val="000000"/>
          <w:sz w:val="28"/>
        </w:rPr>
        <w:t xml:space="preserve">
      4) осы Жоспарға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жайылымдық инфрақұрылым объектілері туралы және ауыл шаруашылығы жануарларын айдап өтуге арналған сервитуттар туралы мәліметтер.</w:t>
      </w:r>
    </w:p>
    <w:p>
      <w:pPr>
        <w:spacing w:after="0"/>
        <w:ind w:left="0"/>
        <w:jc w:val="both"/>
      </w:pPr>
      <w:r>
        <w:rPr>
          <w:rFonts w:ascii="Times New Roman"/>
          <w:b w:val="false"/>
          <w:i w:val="false"/>
          <w:color w:val="000000"/>
          <w:sz w:val="28"/>
        </w:rPr>
        <w:t xml:space="preserve">
      5) осы Жоспарға </w:t>
      </w:r>
      <w:r>
        <w:rPr>
          <w:rFonts w:ascii="Times New Roman"/>
          <w:b w:val="false"/>
          <w:i w:val="false"/>
          <w:color w:val="000000"/>
          <w:sz w:val="28"/>
        </w:rPr>
        <w:t>4-қосымшаның</w:t>
      </w:r>
      <w:r>
        <w:rPr>
          <w:rFonts w:ascii="Times New Roman"/>
          <w:b w:val="false"/>
          <w:i w:val="false"/>
          <w:color w:val="000000"/>
          <w:sz w:val="28"/>
        </w:rPr>
        <w:t xml:space="preserve"> 1-кестесіне сәйкес нысан бойынша ауыл шаруашылығы жануарларының иелерін көрсете отырып, оларды сәйкестендіру дерекқорынан алынған ауыл шаруашылығы жануарлары басының саны туралы деректер;</w:t>
      </w:r>
    </w:p>
    <w:p>
      <w:pPr>
        <w:spacing w:after="0"/>
        <w:ind w:left="0"/>
        <w:jc w:val="both"/>
      </w:pPr>
      <w:r>
        <w:rPr>
          <w:rFonts w:ascii="Times New Roman"/>
          <w:b w:val="false"/>
          <w:i w:val="false"/>
          <w:color w:val="000000"/>
          <w:sz w:val="28"/>
        </w:rPr>
        <w:t xml:space="preserve">
      6) осы Жоспарға </w:t>
      </w:r>
      <w:r>
        <w:rPr>
          <w:rFonts w:ascii="Times New Roman"/>
          <w:b w:val="false"/>
          <w:i w:val="false"/>
          <w:color w:val="000000"/>
          <w:sz w:val="28"/>
        </w:rPr>
        <w:t>4-қосымшаның</w:t>
      </w:r>
      <w:r>
        <w:rPr>
          <w:rFonts w:ascii="Times New Roman"/>
          <w:b w:val="false"/>
          <w:i w:val="false"/>
          <w:color w:val="000000"/>
          <w:sz w:val="28"/>
        </w:rPr>
        <w:t xml:space="preserve"> 2-кестесіне сәйкес нысан бойынша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p>
      <w:pPr>
        <w:spacing w:after="0"/>
        <w:ind w:left="0"/>
        <w:jc w:val="both"/>
      </w:pPr>
      <w:r>
        <w:rPr>
          <w:rFonts w:ascii="Times New Roman"/>
          <w:b w:val="false"/>
          <w:i w:val="false"/>
          <w:color w:val="000000"/>
          <w:sz w:val="28"/>
        </w:rPr>
        <w:t xml:space="preserve">
      7) осы Жоспарға </w:t>
      </w:r>
      <w:r>
        <w:rPr>
          <w:rFonts w:ascii="Times New Roman"/>
          <w:b w:val="false"/>
          <w:i w:val="false"/>
          <w:color w:val="000000"/>
          <w:sz w:val="28"/>
        </w:rPr>
        <w:t>4-қосымшаның</w:t>
      </w:r>
      <w:r>
        <w:rPr>
          <w:rFonts w:ascii="Times New Roman"/>
          <w:b w:val="false"/>
          <w:i w:val="false"/>
          <w:color w:val="000000"/>
          <w:sz w:val="28"/>
        </w:rPr>
        <w:t xml:space="preserve"> 3-кестесіне сәйкес нысан бойынша шалғайдағы жайылымдарда жаю үшін ауыл шаруашылығы жануарлары басының саны туралы мәліметтер.</w:t>
      </w:r>
    </w:p>
    <w:p>
      <w:pPr>
        <w:spacing w:after="0"/>
        <w:ind w:left="0"/>
        <w:jc w:val="both"/>
      </w:pPr>
      <w:r>
        <w:rPr>
          <w:rFonts w:ascii="Times New Roman"/>
          <w:b w:val="false"/>
          <w:i w:val="false"/>
          <w:color w:val="000000"/>
          <w:sz w:val="28"/>
        </w:rPr>
        <w:t>
      8) екпе және аридтік жайылымдарда, орман, су қорлары мен ерекше қорғалатын табиғи аумақтар жерлерінде ауыл шаруашылығы жануарларын жаю ерекшеліктері туралы деректер.</w:t>
      </w:r>
    </w:p>
    <w:p>
      <w:pPr>
        <w:spacing w:after="0"/>
        <w:ind w:left="0"/>
        <w:jc w:val="both"/>
      </w:pPr>
      <w:r>
        <w:rPr>
          <w:rFonts w:ascii="Times New Roman"/>
          <w:b w:val="false"/>
          <w:i w:val="false"/>
          <w:color w:val="000000"/>
          <w:sz w:val="28"/>
        </w:rPr>
        <w:t xml:space="preserve">
      9) осы Жоспарға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ұсынылатын жайылым айналымдарының схемалары;</w:t>
      </w:r>
    </w:p>
    <w:p>
      <w:pPr>
        <w:spacing w:after="0"/>
        <w:ind w:left="0"/>
        <w:jc w:val="both"/>
      </w:pPr>
      <w:r>
        <w:rPr>
          <w:rFonts w:ascii="Times New Roman"/>
          <w:b w:val="false"/>
          <w:i w:val="false"/>
          <w:color w:val="000000"/>
          <w:sz w:val="28"/>
        </w:rPr>
        <w:t>
      10) мал шаруашылығы және өсімдік шаруашылығы статистикасы бойынша ресми статистикалық ақпарат.</w:t>
      </w:r>
    </w:p>
    <w:p>
      <w:pPr>
        <w:spacing w:after="0"/>
        <w:ind w:left="0"/>
        <w:jc w:val="both"/>
      </w:pPr>
      <w:r>
        <w:rPr>
          <w:rFonts w:ascii="Times New Roman"/>
          <w:b w:val="false"/>
          <w:i w:val="false"/>
          <w:color w:val="000000"/>
          <w:sz w:val="28"/>
        </w:rPr>
        <w:t>
      Жоспарда мынадай қосымшалар қамтылған:</w:t>
      </w:r>
    </w:p>
    <w:p>
      <w:pPr>
        <w:spacing w:after="0"/>
        <w:ind w:left="0"/>
        <w:jc w:val="both"/>
      </w:pPr>
      <w:r>
        <w:rPr>
          <w:rFonts w:ascii="Times New Roman"/>
          <w:b w:val="false"/>
          <w:i w:val="false"/>
          <w:color w:val="000000"/>
          <w:sz w:val="28"/>
        </w:rPr>
        <w:t xml:space="preserve">
      1) әкімшілік-аумақтық бірлік аумағында жайылымдардың жер санаттары бөлінісінде орналасу </w:t>
      </w:r>
      <w:r>
        <w:rPr>
          <w:rFonts w:ascii="Times New Roman"/>
          <w:b w:val="false"/>
          <w:i w:val="false"/>
          <w:color w:val="000000"/>
          <w:sz w:val="28"/>
        </w:rPr>
        <w:t>схемасы</w:t>
      </w:r>
      <w:r>
        <w:rPr>
          <w:rFonts w:ascii="Times New Roman"/>
          <w:b w:val="false"/>
          <w:i w:val="false"/>
          <w:color w:val="000000"/>
          <w:sz w:val="28"/>
        </w:rPr>
        <w:t xml:space="preserve"> (картасы), онда жайылымдардың шекаралары, алаңдары мен түрлері, оның ішінде шалғайдағы, маусымдық, құрғақ және екпе жайылымдар,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p>
      <w:pPr>
        <w:spacing w:after="0"/>
        <w:ind w:left="0"/>
        <w:jc w:val="both"/>
      </w:pPr>
      <w:r>
        <w:rPr>
          <w:rFonts w:ascii="Times New Roman"/>
          <w:b w:val="false"/>
          <w:i w:val="false"/>
          <w:color w:val="000000"/>
          <w:sz w:val="28"/>
        </w:rPr>
        <w:t xml:space="preserve">
      2) жеке ауладағы ауыл шаруашылығы жануарларын жаю бойынша халықтың мұқтаждығына арналған жайылымдар, оның ішінде қоғамдық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 онда жеке ауладағы ауыл шаруашылығы жануарларын жаю бойынша халықтың мұқтаждығына арналған жайылымдардың, оның ішінде қоғамдық жайылымдардың шекаралары мен алаңдары көрсетіледі;</w:t>
      </w:r>
    </w:p>
    <w:p>
      <w:pPr>
        <w:spacing w:after="0"/>
        <w:ind w:left="0"/>
        <w:jc w:val="both"/>
      </w:pPr>
      <w:r>
        <w:rPr>
          <w:rFonts w:ascii="Times New Roman"/>
          <w:b w:val="false"/>
          <w:i w:val="false"/>
          <w:color w:val="000000"/>
          <w:sz w:val="28"/>
        </w:rPr>
        <w:t xml:space="preserve">
      3) ұсынылатын жайылым айналымдарының схемалары көрсетілген </w:t>
      </w:r>
      <w:r>
        <w:rPr>
          <w:rFonts w:ascii="Times New Roman"/>
          <w:b w:val="false"/>
          <w:i w:val="false"/>
          <w:color w:val="000000"/>
          <w:sz w:val="28"/>
        </w:rPr>
        <w:t>схема</w:t>
      </w:r>
      <w:r>
        <w:rPr>
          <w:rFonts w:ascii="Times New Roman"/>
          <w:b w:val="false"/>
          <w:i w:val="false"/>
          <w:color w:val="000000"/>
          <w:sz w:val="28"/>
        </w:rPr>
        <w:t xml:space="preserve"> (карта), онда жайылымдарды геоботаникалық зерттеп-қарау негізінде ұсынылатын жайылым айналымдарының схемалары көрсетіледі;</w:t>
      </w:r>
    </w:p>
    <w:p>
      <w:pPr>
        <w:spacing w:after="0"/>
        <w:ind w:left="0"/>
        <w:jc w:val="both"/>
      </w:pPr>
      <w:r>
        <w:rPr>
          <w:rFonts w:ascii="Times New Roman"/>
          <w:b w:val="false"/>
          <w:i w:val="false"/>
          <w:color w:val="000000"/>
          <w:sz w:val="28"/>
        </w:rPr>
        <w:t xml:space="preserve">
      4) ауыл шаруашылығы жануарларын айдауға арналған сервитуттар, мал айдайтын трассалар және жайылымдық инфрақұрылымның өзге де объектілері, сондай-ақ мал қорымдары (биометриялық шұңқырлар) белгіленетін </w:t>
      </w:r>
      <w:r>
        <w:rPr>
          <w:rFonts w:ascii="Times New Roman"/>
          <w:b w:val="false"/>
          <w:i w:val="false"/>
          <w:color w:val="000000"/>
          <w:sz w:val="28"/>
        </w:rPr>
        <w:t>схема</w:t>
      </w:r>
      <w:r>
        <w:rPr>
          <w:rFonts w:ascii="Times New Roman"/>
          <w:b w:val="false"/>
          <w:i w:val="false"/>
          <w:color w:val="000000"/>
          <w:sz w:val="28"/>
        </w:rPr>
        <w:t xml:space="preserve"> (карта), онда ауыл шаруашылығы жануарларын айдауға арналған сервитуттар, мал айдайтын трассалар, жайылымдық инфрақұрылым объектілері, мал қорымдарының (биометриялық шұңқырлардың) орналасқан жері көрсетіледі;</w:t>
      </w:r>
    </w:p>
    <w:p>
      <w:pPr>
        <w:spacing w:after="0"/>
        <w:ind w:left="0"/>
        <w:jc w:val="both"/>
      </w:pPr>
      <w:r>
        <w:rPr>
          <w:rFonts w:ascii="Times New Roman"/>
          <w:b w:val="false"/>
          <w:i w:val="false"/>
          <w:color w:val="000000"/>
          <w:sz w:val="28"/>
        </w:rPr>
        <w:t xml:space="preserve">
      5) жайылымды пайдаланушыларға жер пайдалануға берілуі мүмкін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w:t>
      </w:r>
    </w:p>
    <w:p>
      <w:pPr>
        <w:spacing w:after="0"/>
        <w:ind w:left="0"/>
        <w:jc w:val="both"/>
      </w:pPr>
      <w:r>
        <w:rPr>
          <w:rFonts w:ascii="Times New Roman"/>
          <w:b w:val="false"/>
          <w:i w:val="false"/>
          <w:color w:val="000000"/>
          <w:sz w:val="28"/>
        </w:rPr>
        <w:t>
      6) халықтың жеке ауласындағы ауыл шаруашылығы жануарларын жаю жөніндегі мұқтаждықтарын қанағаттандыру мақсатында резервке алынуға жататын жайылымдарды белгілейтін схема (карта), онда жеке ауланың ауыл шаруашылығы жануарларын жаю жөніндегі халықтың мұқтаждықтарын қанағаттандыру мақсатында резервке алынуға жататын жайылымдардың шекаралары мен алаңдары көрсетіледі.</w:t>
      </w:r>
    </w:p>
    <w:p>
      <w:pPr>
        <w:spacing w:after="0"/>
        <w:ind w:left="0"/>
        <w:jc w:val="both"/>
      </w:pPr>
      <w:r>
        <w:rPr>
          <w:rFonts w:ascii="Times New Roman"/>
          <w:b w:val="false"/>
          <w:i w:val="false"/>
          <w:color w:val="000000"/>
          <w:sz w:val="28"/>
        </w:rPr>
        <w:t xml:space="preserve">
      7)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қол жеткізу </w:t>
      </w:r>
      <w:r>
        <w:rPr>
          <w:rFonts w:ascii="Times New Roman"/>
          <w:b w:val="false"/>
          <w:i w:val="false"/>
          <w:color w:val="000000"/>
          <w:sz w:val="28"/>
        </w:rPr>
        <w:t>схемасы</w:t>
      </w:r>
      <w:r>
        <w:rPr>
          <w:rFonts w:ascii="Times New Roman"/>
          <w:b w:val="false"/>
          <w:i w:val="false"/>
          <w:color w:val="000000"/>
          <w:sz w:val="28"/>
        </w:rPr>
        <w:t>, онда жануарлардың су көздеріне қарай жүріп-тұру маршруттары көрсетіледі.</w:t>
      </w:r>
    </w:p>
    <w:p>
      <w:pPr>
        <w:spacing w:after="0"/>
        <w:ind w:left="0"/>
        <w:jc w:val="both"/>
      </w:pPr>
      <w:r>
        <w:rPr>
          <w:rFonts w:ascii="Times New Roman"/>
          <w:b w:val="false"/>
          <w:i w:val="false"/>
          <w:color w:val="000000"/>
          <w:sz w:val="28"/>
        </w:rPr>
        <w:t xml:space="preserve">
      8) ауыл шаруашылығы жануарларының басын шалғайдағы жайылымдарға орналастыру </w:t>
      </w:r>
      <w:r>
        <w:rPr>
          <w:rFonts w:ascii="Times New Roman"/>
          <w:b w:val="false"/>
          <w:i w:val="false"/>
          <w:color w:val="000000"/>
          <w:sz w:val="28"/>
        </w:rPr>
        <w:t>схемасы</w:t>
      </w:r>
      <w:r>
        <w:rPr>
          <w:rFonts w:ascii="Times New Roman"/>
          <w:b w:val="false"/>
          <w:i w:val="false"/>
          <w:color w:val="000000"/>
          <w:sz w:val="28"/>
        </w:rPr>
        <w:t>, онда ауыл шаруашылығы жануарларының басын орналастыруға арналған шалғайдағы жайылымдардың шекаралары мен алаңдары көрсетіледі;</w:t>
      </w:r>
    </w:p>
    <w:p>
      <w:pPr>
        <w:spacing w:after="0"/>
        <w:ind w:left="0"/>
        <w:jc w:val="both"/>
      </w:pPr>
      <w:r>
        <w:rPr>
          <w:rFonts w:ascii="Times New Roman"/>
          <w:b w:val="false"/>
          <w:i w:val="false"/>
          <w:color w:val="000000"/>
          <w:sz w:val="28"/>
        </w:rPr>
        <w:t xml:space="preserve">
      9) ауылдық округке кіретін ауылдық елді мекендер арасында жайылымдарды жобалық бөлу (қайта бөлу), онда жайылымдармен қамтамасыз етілмеген жеке және заңды тұлғалардың ауыл шаруашылығы жануарларының басы үшін ауылдық округтің ауылдық елді мекендері арасында жайылымдарды бөлу (қайта бөлу) </w:t>
      </w:r>
      <w:r>
        <w:rPr>
          <w:rFonts w:ascii="Times New Roman"/>
          <w:b w:val="false"/>
          <w:i w:val="false"/>
          <w:color w:val="000000"/>
          <w:sz w:val="28"/>
        </w:rPr>
        <w:t>схемасы</w:t>
      </w:r>
      <w:r>
        <w:rPr>
          <w:rFonts w:ascii="Times New Roman"/>
          <w:b w:val="false"/>
          <w:i w:val="false"/>
          <w:color w:val="000000"/>
          <w:sz w:val="28"/>
        </w:rPr>
        <w:t xml:space="preserve"> көрсетіледі;</w:t>
      </w:r>
    </w:p>
    <w:p>
      <w:pPr>
        <w:spacing w:after="0"/>
        <w:ind w:left="0"/>
        <w:jc w:val="both"/>
      </w:pPr>
      <w:r>
        <w:rPr>
          <w:rFonts w:ascii="Times New Roman"/>
          <w:b w:val="false"/>
          <w:i w:val="false"/>
          <w:color w:val="000000"/>
          <w:sz w:val="28"/>
        </w:rPr>
        <w:t>
      10) тиісті әкімшілік-аумақтық бірлікте жайылымдарды ұтымды пайдалану үшін қажетті талаптар:</w:t>
      </w:r>
    </w:p>
    <w:p>
      <w:pPr>
        <w:spacing w:after="0"/>
        <w:ind w:left="0"/>
        <w:jc w:val="both"/>
      </w:pPr>
      <w:r>
        <w:rPr>
          <w:rFonts w:ascii="Times New Roman"/>
          <w:b w:val="false"/>
          <w:i w:val="false"/>
          <w:color w:val="000000"/>
          <w:sz w:val="28"/>
        </w:rPr>
        <w:t xml:space="preserve">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жайылымдардың жалпы алаңына түсетін жүктеменің шекті рұқсат етілетін нормасын сақтау;</w:t>
      </w:r>
    </w:p>
    <w:p>
      <w:pPr>
        <w:spacing w:after="0"/>
        <w:ind w:left="0"/>
        <w:jc w:val="both"/>
      </w:pPr>
      <w:r>
        <w:rPr>
          <w:rFonts w:ascii="Times New Roman"/>
          <w:b w:val="false"/>
          <w:i w:val="false"/>
          <w:color w:val="000000"/>
          <w:sz w:val="28"/>
        </w:rPr>
        <w:t>
      жайылым айналымын және суды пайдалану көздерін ескере отырып жайылымдарды пайдалану;</w:t>
      </w:r>
    </w:p>
    <w:p>
      <w:pPr>
        <w:spacing w:after="0"/>
        <w:ind w:left="0"/>
        <w:jc w:val="both"/>
      </w:pPr>
      <w:r>
        <w:rPr>
          <w:rFonts w:ascii="Times New Roman"/>
          <w:b w:val="false"/>
          <w:i w:val="false"/>
          <w:color w:val="000000"/>
          <w:sz w:val="28"/>
        </w:rPr>
        <w:t>
      жайылым алаңдарын жекеленген өріс учаскелеріне бөлу;</w:t>
      </w:r>
    </w:p>
    <w:p>
      <w:pPr>
        <w:spacing w:after="0"/>
        <w:ind w:left="0"/>
        <w:jc w:val="both"/>
      </w:pPr>
      <w:r>
        <w:rPr>
          <w:rFonts w:ascii="Times New Roman"/>
          <w:b w:val="false"/>
          <w:i w:val="false"/>
          <w:color w:val="000000"/>
          <w:sz w:val="28"/>
        </w:rPr>
        <w:t>
      жайылым учаскелерін жыл маусымдары бойынша кеңістікте және уақытпен (маусым, жыл ішінде) кезектестіру;</w:t>
      </w:r>
    </w:p>
    <w:p>
      <w:pPr>
        <w:spacing w:after="0"/>
        <w:ind w:left="0"/>
        <w:jc w:val="both"/>
      </w:pPr>
      <w:r>
        <w:rPr>
          <w:rFonts w:ascii="Times New Roman"/>
          <w:b w:val="false"/>
          <w:i w:val="false"/>
          <w:color w:val="000000"/>
          <w:sz w:val="28"/>
        </w:rPr>
        <w:t>
      жайылым айналымы учаскелерінің бірін жайылымсыз және ауыл шаруашылығы жануарларынсыз жыл сайын қалдыру.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Аралтоғай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1 қосымша</w:t>
            </w:r>
          </w:p>
        </w:tc>
      </w:tr>
    </w:tbl>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 1-кесте. Аралтоғай ауылдық округінің жер санаттары бойынша жайылымдарды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Жерлің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және өзге де ауыл шаруашылығы мақсатындағы 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Аралтоғай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223085</w:t>
            </w:r>
          </w:p>
        </w:tc>
      </w:tr>
    </w:tbl>
    <w:p>
      <w:pPr>
        <w:spacing w:after="0"/>
        <w:ind w:left="0"/>
        <w:jc w:val="both"/>
      </w:pPr>
      <w:r>
        <w:rPr>
          <w:rFonts w:ascii="Times New Roman"/>
          <w:b w:val="false"/>
          <w:i w:val="false"/>
          <w:color w:val="000000"/>
          <w:sz w:val="28"/>
        </w:rPr>
        <w:t>
      Әкімшілік-аумақтық бөлініс бойынша Аралтоғай ауылдық округінде 4 ауылдық елді мекен бар.</w:t>
      </w:r>
    </w:p>
    <w:p>
      <w:pPr>
        <w:spacing w:after="0"/>
        <w:ind w:left="0"/>
        <w:jc w:val="both"/>
      </w:pPr>
      <w:r>
        <w:rPr>
          <w:rFonts w:ascii="Times New Roman"/>
          <w:b w:val="false"/>
          <w:i w:val="false"/>
          <w:color w:val="000000"/>
          <w:sz w:val="28"/>
        </w:rPr>
        <w:t>
      Аралтоғай ауылдық округі аумағының жалпы ауданы 247410 гектар.</w:t>
      </w:r>
    </w:p>
    <w:p>
      <w:pPr>
        <w:spacing w:after="0"/>
        <w:ind w:left="0"/>
        <w:jc w:val="both"/>
      </w:pPr>
      <w:r>
        <w:rPr>
          <w:rFonts w:ascii="Times New Roman"/>
          <w:b w:val="false"/>
          <w:i w:val="false"/>
          <w:color w:val="000000"/>
          <w:sz w:val="28"/>
        </w:rPr>
        <w:t>
      Санаттар бойынша жерлер:ауыл шаруашылығы мақсатындағы жерлер - 147098 гектар; елді мекендердің жерлері – 75987 гектар болып бөлінеді. Ерекше қорғалатын табиғи аумақтардың, орман қорының, су қорының жерлері, қоры жоқ.</w:t>
      </w:r>
    </w:p>
    <w:p>
      <w:pPr>
        <w:spacing w:after="0"/>
        <w:ind w:left="0"/>
        <w:jc w:val="left"/>
      </w:pPr>
      <w:r>
        <w:rPr>
          <w:rFonts w:ascii="Times New Roman"/>
          <w:b/>
          <w:i w:val="false"/>
          <w:color w:val="000000"/>
        </w:rPr>
        <w:t xml:space="preserve"> 2-кесте. Елді мекеннің жайылымдарын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қанағаттандыруға арналған,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аридтік,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Аралтоғай ауылдық округ</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154833000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Аралтогай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Киякты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Улгайсын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Аралтоғай ауылдық округінің аумағында шалғайдағы, маусымдық, аридтік және екпе жайылымдар жоқ.</w:t>
      </w:r>
    </w:p>
    <w:p>
      <w:pPr>
        <w:spacing w:after="0"/>
        <w:ind w:left="0"/>
        <w:jc w:val="both"/>
      </w:pPr>
      <w:r>
        <w:rPr>
          <w:rFonts w:ascii="Times New Roman"/>
          <w:b w:val="false"/>
          <w:i w:val="false"/>
          <w:color w:val="000000"/>
          <w:sz w:val="28"/>
        </w:rPr>
        <w:t>
      Округте 51 шаруа қожалығы жұмыс істейді, оларға 118 794 гектар жайылым бекітілген.</w:t>
      </w:r>
    </w:p>
    <w:p>
      <w:pPr>
        <w:spacing w:after="0"/>
        <w:ind w:left="0"/>
        <w:jc w:val="left"/>
      </w:pPr>
      <w:r>
        <w:rPr>
          <w:rFonts w:ascii="Times New Roman"/>
          <w:b/>
          <w:i w:val="false"/>
          <w:color w:val="000000"/>
        </w:rPr>
        <w:t xml:space="preserve"> 3-кесте.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 мың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"Мерей"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121164014269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02-024-036-513</w:t>
            </w:r>
          </w:p>
          <w:p>
            <w:pPr>
              <w:spacing w:after="20"/>
              <w:ind w:left="20"/>
              <w:jc w:val="both"/>
            </w:pPr>
            <w:r>
              <w:rPr>
                <w:rFonts w:ascii="Times New Roman"/>
                <w:b w:val="false"/>
                <w:i w:val="false"/>
                <w:color w:val="000000"/>
                <w:sz w:val="20"/>
              </w:rPr>
              <w:t>
02-024-040-090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"Әділ"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130364020389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"Қожа"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091264000680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02-024-040-104</w:t>
            </w:r>
          </w:p>
          <w:p>
            <w:pPr>
              <w:spacing w:after="20"/>
              <w:ind w:left="20"/>
              <w:jc w:val="both"/>
            </w:pPr>
            <w:r>
              <w:rPr>
                <w:rFonts w:ascii="Times New Roman"/>
                <w:b w:val="false"/>
                <w:i w:val="false"/>
                <w:color w:val="000000"/>
                <w:sz w:val="20"/>
              </w:rPr>
              <w:t>
02-024-040-078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"Бейбіт"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061264023149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"Нағашы"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060764023977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02-024-040-064</w:t>
            </w:r>
          </w:p>
          <w:p>
            <w:pPr>
              <w:spacing w:after="20"/>
              <w:ind w:left="20"/>
              <w:jc w:val="both"/>
            </w:pPr>
            <w:r>
              <w:rPr>
                <w:rFonts w:ascii="Times New Roman"/>
                <w:b w:val="false"/>
                <w:i w:val="false"/>
                <w:color w:val="000000"/>
                <w:sz w:val="20"/>
              </w:rPr>
              <w:t>
02-024-040-063</w:t>
            </w:r>
          </w:p>
          <w:p>
            <w:pPr>
              <w:spacing w:after="20"/>
              <w:ind w:left="20"/>
              <w:jc w:val="both"/>
            </w:pPr>
            <w:r>
              <w:rPr>
                <w:rFonts w:ascii="Times New Roman"/>
                <w:b w:val="false"/>
                <w:i w:val="false"/>
                <w:color w:val="000000"/>
                <w:sz w:val="20"/>
              </w:rPr>
              <w:t>
02-024-040-062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060464029261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"Қаракемер"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050664024622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"Ұлан"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021064015361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"Абылайхан"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110764013189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02-024-040-081</w:t>
            </w:r>
          </w:p>
          <w:p>
            <w:pPr>
              <w:spacing w:after="20"/>
              <w:ind w:left="20"/>
              <w:jc w:val="both"/>
            </w:pPr>
            <w:r>
              <w:rPr>
                <w:rFonts w:ascii="Times New Roman"/>
                <w:b w:val="false"/>
                <w:i w:val="false"/>
                <w:color w:val="000000"/>
                <w:sz w:val="20"/>
              </w:rPr>
              <w:t>
02-024-040-125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"Адилет"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000964012254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02-024-040-022</w:t>
            </w:r>
          </w:p>
          <w:p>
            <w:pPr>
              <w:spacing w:after="20"/>
              <w:ind w:left="20"/>
              <w:jc w:val="both"/>
            </w:pPr>
            <w:r>
              <w:rPr>
                <w:rFonts w:ascii="Times New Roman"/>
                <w:b w:val="false"/>
                <w:i w:val="false"/>
                <w:color w:val="000000"/>
                <w:sz w:val="20"/>
              </w:rPr>
              <w:t>
02-024-040-112</w:t>
            </w:r>
          </w:p>
          <w:p>
            <w:pPr>
              <w:spacing w:after="20"/>
              <w:ind w:left="20"/>
              <w:jc w:val="both"/>
            </w:pPr>
            <w:r>
              <w:rPr>
                <w:rFonts w:ascii="Times New Roman"/>
                <w:b w:val="false"/>
                <w:i w:val="false"/>
                <w:color w:val="000000"/>
                <w:sz w:val="20"/>
              </w:rPr>
              <w:t>
02-024-040-122</w:t>
            </w:r>
          </w:p>
          <w:p>
            <w:pPr>
              <w:spacing w:after="20"/>
              <w:ind w:left="20"/>
              <w:jc w:val="both"/>
            </w:pPr>
            <w:r>
              <w:rPr>
                <w:rFonts w:ascii="Times New Roman"/>
                <w:b w:val="false"/>
                <w:i w:val="false"/>
                <w:color w:val="000000"/>
                <w:sz w:val="20"/>
              </w:rPr>
              <w:t>
02-024-040-014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"Фируза"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111164017013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02-024-040-019</w:t>
            </w:r>
          </w:p>
          <w:p>
            <w:pPr>
              <w:spacing w:after="20"/>
              <w:ind w:left="20"/>
              <w:jc w:val="both"/>
            </w:pPr>
            <w:r>
              <w:rPr>
                <w:rFonts w:ascii="Times New Roman"/>
                <w:b w:val="false"/>
                <w:i w:val="false"/>
                <w:color w:val="000000"/>
                <w:sz w:val="20"/>
              </w:rPr>
              <w:t>
02-024-040-020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"Султан"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091264015906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"Үміт"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051264021180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02-024-040-067</w:t>
            </w:r>
          </w:p>
          <w:p>
            <w:pPr>
              <w:spacing w:after="20"/>
              <w:ind w:left="20"/>
              <w:jc w:val="both"/>
            </w:pPr>
            <w:r>
              <w:rPr>
                <w:rFonts w:ascii="Times New Roman"/>
                <w:b w:val="false"/>
                <w:i w:val="false"/>
                <w:color w:val="000000"/>
                <w:sz w:val="20"/>
              </w:rPr>
              <w:t>
02-024-040-066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"Байтақ"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160564022122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"Акежан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201264009779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190764001665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"Еділбай"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171164002714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"Жандаулет"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211164019358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02-024-034-1024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210664028263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"Төлеген"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750226301314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"Жигер"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220264004095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"Мақсат"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231264011111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"Арслан"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201064034940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"Алдияр"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210664017179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"Олжас"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250164027786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"Еламан"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220864034663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"Елімай"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210164005008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"Кең дала"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210164006195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02-024-026-464</w:t>
            </w:r>
          </w:p>
          <w:p>
            <w:pPr>
              <w:spacing w:after="20"/>
              <w:ind w:left="20"/>
              <w:jc w:val="both"/>
            </w:pPr>
            <w:r>
              <w:rPr>
                <w:rFonts w:ascii="Times New Roman"/>
                <w:b w:val="false"/>
                <w:i w:val="false"/>
                <w:color w:val="000000"/>
                <w:sz w:val="20"/>
              </w:rPr>
              <w:t>
02-024-026-465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"Қолғанат"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050764021989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02-024-040-071</w:t>
            </w:r>
          </w:p>
          <w:p>
            <w:pPr>
              <w:spacing w:after="20"/>
              <w:ind w:left="20"/>
              <w:jc w:val="both"/>
            </w:pPr>
            <w:r>
              <w:rPr>
                <w:rFonts w:ascii="Times New Roman"/>
                <w:b w:val="false"/>
                <w:i w:val="false"/>
                <w:color w:val="000000"/>
                <w:sz w:val="20"/>
              </w:rPr>
              <w:t>
02-024-040-070</w:t>
            </w:r>
          </w:p>
          <w:p>
            <w:pPr>
              <w:spacing w:after="20"/>
              <w:ind w:left="20"/>
              <w:jc w:val="both"/>
            </w:pPr>
            <w:r>
              <w:rPr>
                <w:rFonts w:ascii="Times New Roman"/>
                <w:b w:val="false"/>
                <w:i w:val="false"/>
                <w:color w:val="000000"/>
                <w:sz w:val="20"/>
              </w:rPr>
              <w:t>
02-024-040-069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"Құтты мекен"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211164013294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02-024-040-145</w:t>
            </w:r>
          </w:p>
          <w:p>
            <w:pPr>
              <w:spacing w:after="20"/>
              <w:ind w:left="20"/>
              <w:jc w:val="both"/>
            </w:pPr>
            <w:r>
              <w:rPr>
                <w:rFonts w:ascii="Times New Roman"/>
                <w:b w:val="false"/>
                <w:i w:val="false"/>
                <w:color w:val="000000"/>
                <w:sz w:val="20"/>
              </w:rPr>
              <w:t>
02-024-042-080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"Орда"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150264030960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"Ахмет"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230964009330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"Рахат"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111064015767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02-024-039-817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211164015850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"Назаралы"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210164020735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"Малика"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140664006346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"Зұлқайрат"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210964004287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"Ақдәулет"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800164000050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"Хамза"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130264026374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"РЖ Абылайхан"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131164010832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"Даулетбек"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120964003150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131164010109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"Аят"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120864015804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"Ғабиден"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130864011893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"Нұрсұлтан"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800164000030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"Досбол"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151164015381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02-024-040-118</w:t>
            </w:r>
          </w:p>
          <w:p>
            <w:pPr>
              <w:spacing w:after="20"/>
              <w:ind w:left="20"/>
              <w:jc w:val="both"/>
            </w:pPr>
            <w:r>
              <w:rPr>
                <w:rFonts w:ascii="Times New Roman"/>
                <w:b w:val="false"/>
                <w:i w:val="false"/>
                <w:color w:val="000000"/>
                <w:sz w:val="20"/>
              </w:rPr>
              <w:t>
02-024-040-117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"Баянауыл"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110364006875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02-024-040-079</w:t>
            </w:r>
          </w:p>
          <w:p>
            <w:pPr>
              <w:spacing w:after="20"/>
              <w:ind w:left="20"/>
              <w:jc w:val="both"/>
            </w:pPr>
            <w:r>
              <w:rPr>
                <w:rFonts w:ascii="Times New Roman"/>
                <w:b w:val="false"/>
                <w:i w:val="false"/>
                <w:color w:val="000000"/>
                <w:sz w:val="20"/>
              </w:rPr>
              <w:t>
02-024-040-134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"Дильназ"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130564013383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"Батыр"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150664025423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"Мұрагер"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980664016128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"Наурызбай"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030264021283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118,794</w:t>
            </w:r>
          </w:p>
        </w:tc>
      </w:tr>
    </w:tbl>
    <w:p>
      <w:pPr>
        <w:spacing w:after="0"/>
        <w:ind w:left="0"/>
        <w:jc w:val="both"/>
      </w:pPr>
      <w:r>
        <w:rPr>
          <w:rFonts w:ascii="Times New Roman"/>
          <w:b w:val="false"/>
          <w:i w:val="false"/>
          <w:color w:val="000000"/>
          <w:sz w:val="28"/>
        </w:rPr>
        <w:t xml:space="preserve">
      Ескерту: аббревиатуралардың транскрипциясы: ш / қ – шаруа қожалығы; </w:t>
      </w:r>
    </w:p>
    <w:p>
      <w:pPr>
        <w:spacing w:after="0"/>
        <w:ind w:left="0"/>
        <w:jc w:val="both"/>
      </w:pPr>
      <w:r>
        <w:rPr>
          <w:rFonts w:ascii="Times New Roman"/>
          <w:b w:val="false"/>
          <w:i w:val="false"/>
          <w:color w:val="000000"/>
          <w:sz w:val="28"/>
        </w:rPr>
        <w:t>
      Ауылдық округ аумағындағы ауыл шаруашылығы жануарларының саны: ірі қара мал-2163; қой мен ешкі – 3321 және жылқы-1070 бас.</w:t>
      </w:r>
    </w:p>
    <w:p>
      <w:pPr>
        <w:spacing w:after="0"/>
        <w:ind w:left="0"/>
        <w:jc w:val="both"/>
      </w:pPr>
      <w:r>
        <w:rPr>
          <w:rFonts w:ascii="Times New Roman"/>
          <w:b w:val="false"/>
          <w:i w:val="false"/>
          <w:color w:val="000000"/>
          <w:sz w:val="28"/>
        </w:rPr>
        <w:t>
      Аралтоғай ауылында: ірі қара мал – 1087; қой мен ешкі – 2037, жылқы-890 бас.</w:t>
      </w:r>
    </w:p>
    <w:p>
      <w:pPr>
        <w:spacing w:after="0"/>
        <w:ind w:left="0"/>
        <w:jc w:val="both"/>
      </w:pPr>
      <w:r>
        <w:rPr>
          <w:rFonts w:ascii="Times New Roman"/>
          <w:b w:val="false"/>
          <w:i w:val="false"/>
          <w:color w:val="000000"/>
          <w:sz w:val="28"/>
        </w:rPr>
        <w:t>
      Қияқты ауылында: ірі қара мал – 312; қой мен ешкі – 510, жылқы-52 бас.</w:t>
      </w:r>
    </w:p>
    <w:p>
      <w:pPr>
        <w:spacing w:after="0"/>
        <w:ind w:left="0"/>
        <w:jc w:val="both"/>
      </w:pPr>
      <w:r>
        <w:rPr>
          <w:rFonts w:ascii="Times New Roman"/>
          <w:b w:val="false"/>
          <w:i w:val="false"/>
          <w:color w:val="000000"/>
          <w:sz w:val="28"/>
        </w:rPr>
        <w:t>
      Милы ауылында: ірі қара мал – 450; қой мен ешкі – 172, жылқы – 40 бас.</w:t>
      </w:r>
    </w:p>
    <w:p>
      <w:pPr>
        <w:spacing w:after="0"/>
        <w:ind w:left="0"/>
        <w:jc w:val="both"/>
      </w:pPr>
      <w:r>
        <w:rPr>
          <w:rFonts w:ascii="Times New Roman"/>
          <w:b w:val="false"/>
          <w:i w:val="false"/>
          <w:color w:val="000000"/>
          <w:sz w:val="28"/>
        </w:rPr>
        <w:t>
      Ұлғайсын ауылында: ірі қара мал – 310; қой мен ешкі – 702 және жылқы-88 бас.</w:t>
      </w:r>
    </w:p>
    <w:p>
      <w:pPr>
        <w:spacing w:after="0"/>
        <w:ind w:left="0"/>
        <w:jc w:val="both"/>
      </w:pPr>
      <w:r>
        <w:rPr>
          <w:rFonts w:ascii="Times New Roman"/>
          <w:b w:val="false"/>
          <w:i w:val="false"/>
          <w:color w:val="000000"/>
          <w:sz w:val="28"/>
        </w:rPr>
        <w:t>
      Ауылдық округтің жайылымдық жемшөптерінің қоректік коэффициенті 0,26 жем шөп бірлігіне дейін болады. Бұл 100 кг жайылымдық жемде табиғи ылғалдылықта 28-ге дейін жем бірлігі бар дегенді білдіреді. Жайылымдық жемшөптің осындай қоректік коэффициентімен тәулігіне: ірі қара мал -35 кг; ұсақ мал -6,0 кг; жылқы – 39,0 кг; жайылым кезеңінде 240 күн: ірі қара мал -8400 кг; ұсақ мал -1440 кг; жылқы- 9360 кг мал азығы қажет.</w:t>
      </w:r>
    </w:p>
    <w:p>
      <w:pPr>
        <w:spacing w:after="0"/>
        <w:ind w:left="0"/>
        <w:jc w:val="both"/>
      </w:pPr>
      <w:r>
        <w:rPr>
          <w:rFonts w:ascii="Times New Roman"/>
          <w:b w:val="false"/>
          <w:i w:val="false"/>
          <w:color w:val="000000"/>
          <w:sz w:val="28"/>
        </w:rPr>
        <w:t>
      Өнімділігі 1080 кг/га және жайылымдық жемнің коректік коэффициенті 0,26 жем. Мал жаю жүктемесі: ІҚМ-7,8; ұсақ мал-1,3 және жылқы-бір басына 8,7 гектар.</w:t>
      </w:r>
    </w:p>
    <w:p>
      <w:pPr>
        <w:spacing w:after="0"/>
        <w:ind w:left="0"/>
        <w:jc w:val="left"/>
      </w:pPr>
      <w:r>
        <w:rPr>
          <w:rFonts w:ascii="Times New Roman"/>
          <w:b/>
          <w:i w:val="false"/>
          <w:color w:val="000000"/>
        </w:rPr>
        <w:t xml:space="preserve"> 4-кесте.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 алаңы,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Аралтоғай</w:t>
            </w:r>
          </w:p>
          <w:p>
            <w:pPr>
              <w:spacing w:after="20"/>
              <w:ind w:left="20"/>
              <w:jc w:val="both"/>
            </w:pPr>
            <w:r>
              <w:rPr>
                <w:rFonts w:ascii="Times New Roman"/>
                <w:b w:val="false"/>
                <w:i w:val="false"/>
                <w:color w:val="000000"/>
                <w:sz w:val="20"/>
              </w:rPr>
              <w:t xml:space="preserve">
Ауылдық округі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154833000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Аралтогай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Киякты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Улгайсын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Ауыл шаруашылығы жануарларын жаю үшін 30597 га қажет.</w:t>
      </w:r>
    </w:p>
    <w:p>
      <w:pPr>
        <w:spacing w:after="0"/>
        <w:ind w:left="0"/>
        <w:jc w:val="both"/>
      </w:pPr>
      <w:r>
        <w:rPr>
          <w:rFonts w:ascii="Times New Roman"/>
          <w:b w:val="false"/>
          <w:i w:val="false"/>
          <w:color w:val="000000"/>
          <w:sz w:val="28"/>
        </w:rPr>
        <w:t>
      Ірі қара мал – 2163; қой мен ешкі - 3321 және жылқы – 1070 бас Қоғамдық жайылымдарда жайылады, ауданы 74443 гектар, алыстағы жайылымдарда 0 Бас жайылады, ауданы 0 мың гектар.</w:t>
      </w:r>
    </w:p>
    <w:p>
      <w:pPr>
        <w:spacing w:after="0"/>
        <w:ind w:left="0"/>
        <w:jc w:val="both"/>
      </w:pPr>
      <w:r>
        <w:rPr>
          <w:rFonts w:ascii="Times New Roman"/>
          <w:b w:val="false"/>
          <w:i w:val="false"/>
          <w:color w:val="000000"/>
          <w:sz w:val="28"/>
        </w:rPr>
        <w:t>
      Аралтоғай ауылдық округінің қоғамдық жайылым алаңы жайылымдық жемге деген қажеттілікті қамтамасыз етеді. Алайда Аралтоғай елді мекенінде жайылым тапшылығы жоқ.</w:t>
      </w:r>
    </w:p>
    <w:p>
      <w:pPr>
        <w:spacing w:after="0"/>
        <w:ind w:left="0"/>
        <w:jc w:val="left"/>
      </w:pPr>
      <w:r>
        <w:rPr>
          <w:rFonts w:ascii="Times New Roman"/>
          <w:b/>
          <w:i w:val="false"/>
          <w:color w:val="000000"/>
        </w:rPr>
        <w:t xml:space="preserve"> 5-кесте. Қажетті қосымша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 мақсатында резервке қойылуға тиіс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Аралтоғай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2 қосымша</w:t>
            </w:r>
          </w:p>
        </w:tc>
      </w:tr>
    </w:tbl>
    <w:p>
      <w:pPr>
        <w:spacing w:after="0"/>
        <w:ind w:left="0"/>
        <w:jc w:val="left"/>
      </w:pPr>
      <w:r>
        <w:rPr>
          <w:rFonts w:ascii="Times New Roman"/>
          <w:b/>
          <w:i w:val="false"/>
          <w:color w:val="000000"/>
        </w:rPr>
        <w:t xml:space="preserve"> Жайылымдарды геоботаникалық зерттеп-қарау мәліметтері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алқаптардың жіктемесі бойынша және түсініксөз бойынша шифрлар,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 нөмірі (жақша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 типтерінің (айырмала-рының, түрленді-рулерінің) жер бедеріне топыраққа байланы-стырылған атауы. Басқа жерлер мен алқаптардың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Контурдағы пайыздық қатынас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гектар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пайдаланылуы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Аралтоғай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156,16,15,22,156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Селеулі-бетегелі әртүрлі шөптер және жусанды, бұталы өсімдіктері бар дала жайылым-дары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 жайылым-дар мен ша-бындықтар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Селеулі –бетегелі – 60%</w:t>
            </w:r>
          </w:p>
          <w:p>
            <w:pPr>
              <w:spacing w:after="20"/>
              <w:ind w:left="20"/>
              <w:jc w:val="both"/>
            </w:pPr>
            <w:r>
              <w:rPr>
                <w:rFonts w:ascii="Times New Roman"/>
                <w:b w:val="false"/>
                <w:i w:val="false"/>
                <w:color w:val="000000"/>
                <w:sz w:val="20"/>
              </w:rPr>
              <w:t>
Әртүр-лі шөптер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бойы</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түсімділік, гектарына центнерден (зертепқарау жылы)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 ішінде желінетін өсімдіктердің түсімділігі: құрғақ массаның гектарына центнерден, азық бірлігінің гектарына центнерден, қорытылатын протеиннің гектарына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маусымдар бойынша жайылымдық азық</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 жайылым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есептелген түсімділік: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азық қоры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Дақылдық-техникалық жай-күй, дәрілік өсімдіктердің бар-жоғы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малдың түрі. Жақсарту жөнінде ұсынылған шаралар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1872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686160</w:t>
            </w:r>
          </w:p>
          <w:p>
            <w:pPr>
              <w:spacing w:after="20"/>
              <w:ind w:left="20"/>
              <w:jc w:val="both"/>
            </w:pPr>
            <w:r>
              <w:rPr>
                <w:rFonts w:ascii="Times New Roman"/>
                <w:b w:val="false"/>
                <w:i w:val="false"/>
                <w:color w:val="000000"/>
                <w:sz w:val="20"/>
              </w:rPr>
              <w:t>
178402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w:t>
            </w:r>
          </w:p>
          <w:p>
            <w:pPr>
              <w:spacing w:after="20"/>
              <w:ind w:left="20"/>
              <w:jc w:val="both"/>
            </w:pPr>
            <w:r>
              <w:rPr>
                <w:rFonts w:ascii="Times New Roman"/>
                <w:b w:val="false"/>
                <w:i w:val="false"/>
                <w:color w:val="000000"/>
                <w:sz w:val="20"/>
              </w:rPr>
              <w:t>
учаскелерді ауыстырып қолдау</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мәліметтері</w:t>
      </w:r>
    </w:p>
    <w:p>
      <w:pPr>
        <w:spacing w:after="0"/>
        <w:ind w:left="0"/>
        <w:jc w:val="both"/>
      </w:pPr>
      <w:r>
        <w:rPr>
          <w:rFonts w:ascii="Times New Roman"/>
          <w:b w:val="false"/>
          <w:i w:val="false"/>
          <w:color w:val="000000"/>
          <w:sz w:val="28"/>
        </w:rPr>
        <w:t>
      Географиялық орналасуы</w:t>
      </w:r>
    </w:p>
    <w:p>
      <w:pPr>
        <w:spacing w:after="0"/>
        <w:ind w:left="0"/>
        <w:jc w:val="both"/>
      </w:pPr>
      <w:r>
        <w:rPr>
          <w:rFonts w:ascii="Times New Roman"/>
          <w:b w:val="false"/>
          <w:i w:val="false"/>
          <w:color w:val="000000"/>
          <w:sz w:val="28"/>
        </w:rPr>
        <w:t>
      Аралтоғай (қаз. Аралтоғай-Қазақстанның Ақтөбе облысы Әйтеке би ауданындағы ауыл. Аралтоғай ауылдық округінің әкімшілік орталығы Т. Жүргенов ауылдық округі орталығынан оңтүстікке қарай 100 км жерде орналасқан.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Аралтоғай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3 қосымша</w:t>
            </w:r>
          </w:p>
        </w:tc>
      </w:tr>
    </w:tbl>
    <w:p>
      <w:pPr>
        <w:spacing w:after="0"/>
        <w:ind w:left="0"/>
        <w:jc w:val="left"/>
      </w:pPr>
      <w:r>
        <w:rPr>
          <w:rFonts w:ascii="Times New Roman"/>
          <w:b/>
          <w:i w:val="false"/>
          <w:color w:val="000000"/>
        </w:rPr>
        <w:t xml:space="preserve">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құрылысжайлары (ұңғымалар, құбырлы және шахталы 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p>
      <w:pPr>
        <w:spacing w:after="0"/>
        <w:ind w:left="0"/>
        <w:jc w:val="both"/>
      </w:pPr>
      <w:r>
        <w:rPr>
          <w:rFonts w:ascii="Times New Roman"/>
          <w:b w:val="false"/>
          <w:i w:val="false"/>
          <w:color w:val="000000"/>
          <w:sz w:val="28"/>
        </w:rPr>
        <w:t>
      Ауылдық округте бір мал қорымы бар.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Аралтоғай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4 қосымша</w:t>
            </w:r>
          </w:p>
        </w:tc>
      </w:tr>
    </w:tbl>
    <w:p>
      <w:pPr>
        <w:spacing w:after="0"/>
        <w:ind w:left="0"/>
        <w:jc w:val="left"/>
      </w:pPr>
      <w:r>
        <w:rPr>
          <w:rFonts w:ascii="Times New Roman"/>
          <w:b/>
          <w:i w:val="false"/>
          <w:color w:val="000000"/>
        </w:rPr>
        <w:t xml:space="preserve"> 1 –кесте.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жеке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Қияқты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"Мерей"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121164014269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"Әділ"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130364020389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"Қожа"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091264000680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"Бейбіт"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061264023149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"Нағашы"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060764023977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060464029261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Милысай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"Қаракемер"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050664024622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"Ұлан"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021064015361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"Абылайхан"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110764013189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"Адилет"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000964012254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"Фируза"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111164017013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"Султан"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091264015906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"Үміт"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051264021180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"Байтақ"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160564022122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Аралтогай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"Акежан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201264009779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190764001665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"Еділбай"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171164002714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"Жандаулет"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211164019358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210664028263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"Төлеген"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750226301314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"Жигер"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220264004095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"Мақсат"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231264011111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"Арслан"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201064034940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"Алдияр"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210664017179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"Олжас"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250164027786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"Еламан"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220864034663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"Елімай"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210164005008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"Кең дала"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210164006195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"Қолғанат"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050764021989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"Құтты мекен"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211164013294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"Орда"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150264030960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"Ахмет"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230964009330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"Рахат"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111064015767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211164015850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"Назаралы"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210164020735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"Малика"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140664006346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"Зұлқайрат"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210964004287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"Ақдәулет"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800164000050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"Хамза"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130264026374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Ұлғайсын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"РЖ Абылайхан"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131164010832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"Даулетбек"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120964003150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131164010109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"Аят"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120864015804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"Ғабиден"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130864011893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"Нұрсұлтан"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800164000030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"Досбол"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151164015381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"Баянауыл"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110364006875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"Дильназ"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130564013383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"Батыр"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150664025423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"Мұрагер"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980664016128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"Наурызбай"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030264021283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аты, әкесінің аты (бар болса), тегі немесе заңды тұлғалардың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Алмаханов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Байниязова Жанат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Бектебаев Ерлан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Булекбаев Асет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Загретдинова Гульчира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Сермаганбетов Кенжебек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Абдиганиев Куаныш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Абдиганиев Муса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Абдуллин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Баханов Бауыржан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Картин Нурлан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Орынбасаров Мамбет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Сейтов Асхат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Танирбергенов Сырбай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Акбергенов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Жолғұтты Айнұр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Аяпов Берик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Болекбаев Сабит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Даутов Ануар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Дерманов Бакыткелды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Дерманова алтынгуль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Жүгінісов Дәуренбек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Канадбаев Арслан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Руслан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Керуенбаев Алжан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Кожина Акманар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Нуртаев Ардак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Орынбасаров Токтар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Сагындыков Ораз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Сандибеков Жангазы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Сүйінтаев Саламат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Телеуов Салимжан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Телеуова Динара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Турекешов Шаттык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Усманов Жангазы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Утегулов Ертилес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Хистаубай Манарбек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Қожабаев Ерқазы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Қожабаев Ертай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Алдабергенов Бөкенбай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Бермуханбетов Темирхан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Жарасов Максот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Жумабеков Рауф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Кадиров Сабит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Курамысов Жасулан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Лайыков Сабит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Наурызбаев Асылгерей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Сахиев Жасулан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Шанаев Нұрғали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Қазанғапов Думан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Такишева Шахизада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p>
      <w:pPr>
        <w:spacing w:after="0"/>
        <w:ind w:left="0"/>
        <w:jc w:val="left"/>
      </w:pPr>
      <w:r>
        <w:rPr>
          <w:rFonts w:ascii="Times New Roman"/>
          <w:b/>
          <w:i w:val="false"/>
          <w:color w:val="000000"/>
        </w:rPr>
        <w:t xml:space="preserve">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 тоқтылар ,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Аралтоғай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Ұлғайсын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Қияқты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rPr>
          <w:rFonts w:ascii="Times New Roman"/>
          <w:b/>
          <w:i w:val="false"/>
          <w:color w:val="000000"/>
        </w:rPr>
        <w:t xml:space="preserve">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поголовья, голов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Аралтогай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Улгайсын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Киякты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Екпе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құрғақ</w:t>
      </w:r>
      <w:r>
        <w:rPr>
          <w:rFonts w:ascii="Times New Roman"/>
          <w:b w:val="false"/>
          <w:i w:val="false"/>
          <w:color w:val="000000"/>
          <w:sz w:val="28"/>
        </w:rPr>
        <w:t xml:space="preserve"> </w:t>
      </w:r>
      <w:r>
        <w:rPr>
          <w:rFonts w:ascii="Times New Roman"/>
          <w:b/>
          <w:i w:val="false"/>
          <w:color w:val="000000"/>
          <w:sz w:val="28"/>
        </w:rPr>
        <w:t>жайылымдарда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орман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қорлары</w:t>
      </w:r>
      <w:r>
        <w:rPr>
          <w:rFonts w:ascii="Times New Roman"/>
          <w:b w:val="false"/>
          <w:i w:val="false"/>
          <w:color w:val="000000"/>
          <w:sz w:val="28"/>
        </w:rPr>
        <w:t xml:space="preserve"> </w:t>
      </w:r>
      <w:r>
        <w:rPr>
          <w:rFonts w:ascii="Times New Roman"/>
          <w:b/>
          <w:i w:val="false"/>
          <w:color w:val="000000"/>
          <w:sz w:val="28"/>
        </w:rPr>
        <w:t>жерлерінде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ерекше</w:t>
      </w:r>
      <w:r>
        <w:rPr>
          <w:rFonts w:ascii="Times New Roman"/>
          <w:b w:val="false"/>
          <w:i w:val="false"/>
          <w:color w:val="000000"/>
          <w:sz w:val="28"/>
        </w:rPr>
        <w:t xml:space="preserve"> </w:t>
      </w:r>
      <w:r>
        <w:rPr>
          <w:rFonts w:ascii="Times New Roman"/>
          <w:b/>
          <w:i w:val="false"/>
          <w:color w:val="000000"/>
          <w:sz w:val="28"/>
        </w:rPr>
        <w:t>қорғалатын</w:t>
      </w:r>
      <w:r>
        <w:rPr>
          <w:rFonts w:ascii="Times New Roman"/>
          <w:b w:val="false"/>
          <w:i w:val="false"/>
          <w:color w:val="000000"/>
          <w:sz w:val="28"/>
        </w:rPr>
        <w:t xml:space="preserve"> </w:t>
      </w:r>
      <w:r>
        <w:rPr>
          <w:rFonts w:ascii="Times New Roman"/>
          <w:b/>
          <w:i w:val="false"/>
          <w:color w:val="000000"/>
          <w:sz w:val="28"/>
        </w:rPr>
        <w:t>табиғи</w:t>
      </w:r>
      <w:r>
        <w:rPr>
          <w:rFonts w:ascii="Times New Roman"/>
          <w:b w:val="false"/>
          <w:i w:val="false"/>
          <w:color w:val="000000"/>
          <w:sz w:val="28"/>
        </w:rPr>
        <w:t xml:space="preserve"> </w:t>
      </w:r>
      <w:r>
        <w:rPr>
          <w:rFonts w:ascii="Times New Roman"/>
          <w:b/>
          <w:i w:val="false"/>
          <w:color w:val="000000"/>
          <w:sz w:val="28"/>
        </w:rPr>
        <w:t>аумақтарда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жаюдың</w:t>
      </w:r>
      <w:r>
        <w:rPr>
          <w:rFonts w:ascii="Times New Roman"/>
          <w:b w:val="false"/>
          <w:i w:val="false"/>
          <w:color w:val="000000"/>
          <w:sz w:val="28"/>
        </w:rPr>
        <w:t xml:space="preserve"> </w:t>
      </w:r>
      <w:r>
        <w:rPr>
          <w:rFonts w:ascii="Times New Roman"/>
          <w:b/>
          <w:i w:val="false"/>
          <w:color w:val="000000"/>
          <w:sz w:val="28"/>
        </w:rPr>
        <w:t>ерекшеліктері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деректер</w:t>
      </w:r>
    </w:p>
    <w:p>
      <w:pPr>
        <w:spacing w:after="0"/>
        <w:ind w:left="0"/>
        <w:jc w:val="both"/>
      </w:pPr>
      <w:r>
        <w:rPr>
          <w:rFonts w:ascii="Times New Roman"/>
          <w:b w:val="false"/>
          <w:i w:val="false"/>
          <w:color w:val="000000"/>
          <w:sz w:val="28"/>
        </w:rPr>
        <w:t>
      Екпе жайылымдар мен аридтік жайылымдарда ауылшаруашылық жануарларын жаю әртүрлі факторлармен, соның ішінде өсімдік жамылғысының түрімен, қоршаған орта жағдайларымен және басқару әдістерімен ерекшеленеді. Өсімдік жамылғысы адам қалыптастыратын екпе жайылымдарда жайылым көбінесе бақыланатын және қарқынды басқарылатын болады, бұл жемшөптің өнімділігі мен сапасын оңтайландыруға мүмкіндік береді. Аридтік жайылымдар, керісінше, аз өсімдіктермен және қатал жағдайлармен сипатталады, бұл тұрақтылықты қамтамасыз ету үшін бейімделгіш жайылым стратегияларын қажет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Аралтоғай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5 қосымша</w:t>
            </w:r>
          </w:p>
        </w:tc>
      </w:tr>
    </w:tbl>
    <w:p>
      <w:pPr>
        <w:spacing w:after="0"/>
        <w:ind w:left="0"/>
        <w:jc w:val="left"/>
      </w:pPr>
      <w:r>
        <w:rPr>
          <w:rFonts w:ascii="Times New Roman"/>
          <w:b/>
          <w:i w:val="false"/>
          <w:color w:val="000000"/>
        </w:rPr>
        <w:t xml:space="preserve"> Ұсынылатын жайылым айналымдарының схемалары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r>
    </w:tbl>
    <w:p>
      <w:pPr>
        <w:spacing w:after="0"/>
        <w:ind w:left="0"/>
        <w:jc w:val="both"/>
      </w:pPr>
      <w:r>
        <w:rPr>
          <w:rFonts w:ascii="Times New Roman"/>
          <w:b w:val="false"/>
          <w:i w:val="false"/>
          <w:color w:val="000000"/>
          <w:sz w:val="28"/>
        </w:rPr>
        <w:t>
      Ауылдық округтің жайылымдары маусымдық болып табылады. Түрлік құрамына байланысты маусымдық жайылымдарда мал жаю жемшөптің қоректенуге жарамдылығымен және оның өнімділігін сақтау ұзақтығымен анықталады. Көктемгі жайылымдар эфемерлердің қайта өсуімен қолданылады. Жазда (бидай шөптері, дәнді-шөптер); көктемде (қауырсын шөптері басым шымтезек-жусан, қауырсынды-типті-тар жусан), күзде (жусан-дәнді дақылдар) және қыста (жартылай бұта - солянка). Жайылымдарды оларды қорғау шараларын сақтамай пайдалану көбінесе жайылымдардың тозып кетуіне, әртүрлі дәрежедегі деградацияға әкеледі. Сондай-ақ, қажетті (оңтайлы) маусымда шөпті пайдаланбау 40-70% жем бірлігін және 60-80% ақуызды жоғалтуға әкеледі. Осыған байланысты жыл сайын жаңартылатын ресурстың жоғалуын болдырмау үшін әрбір учаске өз мерзімінде пайдаланылуы тиіс.</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алаңдарын</w:t>
      </w:r>
      <w:r>
        <w:rPr>
          <w:rFonts w:ascii="Times New Roman"/>
          <w:b w:val="false"/>
          <w:i w:val="false"/>
          <w:color w:val="000000"/>
          <w:sz w:val="28"/>
        </w:rPr>
        <w:t xml:space="preserve"> </w:t>
      </w:r>
      <w:r>
        <w:rPr>
          <w:rFonts w:ascii="Times New Roman"/>
          <w:b/>
          <w:i w:val="false"/>
          <w:color w:val="000000"/>
          <w:sz w:val="28"/>
        </w:rPr>
        <w:t>жекелеген</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учаскелерге</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p>
    <w:p>
      <w:pPr>
        <w:spacing w:after="0"/>
        <w:ind w:left="0"/>
        <w:jc w:val="both"/>
      </w:pPr>
      <w:r>
        <w:rPr>
          <w:rFonts w:ascii="Times New Roman"/>
          <w:b w:val="false"/>
          <w:i w:val="false"/>
          <w:color w:val="000000"/>
          <w:sz w:val="28"/>
        </w:rPr>
        <w:t>
      Әр маусымның (күндердің) жайылым ұзақтығы белгілі бір жылдың шарттарымен анықталады.Жануарларды жаю ауа температурасының +10оС тұрақты көрсеткішіне жеткенде басталуы керек. Жайылым биіктігі 15-20 см қар жамылғысымен аяқталады.</w:t>
      </w:r>
    </w:p>
    <w:p>
      <w:pPr>
        <w:spacing w:after="0"/>
        <w:ind w:left="0"/>
        <w:jc w:val="both"/>
      </w:pPr>
      <w:r>
        <w:rPr>
          <w:rFonts w:ascii="Times New Roman"/>
          <w:b w:val="false"/>
          <w:i w:val="false"/>
          <w:color w:val="000000"/>
          <w:sz w:val="28"/>
        </w:rPr>
        <w:t xml:space="preserve">
      Ауылдық округтің </w:t>
      </w:r>
      <w:r>
        <w:rPr>
          <w:rFonts w:ascii="Times New Roman"/>
          <w:b/>
          <w:i w:val="false"/>
          <w:color w:val="000000"/>
          <w:sz w:val="28"/>
        </w:rPr>
        <w:t>көктемгі</w:t>
      </w:r>
      <w:r>
        <w:rPr>
          <w:rFonts w:ascii="Times New Roman"/>
          <w:b w:val="false"/>
          <w:i w:val="false"/>
          <w:color w:val="000000"/>
          <w:sz w:val="28"/>
        </w:rPr>
        <w:t xml:space="preserve"> </w:t>
      </w:r>
      <w:r>
        <w:rPr>
          <w:rFonts w:ascii="Times New Roman"/>
          <w:b/>
          <w:i w:val="false"/>
          <w:color w:val="000000"/>
          <w:sz w:val="28"/>
        </w:rPr>
        <w:t>жайылымдары</w:t>
      </w:r>
      <w:r>
        <w:rPr>
          <w:rFonts w:ascii="Times New Roman"/>
          <w:b w:val="false"/>
          <w:i w:val="false"/>
          <w:color w:val="000000"/>
          <w:sz w:val="28"/>
        </w:rPr>
        <w:t xml:space="preserve"> селеулі-жусан, қауырсын-бетегелі жусан типтері басым. Жайылымның ұзақтығы көктемгі жайылымдарда </w:t>
      </w:r>
      <w:r>
        <w:rPr>
          <w:rFonts w:ascii="Times New Roman"/>
          <w:b/>
          <w:i w:val="false"/>
          <w:color w:val="000000"/>
          <w:sz w:val="28"/>
        </w:rPr>
        <w:t>(</w:t>
      </w:r>
      <w:r>
        <w:rPr>
          <w:rFonts w:ascii="Times New Roman"/>
          <w:b/>
          <w:i w:val="false"/>
          <w:color w:val="000000"/>
          <w:sz w:val="28"/>
        </w:rPr>
        <w:t>сәуір-маусым</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күнді</w:t>
      </w:r>
      <w:r>
        <w:rPr>
          <w:rFonts w:ascii="Times New Roman"/>
          <w:b w:val="false"/>
          <w:i w:val="false"/>
          <w:color w:val="000000"/>
          <w:sz w:val="28"/>
        </w:rPr>
        <w:t xml:space="preserve"> құрайды.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Жазғы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бидай шөптері, дәнді дақылдар мен шөптердің түрлерімен ұсынылған. Жайылымның ұзақтығы </w:t>
      </w:r>
      <w:r>
        <w:rPr>
          <w:rFonts w:ascii="Times New Roman"/>
          <w:b/>
          <w:i w:val="false"/>
          <w:color w:val="000000"/>
          <w:sz w:val="28"/>
        </w:rPr>
        <w:t>(</w:t>
      </w:r>
      <w:r>
        <w:rPr>
          <w:rFonts w:ascii="Times New Roman"/>
          <w:b/>
          <w:i w:val="false"/>
          <w:color w:val="000000"/>
          <w:sz w:val="28"/>
        </w:rPr>
        <w:t>маусым-қыркүйек</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Күзгі</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жусан-жарма түрімен ұсынылған. Жайылымның ұзақтығы </w:t>
      </w:r>
      <w:r>
        <w:rPr>
          <w:rFonts w:ascii="Times New Roman"/>
          <w:b/>
          <w:i w:val="false"/>
          <w:color w:val="000000"/>
          <w:sz w:val="28"/>
        </w:rPr>
        <w:t>(</w:t>
      </w:r>
      <w:r>
        <w:rPr>
          <w:rFonts w:ascii="Times New Roman"/>
          <w:b/>
          <w:i w:val="false"/>
          <w:color w:val="000000"/>
          <w:sz w:val="28"/>
        </w:rPr>
        <w:t>қыркүйек-қараша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Қысқы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бұта-солянка түрімен ұсынылған.Жайылымның ұзақтығы </w:t>
      </w:r>
      <w:r>
        <w:rPr>
          <w:rFonts w:ascii="Times New Roman"/>
          <w:b/>
          <w:i w:val="false"/>
          <w:color w:val="000000"/>
          <w:sz w:val="28"/>
        </w:rPr>
        <w:t>(</w:t>
      </w:r>
      <w:r>
        <w:rPr>
          <w:rFonts w:ascii="Times New Roman"/>
          <w:b/>
          <w:i w:val="false"/>
          <w:color w:val="000000"/>
          <w:sz w:val="28"/>
        </w:rPr>
        <w:t>қараша-желтоқсан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30</w:t>
      </w:r>
      <w:r>
        <w:rPr>
          <w:rFonts w:ascii="Times New Roman"/>
          <w:b w:val="false"/>
          <w:i w:val="false"/>
          <w:color w:val="000000"/>
          <w:sz w:val="28"/>
        </w:rPr>
        <w:t xml:space="preserve"> </w:t>
      </w:r>
      <w:r>
        <w:rPr>
          <w:rFonts w:ascii="Times New Roman"/>
          <w:b/>
          <w:i w:val="false"/>
          <w:color w:val="000000"/>
          <w:sz w:val="28"/>
        </w:rPr>
        <w:t>күн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орташа</w:t>
      </w:r>
      <w:r>
        <w:rPr>
          <w:rFonts w:ascii="Times New Roman"/>
          <w:b w:val="false"/>
          <w:i w:val="false"/>
          <w:color w:val="000000"/>
          <w:sz w:val="28"/>
        </w:rPr>
        <w:t xml:space="preserve"> </w:t>
      </w:r>
      <w:r>
        <w:rPr>
          <w:rFonts w:ascii="Times New Roman"/>
          <w:b/>
          <w:i w:val="false"/>
          <w:color w:val="000000"/>
          <w:sz w:val="28"/>
        </w:rPr>
        <w:t>тәуліктік</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тұтынуы</w:t>
      </w:r>
      <w:r>
        <w:rPr>
          <w:rFonts w:ascii="Times New Roman"/>
          <w:b/>
          <w:i w:val="false"/>
          <w:color w:val="000000"/>
          <w:sz w:val="28"/>
        </w:rPr>
        <w:t>:</w:t>
      </w:r>
    </w:p>
    <w:p>
      <w:pPr>
        <w:spacing w:after="0"/>
        <w:ind w:left="0"/>
        <w:jc w:val="both"/>
      </w:pPr>
      <w:r>
        <w:rPr>
          <w:rFonts w:ascii="Times New Roman"/>
          <w:b w:val="false"/>
          <w:i w:val="false"/>
          <w:color w:val="000000"/>
          <w:sz w:val="28"/>
        </w:rPr>
        <w:t>
      Жазғы уақытта (1 бас малға тәулігіне литр):</w:t>
      </w:r>
    </w:p>
    <w:p>
      <w:pPr>
        <w:spacing w:after="0"/>
        <w:ind w:left="0"/>
        <w:jc w:val="both"/>
      </w:pPr>
      <w:r>
        <w:rPr>
          <w:rFonts w:ascii="Times New Roman"/>
          <w:b w:val="false"/>
          <w:i w:val="false"/>
          <w:color w:val="000000"/>
          <w:sz w:val="28"/>
        </w:rPr>
        <w:t>
      сүтті сиырлар-55;</w:t>
      </w:r>
    </w:p>
    <w:p>
      <w:pPr>
        <w:spacing w:after="0"/>
        <w:ind w:left="0"/>
        <w:jc w:val="both"/>
      </w:pPr>
      <w:r>
        <w:rPr>
          <w:rFonts w:ascii="Times New Roman"/>
          <w:b w:val="false"/>
          <w:i w:val="false"/>
          <w:color w:val="000000"/>
          <w:sz w:val="28"/>
        </w:rPr>
        <w:t>
      қысыр сиырлар-50;</w:t>
      </w:r>
    </w:p>
    <w:p>
      <w:pPr>
        <w:spacing w:after="0"/>
        <w:ind w:left="0"/>
        <w:jc w:val="both"/>
      </w:pPr>
      <w:r>
        <w:rPr>
          <w:rFonts w:ascii="Times New Roman"/>
          <w:b w:val="false"/>
          <w:i w:val="false"/>
          <w:color w:val="000000"/>
          <w:sz w:val="28"/>
        </w:rPr>
        <w:t>
      2 жасқа дейінгі нетели-30;</w:t>
      </w:r>
    </w:p>
    <w:p>
      <w:pPr>
        <w:spacing w:after="0"/>
        <w:ind w:left="0"/>
        <w:jc w:val="both"/>
      </w:pPr>
      <w:r>
        <w:rPr>
          <w:rFonts w:ascii="Times New Roman"/>
          <w:b w:val="false"/>
          <w:i w:val="false"/>
          <w:color w:val="000000"/>
          <w:sz w:val="28"/>
        </w:rPr>
        <w:t>
      6 айға дейінгі бұзаулар-20;</w:t>
      </w:r>
    </w:p>
    <w:p>
      <w:pPr>
        <w:spacing w:after="0"/>
        <w:ind w:left="0"/>
        <w:jc w:val="both"/>
      </w:pPr>
      <w:r>
        <w:rPr>
          <w:rFonts w:ascii="Times New Roman"/>
          <w:b w:val="false"/>
          <w:i w:val="false"/>
          <w:color w:val="000000"/>
          <w:sz w:val="28"/>
        </w:rPr>
        <w:t>
      жатырды емізбейтін жұмысшы жылқылар-50;</w:t>
      </w:r>
    </w:p>
    <w:p>
      <w:pPr>
        <w:spacing w:after="0"/>
        <w:ind w:left="0"/>
        <w:jc w:val="both"/>
      </w:pPr>
      <w:r>
        <w:rPr>
          <w:rFonts w:ascii="Times New Roman"/>
          <w:b w:val="false"/>
          <w:i w:val="false"/>
          <w:color w:val="000000"/>
          <w:sz w:val="28"/>
        </w:rPr>
        <w:t>
      асыл тұқымды жылқылар, емізетін жатырлар-50;</w:t>
      </w:r>
    </w:p>
    <w:p>
      <w:pPr>
        <w:spacing w:after="0"/>
        <w:ind w:left="0"/>
        <w:jc w:val="both"/>
      </w:pPr>
      <w:r>
        <w:rPr>
          <w:rFonts w:ascii="Times New Roman"/>
          <w:b w:val="false"/>
          <w:i w:val="false"/>
          <w:color w:val="000000"/>
          <w:sz w:val="28"/>
        </w:rPr>
        <w:t>
      1,5 жасқа дейінгі құлындар-40;</w:t>
      </w:r>
    </w:p>
    <w:p>
      <w:pPr>
        <w:spacing w:after="0"/>
        <w:ind w:left="0"/>
        <w:jc w:val="both"/>
      </w:pPr>
      <w:r>
        <w:rPr>
          <w:rFonts w:ascii="Times New Roman"/>
          <w:b w:val="false"/>
          <w:i w:val="false"/>
          <w:color w:val="000000"/>
          <w:sz w:val="28"/>
        </w:rPr>
        <w:t>
      7 айға дейінгі құлындар – 10;</w:t>
      </w:r>
    </w:p>
    <w:p>
      <w:pPr>
        <w:spacing w:after="0"/>
        <w:ind w:left="0"/>
        <w:jc w:val="both"/>
      </w:pPr>
      <w:r>
        <w:rPr>
          <w:rFonts w:ascii="Times New Roman"/>
          <w:b w:val="false"/>
          <w:i w:val="false"/>
          <w:color w:val="000000"/>
          <w:sz w:val="28"/>
        </w:rPr>
        <w:t>
      ересек қой-8;</w:t>
      </w:r>
    </w:p>
    <w:p>
      <w:pPr>
        <w:spacing w:after="0"/>
        <w:ind w:left="0"/>
        <w:jc w:val="both"/>
      </w:pPr>
      <w:r>
        <w:rPr>
          <w:rFonts w:ascii="Times New Roman"/>
          <w:b w:val="false"/>
          <w:i w:val="false"/>
          <w:color w:val="000000"/>
          <w:sz w:val="28"/>
        </w:rPr>
        <w:t>
      1 жасқа дейінгі жас қой-3.</w:t>
      </w:r>
    </w:p>
    <w:p>
      <w:pPr>
        <w:spacing w:after="0"/>
        <w:ind w:left="0"/>
        <w:jc w:val="both"/>
      </w:pPr>
      <w:r>
        <w:rPr>
          <w:rFonts w:ascii="Times New Roman"/>
          <w:b w:val="false"/>
          <w:i w:val="false"/>
          <w:color w:val="000000"/>
          <w:sz w:val="28"/>
        </w:rPr>
        <w:t>
      Көктем және күз мезгілінде (1 бас малға тәулігіне литр):</w:t>
      </w:r>
    </w:p>
    <w:p>
      <w:pPr>
        <w:spacing w:after="0"/>
        <w:ind w:left="0"/>
        <w:jc w:val="both"/>
      </w:pPr>
      <w:r>
        <w:rPr>
          <w:rFonts w:ascii="Times New Roman"/>
          <w:b w:val="false"/>
          <w:i w:val="false"/>
          <w:color w:val="000000"/>
          <w:sz w:val="28"/>
        </w:rPr>
        <w:t>
      сүтті сиырлар-45;</w:t>
      </w:r>
    </w:p>
    <w:p>
      <w:pPr>
        <w:spacing w:after="0"/>
        <w:ind w:left="0"/>
        <w:jc w:val="both"/>
      </w:pPr>
      <w:r>
        <w:rPr>
          <w:rFonts w:ascii="Times New Roman"/>
          <w:b w:val="false"/>
          <w:i w:val="false"/>
          <w:color w:val="000000"/>
          <w:sz w:val="28"/>
        </w:rPr>
        <w:t>
      қысыр сиырлар-40;</w:t>
      </w:r>
    </w:p>
    <w:p>
      <w:pPr>
        <w:spacing w:after="0"/>
        <w:ind w:left="0"/>
        <w:jc w:val="both"/>
      </w:pPr>
      <w:r>
        <w:rPr>
          <w:rFonts w:ascii="Times New Roman"/>
          <w:b w:val="false"/>
          <w:i w:val="false"/>
          <w:color w:val="000000"/>
          <w:sz w:val="28"/>
        </w:rPr>
        <w:t>
      2 жасқа дейінгі баспақтар-30;</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жылқылар-40;</w:t>
      </w:r>
    </w:p>
    <w:p>
      <w:pPr>
        <w:spacing w:after="0"/>
        <w:ind w:left="0"/>
        <w:jc w:val="both"/>
      </w:pPr>
      <w:r>
        <w:rPr>
          <w:rFonts w:ascii="Times New Roman"/>
          <w:b w:val="false"/>
          <w:i w:val="false"/>
          <w:color w:val="000000"/>
          <w:sz w:val="28"/>
        </w:rPr>
        <w:t>
      асыл тұқымды жылқылар,</w:t>
      </w:r>
    </w:p>
    <w:p>
      <w:pPr>
        <w:spacing w:after="0"/>
        <w:ind w:left="0"/>
        <w:jc w:val="both"/>
      </w:pPr>
      <w:r>
        <w:rPr>
          <w:rFonts w:ascii="Times New Roman"/>
          <w:b w:val="false"/>
          <w:i w:val="false"/>
          <w:color w:val="000000"/>
          <w:sz w:val="28"/>
        </w:rPr>
        <w:t>
      емізетін жатырлар-40;</w:t>
      </w:r>
    </w:p>
    <w:p>
      <w:pPr>
        <w:spacing w:after="0"/>
        <w:ind w:left="0"/>
        <w:jc w:val="both"/>
      </w:pPr>
      <w:r>
        <w:rPr>
          <w:rFonts w:ascii="Times New Roman"/>
          <w:b w:val="false"/>
          <w:i w:val="false"/>
          <w:color w:val="000000"/>
          <w:sz w:val="28"/>
        </w:rPr>
        <w:t>
      1,5 жасқа дейінгі құлындар-30;</w:t>
      </w:r>
    </w:p>
    <w:p>
      <w:pPr>
        <w:spacing w:after="0"/>
        <w:ind w:left="0"/>
        <w:jc w:val="both"/>
      </w:pPr>
      <w:r>
        <w:rPr>
          <w:rFonts w:ascii="Times New Roman"/>
          <w:b w:val="false"/>
          <w:i w:val="false"/>
          <w:color w:val="000000"/>
          <w:sz w:val="28"/>
        </w:rPr>
        <w:t>
      7 айға дейінгі құлындар-6;</w:t>
      </w:r>
    </w:p>
    <w:p>
      <w:pPr>
        <w:spacing w:after="0"/>
        <w:ind w:left="0"/>
        <w:jc w:val="both"/>
      </w:pPr>
      <w:r>
        <w:rPr>
          <w:rFonts w:ascii="Times New Roman"/>
          <w:b w:val="false"/>
          <w:i w:val="false"/>
          <w:color w:val="000000"/>
          <w:sz w:val="28"/>
        </w:rPr>
        <w:t>
      ересек қойлар-5.</w:t>
      </w:r>
    </w:p>
    <w:p>
      <w:pPr>
        <w:spacing w:after="0"/>
        <w:ind w:left="0"/>
        <w:jc w:val="both"/>
      </w:pPr>
      <w:r>
        <w:rPr>
          <w:rFonts w:ascii="Times New Roman"/>
          <w:b w:val="false"/>
          <w:i w:val="false"/>
          <w:color w:val="000000"/>
          <w:sz w:val="28"/>
        </w:rPr>
        <w:t>
      Қыс мезгілінде (1 бас малға тәулігіне литр):</w:t>
      </w:r>
    </w:p>
    <w:p>
      <w:pPr>
        <w:spacing w:after="0"/>
        <w:ind w:left="0"/>
        <w:jc w:val="both"/>
      </w:pPr>
      <w:r>
        <w:rPr>
          <w:rFonts w:ascii="Times New Roman"/>
          <w:b w:val="false"/>
          <w:i w:val="false"/>
          <w:color w:val="000000"/>
          <w:sz w:val="28"/>
        </w:rPr>
        <w:t>
      сүтті сиырлар-35;</w:t>
      </w:r>
    </w:p>
    <w:p>
      <w:pPr>
        <w:spacing w:after="0"/>
        <w:ind w:left="0"/>
        <w:jc w:val="both"/>
      </w:pPr>
      <w:r>
        <w:rPr>
          <w:rFonts w:ascii="Times New Roman"/>
          <w:b w:val="false"/>
          <w:i w:val="false"/>
          <w:color w:val="000000"/>
          <w:sz w:val="28"/>
        </w:rPr>
        <w:t>
      қысыр сиырлар-30;</w:t>
      </w:r>
    </w:p>
    <w:p>
      <w:pPr>
        <w:spacing w:after="0"/>
        <w:ind w:left="0"/>
        <w:jc w:val="both"/>
      </w:pPr>
      <w:r>
        <w:rPr>
          <w:rFonts w:ascii="Times New Roman"/>
          <w:b w:val="false"/>
          <w:i w:val="false"/>
          <w:color w:val="000000"/>
          <w:sz w:val="28"/>
        </w:rPr>
        <w:t>
      2 жасқа дейінгі баспақтар-25;</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жылқылар-30;</w:t>
      </w:r>
    </w:p>
    <w:p>
      <w:pPr>
        <w:spacing w:after="0"/>
        <w:ind w:left="0"/>
        <w:jc w:val="both"/>
      </w:pPr>
      <w:r>
        <w:rPr>
          <w:rFonts w:ascii="Times New Roman"/>
          <w:b w:val="false"/>
          <w:i w:val="false"/>
          <w:color w:val="000000"/>
          <w:sz w:val="28"/>
        </w:rPr>
        <w:t>
      асыл тұқымды жылқылар, емізетін жатырлар-30;</w:t>
      </w:r>
    </w:p>
    <w:p>
      <w:pPr>
        <w:spacing w:after="0"/>
        <w:ind w:left="0"/>
        <w:jc w:val="both"/>
      </w:pPr>
      <w:r>
        <w:rPr>
          <w:rFonts w:ascii="Times New Roman"/>
          <w:b w:val="false"/>
          <w:i w:val="false"/>
          <w:color w:val="000000"/>
          <w:sz w:val="28"/>
        </w:rPr>
        <w:t>
      1,5 жасқа дейінгі құлындар – 20;</w:t>
      </w:r>
    </w:p>
    <w:p>
      <w:pPr>
        <w:spacing w:after="0"/>
        <w:ind w:left="0"/>
        <w:jc w:val="both"/>
      </w:pPr>
      <w:r>
        <w:rPr>
          <w:rFonts w:ascii="Times New Roman"/>
          <w:b w:val="false"/>
          <w:i w:val="false"/>
          <w:color w:val="000000"/>
          <w:sz w:val="28"/>
        </w:rPr>
        <w:t>
      ересек қойлар-3.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округке</w:t>
      </w:r>
      <w:r>
        <w:rPr>
          <w:rFonts w:ascii="Times New Roman"/>
          <w:b w:val="false"/>
          <w:i w:val="false"/>
          <w:color w:val="000000"/>
          <w:sz w:val="28"/>
        </w:rPr>
        <w:t xml:space="preserve"> </w:t>
      </w:r>
      <w:r>
        <w:rPr>
          <w:rFonts w:ascii="Times New Roman"/>
          <w:b/>
          <w:i w:val="false"/>
          <w:color w:val="000000"/>
          <w:sz w:val="28"/>
        </w:rPr>
        <w:t>кіретін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жобалық</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онда</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басы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округтің</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мекендері</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көрсетіледі</w:t>
      </w:r>
      <w:r>
        <w:rPr>
          <w:rFonts w:ascii="Times New Roman"/>
          <w:b/>
          <w:i w:val="false"/>
          <w:color w:val="000000"/>
          <w:sz w:val="28"/>
        </w:rPr>
        <w:t>.</w:t>
      </w:r>
      <w:r>
        <w:rPr>
          <w:rFonts w:ascii="Times New Roman"/>
          <w:b w:val="false"/>
          <w:i w:val="false"/>
          <w:color w:val="000000"/>
          <w:sz w:val="28"/>
        </w:rPr>
        <w:t xml:space="preserve"> Аралтоғай ауылдық округінің қоғамдық жайылым алаңы жайылымдық жемге деген қажеттілікті қамтамасыз етеді. Алайда Аралтоғай елді мекенінде жайылым тапшылығы жоқ.</w:t>
      </w:r>
    </w:p>
    <w:bookmarkStart w:name="z21" w:id="19"/>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құжаттар</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санаттары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учаскелерінің</w:t>
      </w:r>
      <w:r>
        <w:rPr>
          <w:rFonts w:ascii="Times New Roman"/>
          <w:b w:val="false"/>
          <w:i w:val="false"/>
          <w:color w:val="000000"/>
          <w:sz w:val="28"/>
        </w:rPr>
        <w:t xml:space="preserve"> </w:t>
      </w:r>
      <w:r>
        <w:rPr>
          <w:rFonts w:ascii="Times New Roman"/>
          <w:b/>
          <w:i w:val="false"/>
          <w:color w:val="000000"/>
          <w:sz w:val="28"/>
        </w:rPr>
        <w:t>меншік</w:t>
      </w:r>
      <w:r>
        <w:rPr>
          <w:rFonts w:ascii="Times New Roman"/>
          <w:b w:val="false"/>
          <w:i w:val="false"/>
          <w:color w:val="000000"/>
          <w:sz w:val="28"/>
        </w:rPr>
        <w:t xml:space="preserve"> </w:t>
      </w:r>
      <w:r>
        <w:rPr>
          <w:rFonts w:ascii="Times New Roman"/>
          <w:b/>
          <w:i w:val="false"/>
          <w:color w:val="000000"/>
          <w:sz w:val="28"/>
        </w:rPr>
        <w:t>иелері</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пайдаланушылар</w:t>
      </w:r>
      <w:r>
        <w:rPr>
          <w:rFonts w:ascii="Times New Roman"/>
          <w:b w:val="false"/>
          <w:i w:val="false"/>
          <w:color w:val="000000"/>
          <w:sz w:val="28"/>
        </w:rPr>
        <w:t xml:space="preserve"> </w:t>
      </w:r>
      <w:r>
        <w:rPr>
          <w:rFonts w:ascii="Times New Roman"/>
          <w:b/>
          <w:i w:val="false"/>
          <w:color w:val="000000"/>
          <w:sz w:val="28"/>
        </w:rPr>
        <w:t>бөлінісінде</w:t>
      </w:r>
      <w:r>
        <w:rPr>
          <w:rFonts w:ascii="Times New Roman"/>
          <w:b w:val="false"/>
          <w:i w:val="false"/>
          <w:color w:val="000000"/>
          <w:sz w:val="28"/>
        </w:rPr>
        <w:t xml:space="preserve"> </w:t>
      </w:r>
      <w:r>
        <w:rPr>
          <w:rFonts w:ascii="Times New Roman"/>
          <w:b/>
          <w:i w:val="false"/>
          <w:color w:val="000000"/>
          <w:sz w:val="28"/>
        </w:rPr>
        <w:t>Аралтоғай</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округі</w:t>
      </w:r>
      <w:r>
        <w:rPr>
          <w:rFonts w:ascii="Times New Roman"/>
          <w:b w:val="false"/>
          <w:i w:val="false"/>
          <w:color w:val="000000"/>
          <w:sz w:val="28"/>
        </w:rPr>
        <w:t xml:space="preserve"> </w:t>
      </w:r>
      <w:r>
        <w:rPr>
          <w:rFonts w:ascii="Times New Roman"/>
          <w:b/>
          <w:i w:val="false"/>
          <w:color w:val="000000"/>
          <w:sz w:val="28"/>
        </w:rPr>
        <w:t>аумағында</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орналасу</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1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52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852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xml:space="preserve">
      </w:t>
      </w:r>
      <w:r>
        <w:rPr>
          <w:rFonts w:ascii="Times New Roman"/>
          <w:b/>
          <w:i w:val="false"/>
          <w:color w:val="000000"/>
          <w:sz w:val="28"/>
        </w:rPr>
        <w:t>2.</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шекаралары</w:t>
      </w:r>
      <w:r>
        <w:rPr>
          <w:rFonts w:ascii="Times New Roman"/>
          <w:b w:val="false"/>
          <w:i w:val="false"/>
          <w:color w:val="000000"/>
          <w:sz w:val="28"/>
        </w:rPr>
        <w:t xml:space="preserve"> </w:t>
      </w:r>
      <w:r>
        <w:rPr>
          <w:rFonts w:ascii="Times New Roman"/>
          <w:b/>
          <w:i w:val="false"/>
          <w:color w:val="000000"/>
          <w:sz w:val="28"/>
        </w:rPr>
        <w:t>мен</w:t>
      </w:r>
      <w:r>
        <w:rPr>
          <w:rFonts w:ascii="Times New Roman"/>
          <w:b w:val="false"/>
          <w:i w:val="false"/>
          <w:color w:val="000000"/>
          <w:sz w:val="28"/>
        </w:rPr>
        <w:t xml:space="preserve"> </w:t>
      </w:r>
      <w:r>
        <w:rPr>
          <w:rFonts w:ascii="Times New Roman"/>
          <w:b/>
          <w:i w:val="false"/>
          <w:color w:val="000000"/>
          <w:sz w:val="28"/>
        </w:rPr>
        <w:t>алаңдары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2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92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792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xml:space="preserve">
      </w:t>
      </w:r>
      <w:r>
        <w:rPr>
          <w:rFonts w:ascii="Times New Roman"/>
          <w:b/>
          <w:i w:val="false"/>
          <w:color w:val="000000"/>
          <w:sz w:val="28"/>
        </w:rPr>
        <w:t>3.</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көрсетілген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қамау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қамау көктем-жаз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қамау көктем-жаз-күз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қамау 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период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r>
    </w:tbl>
    <w:p>
      <w:pPr>
        <w:spacing w:after="0"/>
        <w:ind w:left="0"/>
        <w:jc w:val="both"/>
      </w:pPr>
      <w:r>
        <w:rPr>
          <w:rFonts w:ascii="Times New Roman"/>
          <w:b w:val="false"/>
          <w:i w:val="false"/>
          <w:color w:val="000000"/>
          <w:sz w:val="28"/>
        </w:rPr>
        <w:t>
      ескерту: 1 , 2, 3, 4 жылына қолданылатын қамаудың реті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40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640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xml:space="preserve">
      </w:t>
      </w:r>
      <w:r>
        <w:rPr>
          <w:rFonts w:ascii="Times New Roman"/>
          <w:b/>
          <w:i w:val="false"/>
          <w:color w:val="000000"/>
          <w:sz w:val="28"/>
        </w:rPr>
        <w:t>4.</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трассаларын</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инфрақұрылымның</w:t>
      </w:r>
      <w:r>
        <w:rPr>
          <w:rFonts w:ascii="Times New Roman"/>
          <w:b w:val="false"/>
          <w:i w:val="false"/>
          <w:color w:val="000000"/>
          <w:sz w:val="28"/>
        </w:rPr>
        <w:t xml:space="preserve"> </w:t>
      </w:r>
      <w:r>
        <w:rPr>
          <w:rFonts w:ascii="Times New Roman"/>
          <w:b/>
          <w:i w:val="false"/>
          <w:color w:val="000000"/>
          <w:sz w:val="28"/>
        </w:rPr>
        <w:t>өзге</w:t>
      </w:r>
      <w:r>
        <w:rPr>
          <w:rFonts w:ascii="Times New Roman"/>
          <w:b w:val="false"/>
          <w:i w:val="false"/>
          <w:color w:val="000000"/>
          <w:sz w:val="28"/>
        </w:rPr>
        <w:t xml:space="preserve"> </w:t>
      </w:r>
      <w:r>
        <w:rPr>
          <w:rFonts w:ascii="Times New Roman"/>
          <w:b/>
          <w:i w:val="false"/>
          <w:color w:val="000000"/>
          <w:sz w:val="28"/>
        </w:rPr>
        <w:t>де</w:t>
      </w:r>
      <w:r>
        <w:rPr>
          <w:rFonts w:ascii="Times New Roman"/>
          <w:b w:val="false"/>
          <w:i w:val="false"/>
          <w:color w:val="000000"/>
          <w:sz w:val="28"/>
        </w:rPr>
        <w:t xml:space="preserve"> </w:t>
      </w:r>
      <w:r>
        <w:rPr>
          <w:rFonts w:ascii="Times New Roman"/>
          <w:b/>
          <w:i w:val="false"/>
          <w:color w:val="000000"/>
          <w:sz w:val="28"/>
        </w:rPr>
        <w:t>объектілерін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сондай-ақ</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w:t>
      </w:r>
      <w:r>
        <w:rPr>
          <w:rFonts w:ascii="Times New Roman"/>
          <w:b w:val="false"/>
          <w:i w:val="false"/>
          <w:color w:val="000000"/>
          <w:sz w:val="28"/>
        </w:rPr>
        <w:t xml:space="preserve"> </w:t>
      </w:r>
      <w:r>
        <w:rPr>
          <w:rFonts w:ascii="Times New Roman"/>
          <w:b/>
          <w:i w:val="false"/>
          <w:color w:val="000000"/>
          <w:sz w:val="28"/>
        </w:rPr>
        <w:t>объектілері</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қорымдарының</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жері</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2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46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746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xml:space="preserve">
      </w:t>
      </w:r>
      <w:r>
        <w:rPr>
          <w:rFonts w:ascii="Times New Roman"/>
          <w:b/>
          <w:i w:val="false"/>
          <w:color w:val="000000"/>
          <w:sz w:val="28"/>
        </w:rPr>
        <w:t>5.</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пайдаланушыларға</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пайдалануға</w:t>
      </w:r>
      <w:r>
        <w:rPr>
          <w:rFonts w:ascii="Times New Roman"/>
          <w:b w:val="false"/>
          <w:i w:val="false"/>
          <w:color w:val="000000"/>
          <w:sz w:val="28"/>
        </w:rPr>
        <w:t xml:space="preserve"> </w:t>
      </w:r>
      <w:r>
        <w:rPr>
          <w:rFonts w:ascii="Times New Roman"/>
          <w:b/>
          <w:i w:val="false"/>
          <w:color w:val="000000"/>
          <w:sz w:val="28"/>
        </w:rPr>
        <w:t>берілуі</w:t>
      </w:r>
      <w:r>
        <w:rPr>
          <w:rFonts w:ascii="Times New Roman"/>
          <w:b w:val="false"/>
          <w:i w:val="false"/>
          <w:color w:val="000000"/>
          <w:sz w:val="28"/>
        </w:rPr>
        <w:t xml:space="preserve"> </w:t>
      </w:r>
      <w:r>
        <w:rPr>
          <w:rFonts w:ascii="Times New Roman"/>
          <w:b/>
          <w:i w:val="false"/>
          <w:color w:val="000000"/>
          <w:sz w:val="28"/>
        </w:rPr>
        <w:t>мүмкін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2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69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669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xml:space="preserve">
      </w:t>
      </w:r>
      <w:r>
        <w:rPr>
          <w:rFonts w:ascii="Times New Roman"/>
          <w:b/>
          <w:i w:val="false"/>
          <w:color w:val="000000"/>
          <w:sz w:val="28"/>
        </w:rPr>
        <w:t>6.</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пайдаланушылардың</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w:t>
      </w:r>
      <w:r>
        <w:rPr>
          <w:rFonts w:ascii="Times New Roman"/>
          <w:b w:val="false"/>
          <w:i w:val="false"/>
          <w:color w:val="000000"/>
          <w:sz w:val="28"/>
        </w:rPr>
        <w:t xml:space="preserve"> </w:t>
      </w:r>
      <w:r>
        <w:rPr>
          <w:rFonts w:ascii="Times New Roman"/>
          <w:b/>
          <w:i w:val="false"/>
          <w:color w:val="000000"/>
          <w:sz w:val="28"/>
        </w:rPr>
        <w:t>нормасына</w:t>
      </w:r>
      <w:r>
        <w:rPr>
          <w:rFonts w:ascii="Times New Roman"/>
          <w:b w:val="false"/>
          <w:i w:val="false"/>
          <w:color w:val="000000"/>
          <w:sz w:val="28"/>
        </w:rPr>
        <w:t xml:space="preserve"> </w:t>
      </w:r>
      <w:r>
        <w:rPr>
          <w:rFonts w:ascii="Times New Roman"/>
          <w:b/>
          <w:i w:val="false"/>
          <w:color w:val="000000"/>
          <w:sz w:val="28"/>
        </w:rPr>
        <w:t>сәйкес</w:t>
      </w:r>
      <w:r>
        <w:rPr>
          <w:rFonts w:ascii="Times New Roman"/>
          <w:b w:val="false"/>
          <w:i w:val="false"/>
          <w:color w:val="000000"/>
          <w:sz w:val="28"/>
        </w:rPr>
        <w:t xml:space="preserve"> </w:t>
      </w:r>
      <w:r>
        <w:rPr>
          <w:rFonts w:ascii="Times New Roman"/>
          <w:b/>
          <w:i w:val="false"/>
          <w:color w:val="000000"/>
          <w:sz w:val="28"/>
        </w:rPr>
        <w:t>жасалған</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көздеріне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көлдерге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өзендерге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тоғандарға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апандарға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суару</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суландыру</w:t>
      </w:r>
      <w:r>
        <w:rPr>
          <w:rFonts w:ascii="Times New Roman"/>
          <w:b w:val="false"/>
          <w:i w:val="false"/>
          <w:color w:val="000000"/>
          <w:sz w:val="28"/>
        </w:rPr>
        <w:t xml:space="preserve"> </w:t>
      </w:r>
      <w:r>
        <w:rPr>
          <w:rFonts w:ascii="Times New Roman"/>
          <w:b/>
          <w:i w:val="false"/>
          <w:color w:val="000000"/>
          <w:sz w:val="28"/>
        </w:rPr>
        <w:t>арналарына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құбырлы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шахта</w:t>
      </w:r>
      <w:r>
        <w:rPr>
          <w:rFonts w:ascii="Times New Roman"/>
          <w:b w:val="false"/>
          <w:i w:val="false"/>
          <w:color w:val="000000"/>
          <w:sz w:val="28"/>
        </w:rPr>
        <w:t xml:space="preserve"> </w:t>
      </w:r>
      <w:r>
        <w:rPr>
          <w:rFonts w:ascii="Times New Roman"/>
          <w:b/>
          <w:i w:val="false"/>
          <w:color w:val="000000"/>
          <w:sz w:val="28"/>
        </w:rPr>
        <w:t>құдықтарына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қол</w:t>
      </w:r>
      <w:r>
        <w:rPr>
          <w:rFonts w:ascii="Times New Roman"/>
          <w:b w:val="false"/>
          <w:i w:val="false"/>
          <w:color w:val="000000"/>
          <w:sz w:val="28"/>
        </w:rPr>
        <w:t xml:space="preserve"> </w:t>
      </w:r>
      <w:r>
        <w:rPr>
          <w:rFonts w:ascii="Times New Roman"/>
          <w:b/>
          <w:i w:val="false"/>
          <w:color w:val="000000"/>
          <w:sz w:val="28"/>
        </w:rPr>
        <w:t>жеткізу</w:t>
      </w:r>
      <w:r>
        <w:rPr>
          <w:rFonts w:ascii="Times New Roman"/>
          <w:b w:val="false"/>
          <w:i w:val="false"/>
          <w:color w:val="000000"/>
          <w:sz w:val="28"/>
        </w:rPr>
        <w:t xml:space="preserve"> </w:t>
      </w:r>
      <w:r>
        <w:rPr>
          <w:rFonts w:ascii="Times New Roman"/>
          <w:b/>
          <w:i w:val="false"/>
          <w:color w:val="000000"/>
          <w:sz w:val="28"/>
        </w:rPr>
        <w:t>схемасы</w:t>
      </w:r>
    </w:p>
    <w:bookmarkEnd w:id="2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23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723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xml:space="preserve">
      </w:t>
      </w:r>
      <w:r>
        <w:rPr>
          <w:rFonts w:ascii="Times New Roman"/>
          <w:b/>
          <w:i w:val="false"/>
          <w:color w:val="000000"/>
          <w:sz w:val="28"/>
        </w:rPr>
        <w:t>7.</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жанында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жайылымдарында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2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36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836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xml:space="preserve">
      </w:t>
      </w:r>
      <w:r>
        <w:rPr>
          <w:rFonts w:ascii="Times New Roman"/>
          <w:b/>
          <w:i w:val="false"/>
          <w:color w:val="000000"/>
          <w:sz w:val="28"/>
        </w:rPr>
        <w:t>8.</w:t>
      </w:r>
      <w:r>
        <w:rPr>
          <w:rFonts w:ascii="Times New Roman"/>
          <w:b w:val="false"/>
          <w:i w:val="false"/>
          <w:color w:val="000000"/>
          <w:sz w:val="28"/>
        </w:rPr>
        <w:t xml:space="preserve"> </w:t>
      </w:r>
      <w:r>
        <w:rPr>
          <w:rFonts w:ascii="Times New Roman"/>
          <w:b/>
          <w:i w:val="false"/>
          <w:color w:val="000000"/>
          <w:sz w:val="28"/>
        </w:rPr>
        <w:t>Ауылда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маңында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жайылымдарға</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2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22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822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Әйтеке би аудандық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25 қыркүйектегі № 383 </w:t>
            </w:r>
            <w:r>
              <w:br/>
            </w:r>
            <w:r>
              <w:rPr>
                <w:rFonts w:ascii="Times New Roman"/>
                <w:b w:val="false"/>
                <w:i w:val="false"/>
                <w:color w:val="000000"/>
                <w:sz w:val="20"/>
              </w:rPr>
              <w:t>шешіміне 4-қосымша</w:t>
            </w:r>
          </w:p>
        </w:tc>
      </w:tr>
    </w:tbl>
    <w:p>
      <w:pPr>
        <w:spacing w:after="0"/>
        <w:ind w:left="0"/>
        <w:jc w:val="left"/>
      </w:pPr>
      <w:r>
        <w:rPr>
          <w:rFonts w:ascii="Times New Roman"/>
          <w:b/>
          <w:i w:val="false"/>
          <w:color w:val="000000"/>
        </w:rPr>
        <w:t xml:space="preserve"> Тұмабұлақ ауылдық округінде жайылымдарды басқару және оларды пайдалану жөніндегі 2025-2029 жылдарға арналған жоспар</w:t>
      </w:r>
    </w:p>
    <w:p>
      <w:pPr>
        <w:spacing w:after="0"/>
        <w:ind w:left="0"/>
        <w:jc w:val="both"/>
      </w:pPr>
      <w:r>
        <w:rPr>
          <w:rFonts w:ascii="Times New Roman"/>
          <w:b w:val="false"/>
          <w:i w:val="false"/>
          <w:color w:val="000000"/>
          <w:sz w:val="28"/>
        </w:rPr>
        <w:t xml:space="preserve">
      Осы жайылымдарды басқару және оларды пайдалану жөніндегі жоспар (бұдан әрі-жоспар) "Жайылымдар туралы" Қазақстан Республикасы Заңының </w:t>
      </w:r>
      <w:r>
        <w:rPr>
          <w:rFonts w:ascii="Times New Roman"/>
          <w:b w:val="false"/>
          <w:i w:val="false"/>
          <w:color w:val="000000"/>
          <w:sz w:val="28"/>
        </w:rPr>
        <w:t>6 – бабының</w:t>
      </w:r>
      <w:r>
        <w:rPr>
          <w:rFonts w:ascii="Times New Roman"/>
          <w:b w:val="false"/>
          <w:i w:val="false"/>
          <w:color w:val="000000"/>
          <w:sz w:val="28"/>
        </w:rPr>
        <w:t xml:space="preserve"> 4-1) тармақшасына (бұдан әрі-Заң),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Ауыл шаруашылығы министрінің 29 шілдедегі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 2024 жылғы № 263 "Жайылымдарды басқару және оларды пайдалану жөніндегі үлгілік жоспарды бекіту туралы" (Нормативтік құқықтық актілерді мемлекеттік тіркеу тізілімінде № 34831 болып тіркелген).</w:t>
      </w:r>
    </w:p>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тозуы процестерін болғызбау мақсатында қабылданады.</w:t>
      </w:r>
    </w:p>
    <w:p>
      <w:pPr>
        <w:spacing w:after="0"/>
        <w:ind w:left="0"/>
        <w:jc w:val="both"/>
      </w:pPr>
      <w:r>
        <w:rPr>
          <w:rFonts w:ascii="Times New Roman"/>
          <w:b w:val="false"/>
          <w:i w:val="false"/>
          <w:color w:val="000000"/>
          <w:sz w:val="28"/>
        </w:rPr>
        <w:t>
      Жоспарды әзірлеген кезде мыналар ескеріледі:</w:t>
      </w:r>
    </w:p>
    <w:p>
      <w:pPr>
        <w:spacing w:after="0"/>
        <w:ind w:left="0"/>
        <w:jc w:val="both"/>
      </w:pPr>
      <w:r>
        <w:rPr>
          <w:rFonts w:ascii="Times New Roman"/>
          <w:b w:val="false"/>
          <w:i w:val="false"/>
          <w:color w:val="000000"/>
          <w:sz w:val="28"/>
        </w:rPr>
        <w:t xml:space="preserve">
      1) осы Жоспарға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xml:space="preserve">
      2) осы Жоспарға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жайылымдарды геоботаникалық зерттеп-қарау мәліметтері.</w:t>
      </w:r>
    </w:p>
    <w:p>
      <w:pPr>
        <w:spacing w:after="0"/>
        <w:ind w:left="0"/>
        <w:jc w:val="both"/>
      </w:pPr>
      <w:r>
        <w:rPr>
          <w:rFonts w:ascii="Times New Roman"/>
          <w:b w:val="false"/>
          <w:i w:val="false"/>
          <w:color w:val="000000"/>
          <w:sz w:val="28"/>
        </w:rPr>
        <w:t xml:space="preserve">
      3) Қазақстан Республикасы Ауыл шаруашылығы министрінің 2020 жылғы 3 ақпандағы № 35 бұйрығымен (Нормативтік құқықтық актілерді мемлекеттік тіркеу тізілімінде № 19987 болып тіркелген) бекітілген </w:t>
      </w:r>
      <w:r>
        <w:rPr>
          <w:rFonts w:ascii="Times New Roman"/>
          <w:b w:val="false"/>
          <w:i w:val="false"/>
          <w:color w:val="000000"/>
          <w:sz w:val="28"/>
        </w:rPr>
        <w:t>Мал қорымдарының (биотермиялық шұңқырлардың) тізілімін жүргізу қағидаларына</w:t>
      </w:r>
      <w:r>
        <w:rPr>
          <w:rFonts w:ascii="Times New Roman"/>
          <w:b w:val="false"/>
          <w:i w:val="false"/>
          <w:color w:val="000000"/>
          <w:sz w:val="28"/>
        </w:rPr>
        <w:t xml:space="preserve"> сәйкес қалыптастырылған мал қорымдары (биометриялық шұңқырлар) туралы мәліметтер;</w:t>
      </w:r>
    </w:p>
    <w:p>
      <w:pPr>
        <w:spacing w:after="0"/>
        <w:ind w:left="0"/>
        <w:jc w:val="both"/>
      </w:pPr>
      <w:r>
        <w:rPr>
          <w:rFonts w:ascii="Times New Roman"/>
          <w:b w:val="false"/>
          <w:i w:val="false"/>
          <w:color w:val="000000"/>
          <w:sz w:val="28"/>
        </w:rPr>
        <w:t xml:space="preserve">
      4) осы Жоспарға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жайылымдық инфрақұрылым объектілері туралы және ауыл шаруашылығы жануарларын айдап өтуге арналған сервитуттар туралы мәліметтер.</w:t>
      </w:r>
    </w:p>
    <w:p>
      <w:pPr>
        <w:spacing w:after="0"/>
        <w:ind w:left="0"/>
        <w:jc w:val="both"/>
      </w:pPr>
      <w:r>
        <w:rPr>
          <w:rFonts w:ascii="Times New Roman"/>
          <w:b w:val="false"/>
          <w:i w:val="false"/>
          <w:color w:val="000000"/>
          <w:sz w:val="28"/>
        </w:rPr>
        <w:t xml:space="preserve">
      5) осы Жоспарға </w:t>
      </w:r>
      <w:r>
        <w:rPr>
          <w:rFonts w:ascii="Times New Roman"/>
          <w:b w:val="false"/>
          <w:i w:val="false"/>
          <w:color w:val="000000"/>
          <w:sz w:val="28"/>
        </w:rPr>
        <w:t>4-қосымшаның</w:t>
      </w:r>
      <w:r>
        <w:rPr>
          <w:rFonts w:ascii="Times New Roman"/>
          <w:b w:val="false"/>
          <w:i w:val="false"/>
          <w:color w:val="000000"/>
          <w:sz w:val="28"/>
        </w:rPr>
        <w:t xml:space="preserve"> 1-кестесіне сәйкес нысан бойынша ауыл шаруашылығы жануарларының иелерін көрсете отырып, оларды сәйкестендіру дерекқорынан алынған ауыл шаруашылығы жануарлары басының саны туралы деректер;</w:t>
      </w:r>
    </w:p>
    <w:p>
      <w:pPr>
        <w:spacing w:after="0"/>
        <w:ind w:left="0"/>
        <w:jc w:val="both"/>
      </w:pPr>
      <w:r>
        <w:rPr>
          <w:rFonts w:ascii="Times New Roman"/>
          <w:b w:val="false"/>
          <w:i w:val="false"/>
          <w:color w:val="000000"/>
          <w:sz w:val="28"/>
        </w:rPr>
        <w:t xml:space="preserve">
      6) осы Жоспарға </w:t>
      </w:r>
      <w:r>
        <w:rPr>
          <w:rFonts w:ascii="Times New Roman"/>
          <w:b w:val="false"/>
          <w:i w:val="false"/>
          <w:color w:val="000000"/>
          <w:sz w:val="28"/>
        </w:rPr>
        <w:t>4-қосымшаның</w:t>
      </w:r>
      <w:r>
        <w:rPr>
          <w:rFonts w:ascii="Times New Roman"/>
          <w:b w:val="false"/>
          <w:i w:val="false"/>
          <w:color w:val="000000"/>
          <w:sz w:val="28"/>
        </w:rPr>
        <w:t xml:space="preserve"> 2-кестесіне сәйкес нысан бойынша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p>
      <w:pPr>
        <w:spacing w:after="0"/>
        <w:ind w:left="0"/>
        <w:jc w:val="both"/>
      </w:pPr>
      <w:r>
        <w:rPr>
          <w:rFonts w:ascii="Times New Roman"/>
          <w:b w:val="false"/>
          <w:i w:val="false"/>
          <w:color w:val="000000"/>
          <w:sz w:val="28"/>
        </w:rPr>
        <w:t xml:space="preserve">
      7) осы Жоспарға </w:t>
      </w:r>
      <w:r>
        <w:rPr>
          <w:rFonts w:ascii="Times New Roman"/>
          <w:b w:val="false"/>
          <w:i w:val="false"/>
          <w:color w:val="000000"/>
          <w:sz w:val="28"/>
        </w:rPr>
        <w:t>4-қосымшаның</w:t>
      </w:r>
      <w:r>
        <w:rPr>
          <w:rFonts w:ascii="Times New Roman"/>
          <w:b w:val="false"/>
          <w:i w:val="false"/>
          <w:color w:val="000000"/>
          <w:sz w:val="28"/>
        </w:rPr>
        <w:t xml:space="preserve"> 3-кестесіне сәйкес нысан бойынша шалғайдағы жайылымдарда жаю үшін ауыл шаруашылығы жануарлары басының саны туралы мәліметтер.</w:t>
      </w:r>
    </w:p>
    <w:p>
      <w:pPr>
        <w:spacing w:after="0"/>
        <w:ind w:left="0"/>
        <w:jc w:val="both"/>
      </w:pPr>
      <w:r>
        <w:rPr>
          <w:rFonts w:ascii="Times New Roman"/>
          <w:b w:val="false"/>
          <w:i w:val="false"/>
          <w:color w:val="000000"/>
          <w:sz w:val="28"/>
        </w:rPr>
        <w:t>
      8) екпе және аридтік жайылымдарда, орман, су қорлары мен ерекше қорғалатын табиғи аумақтар жерлерінде ауыл шаруашылығы жануарларын жаю ерекшеліктері туралы деректер.</w:t>
      </w:r>
    </w:p>
    <w:p>
      <w:pPr>
        <w:spacing w:after="0"/>
        <w:ind w:left="0"/>
        <w:jc w:val="both"/>
      </w:pPr>
      <w:r>
        <w:rPr>
          <w:rFonts w:ascii="Times New Roman"/>
          <w:b w:val="false"/>
          <w:i w:val="false"/>
          <w:color w:val="000000"/>
          <w:sz w:val="28"/>
        </w:rPr>
        <w:t xml:space="preserve">
      9) осы Жоспарға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ұсынылатын жайылым айналымдарының схемалары;</w:t>
      </w:r>
    </w:p>
    <w:p>
      <w:pPr>
        <w:spacing w:after="0"/>
        <w:ind w:left="0"/>
        <w:jc w:val="both"/>
      </w:pPr>
      <w:r>
        <w:rPr>
          <w:rFonts w:ascii="Times New Roman"/>
          <w:b w:val="false"/>
          <w:i w:val="false"/>
          <w:color w:val="000000"/>
          <w:sz w:val="28"/>
        </w:rPr>
        <w:t>
      10) мал шаруашылығы және өсімдік шаруашылығы статистикасы бойынша ресми статистикалық ақпарат.</w:t>
      </w:r>
    </w:p>
    <w:p>
      <w:pPr>
        <w:spacing w:after="0"/>
        <w:ind w:left="0"/>
        <w:jc w:val="both"/>
      </w:pPr>
      <w:r>
        <w:rPr>
          <w:rFonts w:ascii="Times New Roman"/>
          <w:b w:val="false"/>
          <w:i w:val="false"/>
          <w:color w:val="000000"/>
          <w:sz w:val="28"/>
        </w:rPr>
        <w:t>
      Жоспарда мынадай қосымшалар қамтылған:</w:t>
      </w:r>
    </w:p>
    <w:p>
      <w:pPr>
        <w:spacing w:after="0"/>
        <w:ind w:left="0"/>
        <w:jc w:val="both"/>
      </w:pPr>
      <w:r>
        <w:rPr>
          <w:rFonts w:ascii="Times New Roman"/>
          <w:b w:val="false"/>
          <w:i w:val="false"/>
          <w:color w:val="000000"/>
          <w:sz w:val="28"/>
        </w:rPr>
        <w:t xml:space="preserve">
      1) әкімшілік-аумақтық бірлік аумағында жайылымдардың жер санаттары бөлінісінде орналасу </w:t>
      </w:r>
      <w:r>
        <w:rPr>
          <w:rFonts w:ascii="Times New Roman"/>
          <w:b w:val="false"/>
          <w:i w:val="false"/>
          <w:color w:val="000000"/>
          <w:sz w:val="28"/>
        </w:rPr>
        <w:t>схемасы</w:t>
      </w:r>
      <w:r>
        <w:rPr>
          <w:rFonts w:ascii="Times New Roman"/>
          <w:b w:val="false"/>
          <w:i w:val="false"/>
          <w:color w:val="000000"/>
          <w:sz w:val="28"/>
        </w:rPr>
        <w:t xml:space="preserve"> (картасы), онда жайылымдардың шекаралары, алаңдары мен түрлері, оның ішінде шалғайдағы, маусымдық, құрғақ және екпе жайылымдар,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p>
      <w:pPr>
        <w:spacing w:after="0"/>
        <w:ind w:left="0"/>
        <w:jc w:val="both"/>
      </w:pPr>
      <w:r>
        <w:rPr>
          <w:rFonts w:ascii="Times New Roman"/>
          <w:b w:val="false"/>
          <w:i w:val="false"/>
          <w:color w:val="000000"/>
          <w:sz w:val="28"/>
        </w:rPr>
        <w:t xml:space="preserve">
      2) жеке ауладағы ауыл шаруашылығы жануарларын жаю бойынша халықтың мұқтаждығына арналған жайылымдар, оның ішінде қоғамдық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 онда жеке ауладағы ауыл шаруашылығы жануарларын жаю бойынша халықтың мұқтаждығына арналған жайылымдардың, оның ішінде қоғамдық жайылымдардың шекаралары мен алаңдары көрсетіледі;</w:t>
      </w:r>
    </w:p>
    <w:p>
      <w:pPr>
        <w:spacing w:after="0"/>
        <w:ind w:left="0"/>
        <w:jc w:val="both"/>
      </w:pPr>
      <w:r>
        <w:rPr>
          <w:rFonts w:ascii="Times New Roman"/>
          <w:b w:val="false"/>
          <w:i w:val="false"/>
          <w:color w:val="000000"/>
          <w:sz w:val="28"/>
        </w:rPr>
        <w:t xml:space="preserve">
      3) ұсынылатын жайылым айналымдарының схемалары көрсетілген </w:t>
      </w:r>
      <w:r>
        <w:rPr>
          <w:rFonts w:ascii="Times New Roman"/>
          <w:b w:val="false"/>
          <w:i w:val="false"/>
          <w:color w:val="000000"/>
          <w:sz w:val="28"/>
        </w:rPr>
        <w:t>схема</w:t>
      </w:r>
      <w:r>
        <w:rPr>
          <w:rFonts w:ascii="Times New Roman"/>
          <w:b w:val="false"/>
          <w:i w:val="false"/>
          <w:color w:val="000000"/>
          <w:sz w:val="28"/>
        </w:rPr>
        <w:t xml:space="preserve"> (карта), онда жайылымдарды геоботаникалық зерттеп-қарау негізінде ұсынылатын жайылым айналымдарының схемалары көрсетіледі;</w:t>
      </w:r>
    </w:p>
    <w:p>
      <w:pPr>
        <w:spacing w:after="0"/>
        <w:ind w:left="0"/>
        <w:jc w:val="both"/>
      </w:pPr>
      <w:r>
        <w:rPr>
          <w:rFonts w:ascii="Times New Roman"/>
          <w:b w:val="false"/>
          <w:i w:val="false"/>
          <w:color w:val="000000"/>
          <w:sz w:val="28"/>
        </w:rPr>
        <w:t xml:space="preserve">
      4) ауыл шаруашылығы жануарларын айдауға арналған сервитуттар, мал айдайтын трассалар және жайылымдық инфрақұрылымның өзге де объектілері, сондай-ақ мал қорымдары (биометриялық шұңқырлар) белгіленетін </w:t>
      </w:r>
      <w:r>
        <w:rPr>
          <w:rFonts w:ascii="Times New Roman"/>
          <w:b w:val="false"/>
          <w:i w:val="false"/>
          <w:color w:val="000000"/>
          <w:sz w:val="28"/>
        </w:rPr>
        <w:t>схема</w:t>
      </w:r>
      <w:r>
        <w:rPr>
          <w:rFonts w:ascii="Times New Roman"/>
          <w:b w:val="false"/>
          <w:i w:val="false"/>
          <w:color w:val="000000"/>
          <w:sz w:val="28"/>
        </w:rPr>
        <w:t xml:space="preserve"> (карта), онда ауыл шаруашылығы жануарларын айдауға арналған сервитуттар, мал айдайтын трассалар, жайылымдық инфрақұрылым объектілері, мал қорымдарының (биометриялық шұңқырлардың) орналасқан жері көрсетіледі;</w:t>
      </w:r>
    </w:p>
    <w:p>
      <w:pPr>
        <w:spacing w:after="0"/>
        <w:ind w:left="0"/>
        <w:jc w:val="both"/>
      </w:pPr>
      <w:r>
        <w:rPr>
          <w:rFonts w:ascii="Times New Roman"/>
          <w:b w:val="false"/>
          <w:i w:val="false"/>
          <w:color w:val="000000"/>
          <w:sz w:val="28"/>
        </w:rPr>
        <w:t xml:space="preserve">
      5) жайылымды пайдаланушыларға жер пайдалануға берілуі мүмкін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w:t>
      </w:r>
    </w:p>
    <w:p>
      <w:pPr>
        <w:spacing w:after="0"/>
        <w:ind w:left="0"/>
        <w:jc w:val="both"/>
      </w:pPr>
      <w:r>
        <w:rPr>
          <w:rFonts w:ascii="Times New Roman"/>
          <w:b w:val="false"/>
          <w:i w:val="false"/>
          <w:color w:val="000000"/>
          <w:sz w:val="28"/>
        </w:rPr>
        <w:t>
      6) халықтың жеке ауласындағы ауыл шаруашылығы жануарларын жаю жөніндегі мұқтаждықтарын қанағаттандыру мақсатында резервке алынуға жататын жайылымдарды белгілейтін схема (карта), онда жеке ауланың ауыл шаруашылығы жануарларын жаю жөніндегі халықтың мұқтаждықтарын қанағаттандыру мақсатында резервке алынуға жататын жайылымдардың шекаралары мен алаңдары көрсетіледі.</w:t>
      </w:r>
    </w:p>
    <w:p>
      <w:pPr>
        <w:spacing w:after="0"/>
        <w:ind w:left="0"/>
        <w:jc w:val="both"/>
      </w:pPr>
      <w:r>
        <w:rPr>
          <w:rFonts w:ascii="Times New Roman"/>
          <w:b w:val="false"/>
          <w:i w:val="false"/>
          <w:color w:val="000000"/>
          <w:sz w:val="28"/>
        </w:rPr>
        <w:t xml:space="preserve">
      7)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қол жеткізу </w:t>
      </w:r>
      <w:r>
        <w:rPr>
          <w:rFonts w:ascii="Times New Roman"/>
          <w:b w:val="false"/>
          <w:i w:val="false"/>
          <w:color w:val="000000"/>
          <w:sz w:val="28"/>
        </w:rPr>
        <w:t>схемасы</w:t>
      </w:r>
      <w:r>
        <w:rPr>
          <w:rFonts w:ascii="Times New Roman"/>
          <w:b w:val="false"/>
          <w:i w:val="false"/>
          <w:color w:val="000000"/>
          <w:sz w:val="28"/>
        </w:rPr>
        <w:t>, онда жануарлардың су көздеріне қарай жүріп-тұру маршруттары көрсетіледі.</w:t>
      </w:r>
    </w:p>
    <w:p>
      <w:pPr>
        <w:spacing w:after="0"/>
        <w:ind w:left="0"/>
        <w:jc w:val="both"/>
      </w:pPr>
      <w:r>
        <w:rPr>
          <w:rFonts w:ascii="Times New Roman"/>
          <w:b w:val="false"/>
          <w:i w:val="false"/>
          <w:color w:val="000000"/>
          <w:sz w:val="28"/>
        </w:rPr>
        <w:t xml:space="preserve">
      8) ауыл шаруашылығы жануарларының басын шалғайдағы жайылымдарға орналастыру </w:t>
      </w:r>
      <w:r>
        <w:rPr>
          <w:rFonts w:ascii="Times New Roman"/>
          <w:b w:val="false"/>
          <w:i w:val="false"/>
          <w:color w:val="000000"/>
          <w:sz w:val="28"/>
        </w:rPr>
        <w:t>схемасы</w:t>
      </w:r>
      <w:r>
        <w:rPr>
          <w:rFonts w:ascii="Times New Roman"/>
          <w:b w:val="false"/>
          <w:i w:val="false"/>
          <w:color w:val="000000"/>
          <w:sz w:val="28"/>
        </w:rPr>
        <w:t>, онда ауыл шаруашылығы жануарларының басын орналастыруға арналған шалғайдағы жайылымдардың шекаралары мен алаңдары көрсетіледі;</w:t>
      </w:r>
    </w:p>
    <w:p>
      <w:pPr>
        <w:spacing w:after="0"/>
        <w:ind w:left="0"/>
        <w:jc w:val="both"/>
      </w:pPr>
      <w:r>
        <w:rPr>
          <w:rFonts w:ascii="Times New Roman"/>
          <w:b w:val="false"/>
          <w:i w:val="false"/>
          <w:color w:val="000000"/>
          <w:sz w:val="28"/>
        </w:rPr>
        <w:t xml:space="preserve">
      9) ауылдық округке кіретін ауылдық елді мекендер арасында жайылымдарды жобалық бөлу (қайта бөлу), онда жайылымдармен қамтамасыз етілмеген жеке және заңды тұлғалардың ауыл шаруашылығы жануарларының басы үшін ауылдық округтің ауылдық елді мекендері арасында жайылымдарды бөлу (қайта бөлу) </w:t>
      </w:r>
      <w:r>
        <w:rPr>
          <w:rFonts w:ascii="Times New Roman"/>
          <w:b w:val="false"/>
          <w:i w:val="false"/>
          <w:color w:val="000000"/>
          <w:sz w:val="28"/>
        </w:rPr>
        <w:t>схемасы</w:t>
      </w:r>
      <w:r>
        <w:rPr>
          <w:rFonts w:ascii="Times New Roman"/>
          <w:b w:val="false"/>
          <w:i w:val="false"/>
          <w:color w:val="000000"/>
          <w:sz w:val="28"/>
        </w:rPr>
        <w:t xml:space="preserve"> көрсетіледі;</w:t>
      </w:r>
    </w:p>
    <w:p>
      <w:pPr>
        <w:spacing w:after="0"/>
        <w:ind w:left="0"/>
        <w:jc w:val="both"/>
      </w:pPr>
      <w:r>
        <w:rPr>
          <w:rFonts w:ascii="Times New Roman"/>
          <w:b w:val="false"/>
          <w:i w:val="false"/>
          <w:color w:val="000000"/>
          <w:sz w:val="28"/>
        </w:rPr>
        <w:t>
      10) тиісті әкімшілік-аумақтық бірлікте жайылымдарды ұтымды пайдалану үшін қажетті талаптар:</w:t>
      </w:r>
    </w:p>
    <w:p>
      <w:pPr>
        <w:spacing w:after="0"/>
        <w:ind w:left="0"/>
        <w:jc w:val="both"/>
      </w:pPr>
      <w:r>
        <w:rPr>
          <w:rFonts w:ascii="Times New Roman"/>
          <w:b w:val="false"/>
          <w:i w:val="false"/>
          <w:color w:val="000000"/>
          <w:sz w:val="28"/>
        </w:rPr>
        <w:t xml:space="preserve">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жайылымдардың жалпы алаңына түсетін жүктеменің шекті рұқсат етілетін нормасын сақтау;</w:t>
      </w:r>
    </w:p>
    <w:p>
      <w:pPr>
        <w:spacing w:after="0"/>
        <w:ind w:left="0"/>
        <w:jc w:val="both"/>
      </w:pPr>
      <w:r>
        <w:rPr>
          <w:rFonts w:ascii="Times New Roman"/>
          <w:b w:val="false"/>
          <w:i w:val="false"/>
          <w:color w:val="000000"/>
          <w:sz w:val="28"/>
        </w:rPr>
        <w:t>
      жайылым айналымын және суды пайдалану көздерін ескере отырып жайылымдарды пайдалану;</w:t>
      </w:r>
    </w:p>
    <w:p>
      <w:pPr>
        <w:spacing w:after="0"/>
        <w:ind w:left="0"/>
        <w:jc w:val="both"/>
      </w:pPr>
      <w:r>
        <w:rPr>
          <w:rFonts w:ascii="Times New Roman"/>
          <w:b w:val="false"/>
          <w:i w:val="false"/>
          <w:color w:val="000000"/>
          <w:sz w:val="28"/>
        </w:rPr>
        <w:t>
      жайылым алаңдарын жекеленген өріс учаскелеріне бөлу;</w:t>
      </w:r>
    </w:p>
    <w:p>
      <w:pPr>
        <w:spacing w:after="0"/>
        <w:ind w:left="0"/>
        <w:jc w:val="both"/>
      </w:pPr>
      <w:r>
        <w:rPr>
          <w:rFonts w:ascii="Times New Roman"/>
          <w:b w:val="false"/>
          <w:i w:val="false"/>
          <w:color w:val="000000"/>
          <w:sz w:val="28"/>
        </w:rPr>
        <w:t>
      жайылым учаскелерін жыл маусымдары бойынша кеңістікте және уақытпен (маусым, жыл ішінде) кезектестіру;</w:t>
      </w:r>
    </w:p>
    <w:p>
      <w:pPr>
        <w:spacing w:after="0"/>
        <w:ind w:left="0"/>
        <w:jc w:val="both"/>
      </w:pPr>
      <w:r>
        <w:rPr>
          <w:rFonts w:ascii="Times New Roman"/>
          <w:b w:val="false"/>
          <w:i w:val="false"/>
          <w:color w:val="000000"/>
          <w:sz w:val="28"/>
        </w:rPr>
        <w:t>
      жайылым айналымы учаскелерінің бірін жайылымсыз және ауыл шаруашылығы жануарларынсыз жыл сайын қалдыру.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Тұмабұлақ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1 қосымша</w:t>
            </w:r>
          </w:p>
        </w:tc>
      </w:tr>
    </w:tbl>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 1-кесте. Тұмабұлақ ауылдық округінің жер санаттары бойынша жайылымдарды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Жерлің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және өзге де ауыл шаруашылығы мақсатындағы 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Тұмабұлақ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153443000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258689</w:t>
            </w:r>
          </w:p>
        </w:tc>
      </w:tr>
    </w:tbl>
    <w:p>
      <w:pPr>
        <w:spacing w:after="0"/>
        <w:ind w:left="0"/>
        <w:jc w:val="both"/>
      </w:pPr>
      <w:r>
        <w:rPr>
          <w:rFonts w:ascii="Times New Roman"/>
          <w:b w:val="false"/>
          <w:i w:val="false"/>
          <w:color w:val="000000"/>
          <w:sz w:val="28"/>
        </w:rPr>
        <w:t xml:space="preserve">
      Әкімшілік-аумақтық бөлініс бойынша Тұмабұлақ ауылдық округінде 2 ауылдық елді мекен бар. </w:t>
      </w:r>
    </w:p>
    <w:p>
      <w:pPr>
        <w:spacing w:after="0"/>
        <w:ind w:left="0"/>
        <w:jc w:val="both"/>
      </w:pPr>
      <w:r>
        <w:rPr>
          <w:rFonts w:ascii="Times New Roman"/>
          <w:b w:val="false"/>
          <w:i w:val="false"/>
          <w:color w:val="000000"/>
          <w:sz w:val="28"/>
        </w:rPr>
        <w:t xml:space="preserve">
      Тұмабұлақ ауылдық округі аумағының жалпы ауданы 505144 гектар. </w:t>
      </w:r>
    </w:p>
    <w:p>
      <w:pPr>
        <w:spacing w:after="0"/>
        <w:ind w:left="0"/>
        <w:jc w:val="both"/>
      </w:pPr>
      <w:r>
        <w:rPr>
          <w:rFonts w:ascii="Times New Roman"/>
          <w:b w:val="false"/>
          <w:i w:val="false"/>
          <w:color w:val="000000"/>
          <w:sz w:val="28"/>
        </w:rPr>
        <w:t>
      Санаттар бойынша жерлер:ауыл шаруашылығы мақсатындағы жерлер - 148034 гектар; елді мекендердің жерлері – 108809 гектар, ауыл шаруашылығы мақсатында емес 1846 гектар болып бөлінеді. Ерекше қорғалатын табиғи аумақтардың, орман қорының, су қорының жерлері, қоры жоқ.</w:t>
      </w:r>
    </w:p>
    <w:p>
      <w:pPr>
        <w:spacing w:after="0"/>
        <w:ind w:left="0"/>
        <w:jc w:val="left"/>
      </w:pPr>
      <w:r>
        <w:rPr>
          <w:rFonts w:ascii="Times New Roman"/>
          <w:b/>
          <w:i w:val="false"/>
          <w:color w:val="000000"/>
        </w:rPr>
        <w:t xml:space="preserve"> 2-кесте. Елді мекеннің жайылымдарын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қанағаттандыруға арналған,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аридтік,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Тұмабұлақ ауылдық округ</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153443000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Тұмабұлақ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xml:space="preserve">
      Тұмабұлақ ауылдық округінің аумағында шалғайдағы, маусымдық, аридтік және екпе жайылымдар жоқ. </w:t>
      </w:r>
    </w:p>
    <w:p>
      <w:pPr>
        <w:spacing w:after="0"/>
        <w:ind w:left="0"/>
        <w:jc w:val="both"/>
      </w:pPr>
      <w:r>
        <w:rPr>
          <w:rFonts w:ascii="Times New Roman"/>
          <w:b w:val="false"/>
          <w:i w:val="false"/>
          <w:color w:val="000000"/>
          <w:sz w:val="28"/>
        </w:rPr>
        <w:t>
      Округте 39 шаруа қожалығы жұмыс істейді, оларға 145534 гектар жайылым бекітілген.</w:t>
      </w:r>
    </w:p>
    <w:p>
      <w:pPr>
        <w:spacing w:after="0"/>
        <w:ind w:left="0"/>
        <w:jc w:val="left"/>
      </w:pPr>
      <w:r>
        <w:rPr>
          <w:rFonts w:ascii="Times New Roman"/>
          <w:b/>
          <w:i w:val="false"/>
          <w:color w:val="000000"/>
        </w:rPr>
        <w:t xml:space="preserve"> 3-кесте.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 мың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"Базарбек"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091164012284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02-024-015-040</w:t>
            </w:r>
          </w:p>
          <w:p>
            <w:pPr>
              <w:spacing w:after="20"/>
              <w:ind w:left="20"/>
              <w:jc w:val="both"/>
            </w:pPr>
            <w:r>
              <w:rPr>
                <w:rFonts w:ascii="Times New Roman"/>
                <w:b w:val="false"/>
                <w:i w:val="false"/>
                <w:color w:val="000000"/>
                <w:sz w:val="20"/>
              </w:rPr>
              <w:t>
02-024-015-041</w:t>
            </w:r>
          </w:p>
          <w:p>
            <w:pPr>
              <w:spacing w:after="20"/>
              <w:ind w:left="20"/>
              <w:jc w:val="both"/>
            </w:pPr>
            <w:r>
              <w:rPr>
                <w:rFonts w:ascii="Times New Roman"/>
                <w:b w:val="false"/>
                <w:i w:val="false"/>
                <w:color w:val="000000"/>
                <w:sz w:val="20"/>
              </w:rPr>
              <w:t>
02-024-015-037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"Дөйт"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230864031938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"Бимагамбет"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990764014416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02-024-015-015</w:t>
            </w:r>
          </w:p>
          <w:p>
            <w:pPr>
              <w:spacing w:after="20"/>
              <w:ind w:left="20"/>
              <w:jc w:val="both"/>
            </w:pPr>
            <w:r>
              <w:rPr>
                <w:rFonts w:ascii="Times New Roman"/>
                <w:b w:val="false"/>
                <w:i w:val="false"/>
                <w:color w:val="000000"/>
                <w:sz w:val="20"/>
              </w:rPr>
              <w:t>
02-024-015-016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"Дәулетімбет"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000364016909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"Динара"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010664018026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02-024-015-042</w:t>
            </w:r>
          </w:p>
          <w:p>
            <w:pPr>
              <w:spacing w:after="20"/>
              <w:ind w:left="20"/>
              <w:jc w:val="both"/>
            </w:pPr>
            <w:r>
              <w:rPr>
                <w:rFonts w:ascii="Times New Roman"/>
                <w:b w:val="false"/>
                <w:i w:val="false"/>
                <w:color w:val="000000"/>
                <w:sz w:val="20"/>
              </w:rPr>
              <w:t>
02-024-015-064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"Жидели-булак"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030164019397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050564024173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02-024-015-051</w:t>
            </w:r>
          </w:p>
          <w:p>
            <w:pPr>
              <w:spacing w:after="20"/>
              <w:ind w:left="20"/>
              <w:jc w:val="both"/>
            </w:pPr>
            <w:r>
              <w:rPr>
                <w:rFonts w:ascii="Times New Roman"/>
                <w:b w:val="false"/>
                <w:i w:val="false"/>
                <w:color w:val="000000"/>
                <w:sz w:val="20"/>
              </w:rPr>
              <w:t>
02-024-015-038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"Аспан-С"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051264020985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02-027-017-241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"Данияр"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110764012339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111164006791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"Береке"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121064016905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"Әліби"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130564010795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02-024-004-003</w:t>
            </w:r>
          </w:p>
          <w:p>
            <w:pPr>
              <w:spacing w:after="20"/>
              <w:ind w:left="20"/>
              <w:jc w:val="both"/>
            </w:pPr>
            <w:r>
              <w:rPr>
                <w:rFonts w:ascii="Times New Roman"/>
                <w:b w:val="false"/>
                <w:i w:val="false"/>
                <w:color w:val="000000"/>
                <w:sz w:val="20"/>
              </w:rPr>
              <w:t>
02-024-015-046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"Тәкібай әулеті"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130764013707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"Сатыбалды-Б"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160264010849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"Сұлтан"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160964021532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"Сахит"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180864030046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"Жанарыс"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200664033595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02-027-017-100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"Иса"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200664034533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"Ертуған"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200664034583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"Айдын-Жүрек"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201064023737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"Мадияр"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201064023826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"Әлім"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201064030958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"Алимжан"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220364000056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"Сахи"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220664032888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"Шанбай"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220764045526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"Асылхан"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220864001538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"Сарыбұлақ"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230864027454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"Мақсат"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230864030325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"Усенбай"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230864042666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"Құдайберлі"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240564037244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"Қарабас"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241164028203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"Мамыт"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241164028233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"Әкімжан"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971064016664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02-024-039-817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"Алуа"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971264024137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02-024-015-013</w:t>
            </w:r>
          </w:p>
          <w:p>
            <w:pPr>
              <w:spacing w:after="20"/>
              <w:ind w:left="20"/>
              <w:jc w:val="both"/>
            </w:pPr>
            <w:r>
              <w:rPr>
                <w:rFonts w:ascii="Times New Roman"/>
                <w:b w:val="false"/>
                <w:i w:val="false"/>
                <w:color w:val="000000"/>
                <w:sz w:val="20"/>
              </w:rPr>
              <w:t>
02-024-013-140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"Сенім"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980364020236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"Муса"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981264016237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02-024-015-057</w:t>
            </w:r>
          </w:p>
          <w:p>
            <w:pPr>
              <w:spacing w:after="20"/>
              <w:ind w:left="20"/>
              <w:jc w:val="both"/>
            </w:pPr>
            <w:r>
              <w:rPr>
                <w:rFonts w:ascii="Times New Roman"/>
                <w:b w:val="false"/>
                <w:i w:val="false"/>
                <w:color w:val="000000"/>
                <w:sz w:val="20"/>
              </w:rPr>
              <w:t>
02-024-015-058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"Ізен"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990564014746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"Аспан"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990564014756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991264015914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02-024-015-060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145,534</w:t>
            </w:r>
          </w:p>
        </w:tc>
      </w:tr>
    </w:tbl>
    <w:p>
      <w:pPr>
        <w:spacing w:after="0"/>
        <w:ind w:left="0"/>
        <w:jc w:val="both"/>
      </w:pPr>
      <w:r>
        <w:rPr>
          <w:rFonts w:ascii="Times New Roman"/>
          <w:b w:val="false"/>
          <w:i w:val="false"/>
          <w:color w:val="000000"/>
          <w:sz w:val="28"/>
        </w:rPr>
        <w:t xml:space="preserve">
      Ескерту: аббревиатуралардың транскрипциясы: ш / қ – шаруа қожалығы; </w:t>
      </w:r>
    </w:p>
    <w:p>
      <w:pPr>
        <w:spacing w:after="0"/>
        <w:ind w:left="0"/>
        <w:jc w:val="both"/>
      </w:pPr>
      <w:r>
        <w:rPr>
          <w:rFonts w:ascii="Times New Roman"/>
          <w:b w:val="false"/>
          <w:i w:val="false"/>
          <w:color w:val="000000"/>
          <w:sz w:val="28"/>
        </w:rPr>
        <w:t>
      Ауылдық округ аумағындағы ауыл шаруашылығы жануарларының саны: ірі қара мал-5639; қой мен ешкі – 7743 және жылқы-4452 бас.</w:t>
      </w:r>
    </w:p>
    <w:p>
      <w:pPr>
        <w:spacing w:after="0"/>
        <w:ind w:left="0"/>
        <w:jc w:val="both"/>
      </w:pPr>
      <w:r>
        <w:rPr>
          <w:rFonts w:ascii="Times New Roman"/>
          <w:b w:val="false"/>
          <w:i w:val="false"/>
          <w:color w:val="000000"/>
          <w:sz w:val="28"/>
        </w:rPr>
        <w:t>
      Тұмабұлақ ауылында: ірі қара мал – 2455; қой мен ешкі – 3494, жылқы-3027 бас.</w:t>
      </w:r>
    </w:p>
    <w:p>
      <w:pPr>
        <w:spacing w:after="0"/>
        <w:ind w:left="0"/>
        <w:jc w:val="both"/>
      </w:pPr>
      <w:r>
        <w:rPr>
          <w:rFonts w:ascii="Times New Roman"/>
          <w:b w:val="false"/>
          <w:i w:val="false"/>
          <w:color w:val="000000"/>
          <w:sz w:val="28"/>
        </w:rPr>
        <w:t xml:space="preserve">
      Сарыбұлақ ауылында: ірі қара мал – 3184; қой мен ешкі – 4249, жылқы-1425 бас. </w:t>
      </w:r>
    </w:p>
    <w:p>
      <w:pPr>
        <w:spacing w:after="0"/>
        <w:ind w:left="0"/>
        <w:jc w:val="both"/>
      </w:pPr>
      <w:r>
        <w:rPr>
          <w:rFonts w:ascii="Times New Roman"/>
          <w:b w:val="false"/>
          <w:i w:val="false"/>
          <w:color w:val="000000"/>
          <w:sz w:val="28"/>
        </w:rPr>
        <w:t>
      Ауылдық округтің жайылымдық жемшөптерінің қоректік коэффициенті 0,26 жем шөп бірлігіне дейін болады. Бұл 100 кг жайылымдық жемде табиғи ылғалдылықта 28-ге дейін жем бірлігі бар дегенді білдіреді. Жайылымдық жемшөптің осындай қоректік коэффициентімен тәулігіне: ірі қара мал -35 кг; ұсақ мал -6,0 кг; жылқы – 39,0 кг; жайылым кезеңінде 240 күн: ірі қара мал -8400 кг; ұсақ мал -1440 кг; жылқы- 9360 кг мал азығы қажет.</w:t>
      </w:r>
    </w:p>
    <w:p>
      <w:pPr>
        <w:spacing w:after="0"/>
        <w:ind w:left="0"/>
        <w:jc w:val="both"/>
      </w:pPr>
      <w:r>
        <w:rPr>
          <w:rFonts w:ascii="Times New Roman"/>
          <w:b w:val="false"/>
          <w:i w:val="false"/>
          <w:color w:val="000000"/>
          <w:sz w:val="28"/>
        </w:rPr>
        <w:t>
      Өнімділігі 1080 кг/га және жайылымдық жемнің коректік коэффициенті 0,26 жем. Мал жаю жүктемесі: ІҚМ-7,8; ұсақ мал-1,3 және жылқы-бір басына 8,7 гектар.</w:t>
      </w:r>
    </w:p>
    <w:p>
      <w:pPr>
        <w:spacing w:after="0"/>
        <w:ind w:left="0"/>
        <w:jc w:val="left"/>
      </w:pPr>
      <w:r>
        <w:rPr>
          <w:rFonts w:ascii="Times New Roman"/>
          <w:b/>
          <w:i w:val="false"/>
          <w:color w:val="000000"/>
        </w:rPr>
        <w:t xml:space="preserve"> 4-кесте.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 алаңы,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Тұмабұлақ ауылдық округі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153443000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Тұмабұлақ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Ауыл шаруашылығы жануарларын жаю үшін 101963 га қажет.</w:t>
      </w:r>
    </w:p>
    <w:p>
      <w:pPr>
        <w:spacing w:after="0"/>
        <w:ind w:left="0"/>
        <w:jc w:val="both"/>
      </w:pPr>
      <w:r>
        <w:rPr>
          <w:rFonts w:ascii="Times New Roman"/>
          <w:b w:val="false"/>
          <w:i w:val="false"/>
          <w:color w:val="000000"/>
          <w:sz w:val="28"/>
        </w:rPr>
        <w:t>
      Ірі қара мал – 5639; қой мен ешкі - 7743 және жылқы – 4452 бас Қоғамдық жайылымдарда жайылады, ауданы 106957 гектар, алыстағы жайылымдарда 0 Бас жайылады, ауданы 0 мың гектар.</w:t>
      </w:r>
    </w:p>
    <w:p>
      <w:pPr>
        <w:spacing w:after="0"/>
        <w:ind w:left="0"/>
        <w:jc w:val="both"/>
      </w:pPr>
      <w:r>
        <w:rPr>
          <w:rFonts w:ascii="Times New Roman"/>
          <w:b w:val="false"/>
          <w:i w:val="false"/>
          <w:color w:val="000000"/>
          <w:sz w:val="28"/>
        </w:rPr>
        <w:t>
      Тұмабұлақ ауылдық округінің қоғамдық жайылым алаңы жайылымдық жемге деген қажеттілікті қамтамасыз етеді. Алайда Тұмабұлақ елді мекенінде жайылым тапшылығы жоқ.</w:t>
      </w:r>
    </w:p>
    <w:p>
      <w:pPr>
        <w:spacing w:after="0"/>
        <w:ind w:left="0"/>
        <w:jc w:val="left"/>
      </w:pPr>
      <w:r>
        <w:rPr>
          <w:rFonts w:ascii="Times New Roman"/>
          <w:b/>
          <w:i w:val="false"/>
          <w:color w:val="000000"/>
        </w:rPr>
        <w:t xml:space="preserve"> 5-кесте. Қажетті қосымша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 мақсатында резервке қойылуға тиіс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Тұмабұлақ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2 қосымша</w:t>
            </w:r>
          </w:p>
        </w:tc>
      </w:tr>
    </w:tbl>
    <w:p>
      <w:pPr>
        <w:spacing w:after="0"/>
        <w:ind w:left="0"/>
        <w:jc w:val="left"/>
      </w:pPr>
      <w:r>
        <w:rPr>
          <w:rFonts w:ascii="Times New Roman"/>
          <w:b/>
          <w:i w:val="false"/>
          <w:color w:val="000000"/>
        </w:rPr>
        <w:t xml:space="preserve"> Жайылымдарды геоботаникалық зерттеп-қарау мәліметтері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алқаптардың жіктемесі бойынша және түсініксөз бойынша шифрлар,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 нөмірі (жақша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 типтерінің (айырмала-рының, түрленді-рулерінің) жер бедеріне топыраққа байланыстырылған атауы. Басқа жерлер мен алқаптардың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Контурдағы пайыздық қатынас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гектар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пайдаланылуы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Тұмабұлақ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22, 24, 29, 28, 152, 158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Селеулі бетегелі әртүрлі шөптер және жусанды, бұталы өсімдіктері бар дала жайылым-дары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 жайылымдар мен шабын-дықтар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 немесе жусанды жайылымдар– 70%</w:t>
            </w:r>
          </w:p>
          <w:p>
            <w:pPr>
              <w:spacing w:after="20"/>
              <w:ind w:left="20"/>
              <w:jc w:val="both"/>
            </w:pPr>
            <w:r>
              <w:rPr>
                <w:rFonts w:ascii="Times New Roman"/>
                <w:b w:val="false"/>
                <w:i w:val="false"/>
                <w:color w:val="000000"/>
                <w:sz w:val="20"/>
              </w:rPr>
              <w:t>
Әртүрлі шөптер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бойы</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түсімділік, гектарына центнерден (зерттеп-қарау жылы)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 ішінде желінетін өсімдіктердің түсімділігі: құрғақ массаның гектарына центнерден, азық бірлігінің гектарына центнерден, қорытылатын протеиннің гектарына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маусымдар бойынша жайылымдық азық</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 жайылым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есептелген түсімділік: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азық қоры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Дақылдық-техникалық жай-күй, дәрілік өсімдіктердің бар-жоғы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малдың түрі. Жақсарту жөнінде ұсынылған шаралар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1820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748300</w:t>
            </w:r>
          </w:p>
          <w:p>
            <w:pPr>
              <w:spacing w:after="20"/>
              <w:ind w:left="20"/>
              <w:jc w:val="both"/>
            </w:pPr>
            <w:r>
              <w:rPr>
                <w:rFonts w:ascii="Times New Roman"/>
                <w:b w:val="false"/>
                <w:i w:val="false"/>
                <w:color w:val="000000"/>
                <w:sz w:val="20"/>
              </w:rPr>
              <w:t>
194558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w:t>
            </w:r>
          </w:p>
          <w:p>
            <w:pPr>
              <w:spacing w:after="20"/>
              <w:ind w:left="20"/>
              <w:jc w:val="both"/>
            </w:pPr>
            <w:r>
              <w:rPr>
                <w:rFonts w:ascii="Times New Roman"/>
                <w:b w:val="false"/>
                <w:i w:val="false"/>
                <w:color w:val="000000"/>
                <w:sz w:val="20"/>
              </w:rPr>
              <w:t>
учаскелерді ауыстырып қолдау</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мәліметтері</w:t>
      </w:r>
    </w:p>
    <w:p>
      <w:pPr>
        <w:spacing w:after="0"/>
        <w:ind w:left="0"/>
        <w:jc w:val="both"/>
      </w:pPr>
      <w:r>
        <w:rPr>
          <w:rFonts w:ascii="Times New Roman"/>
          <w:b w:val="false"/>
          <w:i w:val="false"/>
          <w:color w:val="000000"/>
          <w:sz w:val="28"/>
        </w:rPr>
        <w:t xml:space="preserve">
      Географиялық орналасуы </w:t>
      </w:r>
    </w:p>
    <w:p>
      <w:pPr>
        <w:spacing w:after="0"/>
        <w:ind w:left="0"/>
        <w:jc w:val="both"/>
      </w:pPr>
      <w:r>
        <w:rPr>
          <w:rFonts w:ascii="Times New Roman"/>
          <w:b w:val="false"/>
          <w:i w:val="false"/>
          <w:color w:val="000000"/>
          <w:sz w:val="28"/>
        </w:rPr>
        <w:t>
      Тұмабұлақ (қаз. Тұмабұлақ-Қазақстанның Ақтөбе облысы Әйтеке би ауданындағы ауыл. Тұмабұлақ ауылдық округінің әкімшілік орталығы Т. Жүргенов ауылдық округі орталығынан оңтүстікке қарай 110 км жерде орналасқан.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Тұмабұлақ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3 қосымша</w:t>
            </w:r>
          </w:p>
        </w:tc>
      </w:tr>
    </w:tbl>
    <w:p>
      <w:pPr>
        <w:spacing w:after="0"/>
        <w:ind w:left="0"/>
        <w:jc w:val="left"/>
      </w:pPr>
      <w:r>
        <w:rPr>
          <w:rFonts w:ascii="Times New Roman"/>
          <w:b/>
          <w:i w:val="false"/>
          <w:color w:val="000000"/>
        </w:rPr>
        <w:t xml:space="preserve">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құрылысжайлары (ұңғымалар, құбырлы және шахталы 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Ауылдық округте бір мал қорымы бар.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Тұмабұлақ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4 қосымша</w:t>
            </w:r>
          </w:p>
        </w:tc>
      </w:tr>
    </w:tbl>
    <w:p>
      <w:pPr>
        <w:spacing w:after="0"/>
        <w:ind w:left="0"/>
        <w:jc w:val="left"/>
      </w:pPr>
      <w:r>
        <w:rPr>
          <w:rFonts w:ascii="Times New Roman"/>
          <w:b/>
          <w:i w:val="false"/>
          <w:color w:val="000000"/>
        </w:rPr>
        <w:t xml:space="preserve"> 1 –кесте.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жеке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"Базарбек"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091164012284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"Дөйт"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230864031938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"Бимагамбет"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990764014416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"Дәулетімбет"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000364016909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"Динара"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010664018026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"Жидели-булак"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030164019397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050564024173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"Аспан-С"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051264020985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"Данияр"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110764012339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111164006791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"Береке"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121064016905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"Әліби"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130564010795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"Тәкібай әулеті"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130764013707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"Сатыбалды-Б"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160264010849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"Сұлтан"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160964021532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"Сахит"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180864030046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"Жанарыс"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200664033595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"Иса"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200664034533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"Ертуған"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200664034583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"Айдын-Жүрек"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201064023737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"Мадияр"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201064023826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"Әлім"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201064030958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"Алимжан"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220364000056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"Сахи"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220664032888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"Шанбай"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220764045526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"Асылхан"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220864001538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"Сарыбұлақ"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230864027454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"Мақсат"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230864030325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"Усенбай"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230864042666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"Құдайберлі"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240564037244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"Қарабас"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241164028203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"Мамыт"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241164028233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"Әкімжан"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971064016664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"Алуа"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971264024137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"Сенім"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980364020236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"Муса"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981264016237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"Ізен"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990564014746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"Аспан"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990564014756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991264015914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аты, әкесінің аты (бар болса), тегі немесе заңды тұлғалардың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Дуйсенгалиев Бекжан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Уайсбаев Бакытберген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Жубатов Каскырбай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Кулмаганбетов Галымжан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Кушикбаев Асхат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Сарсенбаев Айдарбек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Айтмаганбетов Токсанбай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Аязбаев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Сартаев Жаналык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Жетибаев Кудайберген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Әртіс Елбек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Ташаманов Самалбек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Бухарбаев Шыныбек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Айтмаганбетов Батырбай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Досмұратов Темірбек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Абдилдин Рахымжан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Танатаров Галымжан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Бухарбаев Жандарбек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Ертуғанов Ерболат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Муханов Жалгасхан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Мадияров Бакыткали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Асугарин Макымжан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Бухарбаева Жадра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Сахиев Берик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Бекпанов Биболат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Орынбекова Гүлнар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Бухарбай Қазыбек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Сансызбай Қуанбек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Бухарбаев Панабек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Өтегенов Батырбек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Бухарбаева Жадра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Бухарбаев Панабек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Жанабергенов Ғалымжан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Монголов Куанышбай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Киялова Гүлмира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Бухарбаев Шыныбек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Абдилдин Бакытжан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Досмуратов Сабыртай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Зейнелов Ерлан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rPr>
          <w:rFonts w:ascii="Times New Roman"/>
          <w:b/>
          <w:i w:val="false"/>
          <w:color w:val="000000"/>
        </w:rPr>
        <w:t xml:space="preserve">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 тоқтылар ,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Тұмабұлақ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rPr>
          <w:rFonts w:ascii="Times New Roman"/>
          <w:b/>
          <w:i w:val="false"/>
          <w:color w:val="000000"/>
        </w:rPr>
        <w:t xml:space="preserve">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поголовья, голов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Тұмабұлақ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Екпе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құрғақ</w:t>
      </w:r>
      <w:r>
        <w:rPr>
          <w:rFonts w:ascii="Times New Roman"/>
          <w:b w:val="false"/>
          <w:i w:val="false"/>
          <w:color w:val="000000"/>
          <w:sz w:val="28"/>
        </w:rPr>
        <w:t xml:space="preserve"> </w:t>
      </w:r>
      <w:r>
        <w:rPr>
          <w:rFonts w:ascii="Times New Roman"/>
          <w:b/>
          <w:i w:val="false"/>
          <w:color w:val="000000"/>
          <w:sz w:val="28"/>
        </w:rPr>
        <w:t>жайылымдарда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орман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қорлары</w:t>
      </w:r>
      <w:r>
        <w:rPr>
          <w:rFonts w:ascii="Times New Roman"/>
          <w:b w:val="false"/>
          <w:i w:val="false"/>
          <w:color w:val="000000"/>
          <w:sz w:val="28"/>
        </w:rPr>
        <w:t xml:space="preserve"> </w:t>
      </w:r>
      <w:r>
        <w:rPr>
          <w:rFonts w:ascii="Times New Roman"/>
          <w:b/>
          <w:i w:val="false"/>
          <w:color w:val="000000"/>
          <w:sz w:val="28"/>
        </w:rPr>
        <w:t>жерлерінде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ерекше</w:t>
      </w:r>
      <w:r>
        <w:rPr>
          <w:rFonts w:ascii="Times New Roman"/>
          <w:b w:val="false"/>
          <w:i w:val="false"/>
          <w:color w:val="000000"/>
          <w:sz w:val="28"/>
        </w:rPr>
        <w:t xml:space="preserve"> </w:t>
      </w:r>
      <w:r>
        <w:rPr>
          <w:rFonts w:ascii="Times New Roman"/>
          <w:b/>
          <w:i w:val="false"/>
          <w:color w:val="000000"/>
          <w:sz w:val="28"/>
        </w:rPr>
        <w:t>қорғалатын</w:t>
      </w:r>
      <w:r>
        <w:rPr>
          <w:rFonts w:ascii="Times New Roman"/>
          <w:b w:val="false"/>
          <w:i w:val="false"/>
          <w:color w:val="000000"/>
          <w:sz w:val="28"/>
        </w:rPr>
        <w:t xml:space="preserve"> </w:t>
      </w:r>
      <w:r>
        <w:rPr>
          <w:rFonts w:ascii="Times New Roman"/>
          <w:b/>
          <w:i w:val="false"/>
          <w:color w:val="000000"/>
          <w:sz w:val="28"/>
        </w:rPr>
        <w:t>табиғи</w:t>
      </w:r>
      <w:r>
        <w:rPr>
          <w:rFonts w:ascii="Times New Roman"/>
          <w:b w:val="false"/>
          <w:i w:val="false"/>
          <w:color w:val="000000"/>
          <w:sz w:val="28"/>
        </w:rPr>
        <w:t xml:space="preserve"> </w:t>
      </w:r>
      <w:r>
        <w:rPr>
          <w:rFonts w:ascii="Times New Roman"/>
          <w:b/>
          <w:i w:val="false"/>
          <w:color w:val="000000"/>
          <w:sz w:val="28"/>
        </w:rPr>
        <w:t>аумақтарда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жаюдың</w:t>
      </w:r>
      <w:r>
        <w:rPr>
          <w:rFonts w:ascii="Times New Roman"/>
          <w:b w:val="false"/>
          <w:i w:val="false"/>
          <w:color w:val="000000"/>
          <w:sz w:val="28"/>
        </w:rPr>
        <w:t xml:space="preserve"> </w:t>
      </w:r>
      <w:r>
        <w:rPr>
          <w:rFonts w:ascii="Times New Roman"/>
          <w:b/>
          <w:i w:val="false"/>
          <w:color w:val="000000"/>
          <w:sz w:val="28"/>
        </w:rPr>
        <w:t>ерекшеліктері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деректер</w:t>
      </w:r>
    </w:p>
    <w:p>
      <w:pPr>
        <w:spacing w:after="0"/>
        <w:ind w:left="0"/>
        <w:jc w:val="both"/>
      </w:pPr>
      <w:r>
        <w:rPr>
          <w:rFonts w:ascii="Times New Roman"/>
          <w:b w:val="false"/>
          <w:i w:val="false"/>
          <w:color w:val="000000"/>
          <w:sz w:val="28"/>
        </w:rPr>
        <w:t>
      Екпе жайылымдар мен аридтік жайылымдарда ауылшаруашылық жануарларын жаю әртүрлі факторлармен, соның ішінде өсімдік жамылғысының түрімен, қоршаған орта жағдайларымен және басқару әдістерімен ерекшеленеді. Өсімдік жамылғысы адам қалыптастыратын екпе жайылымдарда жайылым көбінесе бақыланатын және қарқынды басқарылатын болады, бұл жемшөптің өнімділігі мен сапасын оңтайландыруға мүмкіндік береді. Аридтік жайылымдар, керісінше, аз өсімдіктермен және қатал жағдайлармен сипатталады, бұл тұрақтылықты қамтамасыз ету үшін бейімделгіш жайылым стратегияларын қажет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Тұмабұлақ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5 қосымша</w:t>
            </w:r>
          </w:p>
        </w:tc>
      </w:tr>
    </w:tbl>
    <w:p>
      <w:pPr>
        <w:spacing w:after="0"/>
        <w:ind w:left="0"/>
        <w:jc w:val="left"/>
      </w:pPr>
      <w:r>
        <w:rPr>
          <w:rFonts w:ascii="Times New Roman"/>
          <w:b/>
          <w:i w:val="false"/>
          <w:color w:val="000000"/>
        </w:rPr>
        <w:t xml:space="preserve"> Ұсынылатын жайылым айналымдарының схемалары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r>
    </w:tbl>
    <w:p>
      <w:pPr>
        <w:spacing w:after="0"/>
        <w:ind w:left="0"/>
        <w:jc w:val="both"/>
      </w:pPr>
      <w:r>
        <w:rPr>
          <w:rFonts w:ascii="Times New Roman"/>
          <w:b w:val="false"/>
          <w:i w:val="false"/>
          <w:color w:val="000000"/>
          <w:sz w:val="28"/>
        </w:rPr>
        <w:t>
      Ауылдық округтің жайылымдары маусымдық болып табылады. Түрлік құрамына байланысты маусымдық жайылымдарда мал жаю жемшөптің қоректенуге жарамдылығымен және оның өнімділігін сақтау ұзақтығымен анықталады. Көктемгі жайылымдар эфемерлердің қайта өсуімен қолданылады. Жазда (бидай шөптері, дәнді-шөптер); көктемде (қауырсын шөптері басым шымтезек-жусан, қауырсынды-типті-тар жусан), күзде (жусан-дәнді дақылдар) және қыста (жартылай бұта - солянка). Жайылымдарды оларды қорғау шараларын сақтамай пайдалану көбінесе жайылымдардың тозып кетуіне, әртүрлі дәрежедегі деградацияға әкеледі. Сондай-ақ, қажетті (оңтайлы) маусымда шөпті пайдаланбау 40-70% жем бірлігін және 60-80% ақуызды жоғалтуға әкеледі. Осыған байланысты жыл сайын жаңартылатын ресурстың жоғалуын болдырмау үшін әрбір учаске өз мерзімінде пайдаланылуы тиіс.</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алаңдарын</w:t>
      </w:r>
      <w:r>
        <w:rPr>
          <w:rFonts w:ascii="Times New Roman"/>
          <w:b w:val="false"/>
          <w:i w:val="false"/>
          <w:color w:val="000000"/>
          <w:sz w:val="28"/>
        </w:rPr>
        <w:t xml:space="preserve"> </w:t>
      </w:r>
      <w:r>
        <w:rPr>
          <w:rFonts w:ascii="Times New Roman"/>
          <w:b/>
          <w:i w:val="false"/>
          <w:color w:val="000000"/>
          <w:sz w:val="28"/>
        </w:rPr>
        <w:t>жекелеген</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учаскелерге</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p>
    <w:p>
      <w:pPr>
        <w:spacing w:after="0"/>
        <w:ind w:left="0"/>
        <w:jc w:val="both"/>
      </w:pPr>
      <w:r>
        <w:rPr>
          <w:rFonts w:ascii="Times New Roman"/>
          <w:b w:val="false"/>
          <w:i w:val="false"/>
          <w:color w:val="000000"/>
          <w:sz w:val="28"/>
        </w:rPr>
        <w:t>
      Әр маусымның (күндердің) жайылым ұзақтығы белгілі бір жылдың шарттарымен анықталады. Жануарларды жаю ауа температурасының +10оС тұрақты көрсеткішіне жеткенде басталуы керек. Жайылым биіктігі 15-20 см қар жамылғысымен аяқталады.</w:t>
      </w:r>
    </w:p>
    <w:p>
      <w:pPr>
        <w:spacing w:after="0"/>
        <w:ind w:left="0"/>
        <w:jc w:val="both"/>
      </w:pPr>
      <w:r>
        <w:rPr>
          <w:rFonts w:ascii="Times New Roman"/>
          <w:b w:val="false"/>
          <w:i w:val="false"/>
          <w:color w:val="000000"/>
          <w:sz w:val="28"/>
        </w:rPr>
        <w:t xml:space="preserve">
      Ауылдық округтің </w:t>
      </w:r>
      <w:r>
        <w:rPr>
          <w:rFonts w:ascii="Times New Roman"/>
          <w:b/>
          <w:i w:val="false"/>
          <w:color w:val="000000"/>
          <w:sz w:val="28"/>
        </w:rPr>
        <w:t>көктемгі</w:t>
      </w:r>
      <w:r>
        <w:rPr>
          <w:rFonts w:ascii="Times New Roman"/>
          <w:b w:val="false"/>
          <w:i w:val="false"/>
          <w:color w:val="000000"/>
          <w:sz w:val="28"/>
        </w:rPr>
        <w:t xml:space="preserve"> </w:t>
      </w:r>
      <w:r>
        <w:rPr>
          <w:rFonts w:ascii="Times New Roman"/>
          <w:b/>
          <w:i w:val="false"/>
          <w:color w:val="000000"/>
          <w:sz w:val="28"/>
        </w:rPr>
        <w:t>жайылымдары</w:t>
      </w:r>
      <w:r>
        <w:rPr>
          <w:rFonts w:ascii="Times New Roman"/>
          <w:b w:val="false"/>
          <w:i w:val="false"/>
          <w:color w:val="000000"/>
          <w:sz w:val="28"/>
        </w:rPr>
        <w:t xml:space="preserve"> селеулі-жусан, қауырсын-бетегелі жусан типтері басым. Жайылымның ұзақтығы көктемгі жайылымдарда </w:t>
      </w:r>
      <w:r>
        <w:rPr>
          <w:rFonts w:ascii="Times New Roman"/>
          <w:b/>
          <w:i w:val="false"/>
          <w:color w:val="000000"/>
          <w:sz w:val="28"/>
        </w:rPr>
        <w:t>(</w:t>
      </w:r>
      <w:r>
        <w:rPr>
          <w:rFonts w:ascii="Times New Roman"/>
          <w:b/>
          <w:i w:val="false"/>
          <w:color w:val="000000"/>
          <w:sz w:val="28"/>
        </w:rPr>
        <w:t>сәуір-маусым</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күнді</w:t>
      </w:r>
      <w:r>
        <w:rPr>
          <w:rFonts w:ascii="Times New Roman"/>
          <w:b w:val="false"/>
          <w:i w:val="false"/>
          <w:color w:val="000000"/>
          <w:sz w:val="28"/>
        </w:rPr>
        <w:t xml:space="preserve"> құрайды.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Жазғы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бидай шөптері, дәнді дақылдар мен шөптердің түрлерімен ұсынылған. Жайылымның ұзақтығы </w:t>
      </w:r>
      <w:r>
        <w:rPr>
          <w:rFonts w:ascii="Times New Roman"/>
          <w:b/>
          <w:i w:val="false"/>
          <w:color w:val="000000"/>
          <w:sz w:val="28"/>
        </w:rPr>
        <w:t>(</w:t>
      </w:r>
      <w:r>
        <w:rPr>
          <w:rFonts w:ascii="Times New Roman"/>
          <w:b/>
          <w:i w:val="false"/>
          <w:color w:val="000000"/>
          <w:sz w:val="28"/>
        </w:rPr>
        <w:t>маусым-қыркүйек</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Күзгі</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жусан-жарма түрімен ұсынылған. Жайылымның ұзақтығы </w:t>
      </w:r>
      <w:r>
        <w:rPr>
          <w:rFonts w:ascii="Times New Roman"/>
          <w:b/>
          <w:i w:val="false"/>
          <w:color w:val="000000"/>
          <w:sz w:val="28"/>
        </w:rPr>
        <w:t>(</w:t>
      </w:r>
      <w:r>
        <w:rPr>
          <w:rFonts w:ascii="Times New Roman"/>
          <w:b/>
          <w:i w:val="false"/>
          <w:color w:val="000000"/>
          <w:sz w:val="28"/>
        </w:rPr>
        <w:t>қыркүйек-қараша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Қысқы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бұта-солянка түрімен ұсынылған.Жайылымның ұзақтығы </w:t>
      </w:r>
      <w:r>
        <w:rPr>
          <w:rFonts w:ascii="Times New Roman"/>
          <w:b/>
          <w:i w:val="false"/>
          <w:color w:val="000000"/>
          <w:sz w:val="28"/>
        </w:rPr>
        <w:t>(</w:t>
      </w:r>
      <w:r>
        <w:rPr>
          <w:rFonts w:ascii="Times New Roman"/>
          <w:b/>
          <w:i w:val="false"/>
          <w:color w:val="000000"/>
          <w:sz w:val="28"/>
        </w:rPr>
        <w:t>қараша-желтоқсан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30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орташа</w:t>
      </w:r>
      <w:r>
        <w:rPr>
          <w:rFonts w:ascii="Times New Roman"/>
          <w:b w:val="false"/>
          <w:i w:val="false"/>
          <w:color w:val="000000"/>
          <w:sz w:val="28"/>
        </w:rPr>
        <w:t xml:space="preserve"> </w:t>
      </w:r>
      <w:r>
        <w:rPr>
          <w:rFonts w:ascii="Times New Roman"/>
          <w:b/>
          <w:i w:val="false"/>
          <w:color w:val="000000"/>
          <w:sz w:val="28"/>
        </w:rPr>
        <w:t>тәуліктік</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тұтынуы</w:t>
      </w:r>
      <w:r>
        <w:rPr>
          <w:rFonts w:ascii="Times New Roman"/>
          <w:b/>
          <w:i w:val="false"/>
          <w:color w:val="000000"/>
          <w:sz w:val="28"/>
        </w:rPr>
        <w:t>:</w:t>
      </w:r>
    </w:p>
    <w:p>
      <w:pPr>
        <w:spacing w:after="0"/>
        <w:ind w:left="0"/>
        <w:jc w:val="both"/>
      </w:pPr>
      <w:r>
        <w:rPr>
          <w:rFonts w:ascii="Times New Roman"/>
          <w:b w:val="false"/>
          <w:i w:val="false"/>
          <w:color w:val="000000"/>
          <w:sz w:val="28"/>
        </w:rPr>
        <w:t>
      Жазғы уақытта (1 бас малға тәулігіне литр):</w:t>
      </w:r>
    </w:p>
    <w:p>
      <w:pPr>
        <w:spacing w:after="0"/>
        <w:ind w:left="0"/>
        <w:jc w:val="both"/>
      </w:pPr>
      <w:r>
        <w:rPr>
          <w:rFonts w:ascii="Times New Roman"/>
          <w:b w:val="false"/>
          <w:i w:val="false"/>
          <w:color w:val="000000"/>
          <w:sz w:val="28"/>
        </w:rPr>
        <w:t>
      сүтті сиырлар-55;</w:t>
      </w:r>
    </w:p>
    <w:p>
      <w:pPr>
        <w:spacing w:after="0"/>
        <w:ind w:left="0"/>
        <w:jc w:val="both"/>
      </w:pPr>
      <w:r>
        <w:rPr>
          <w:rFonts w:ascii="Times New Roman"/>
          <w:b w:val="false"/>
          <w:i w:val="false"/>
          <w:color w:val="000000"/>
          <w:sz w:val="28"/>
        </w:rPr>
        <w:t>
      қысыр сиырлар-50;</w:t>
      </w:r>
    </w:p>
    <w:p>
      <w:pPr>
        <w:spacing w:after="0"/>
        <w:ind w:left="0"/>
        <w:jc w:val="both"/>
      </w:pPr>
      <w:r>
        <w:rPr>
          <w:rFonts w:ascii="Times New Roman"/>
          <w:b w:val="false"/>
          <w:i w:val="false"/>
          <w:color w:val="000000"/>
          <w:sz w:val="28"/>
        </w:rPr>
        <w:t>
      2 жасқа дейінгі нетели-30;</w:t>
      </w:r>
    </w:p>
    <w:p>
      <w:pPr>
        <w:spacing w:after="0"/>
        <w:ind w:left="0"/>
        <w:jc w:val="both"/>
      </w:pPr>
      <w:r>
        <w:rPr>
          <w:rFonts w:ascii="Times New Roman"/>
          <w:b w:val="false"/>
          <w:i w:val="false"/>
          <w:color w:val="000000"/>
          <w:sz w:val="28"/>
        </w:rPr>
        <w:t>
      6 айға дейінгі бұзаулар-20;</w:t>
      </w:r>
    </w:p>
    <w:p>
      <w:pPr>
        <w:spacing w:after="0"/>
        <w:ind w:left="0"/>
        <w:jc w:val="both"/>
      </w:pPr>
      <w:r>
        <w:rPr>
          <w:rFonts w:ascii="Times New Roman"/>
          <w:b w:val="false"/>
          <w:i w:val="false"/>
          <w:color w:val="000000"/>
          <w:sz w:val="28"/>
        </w:rPr>
        <w:t>
      жатырды емізбейтін жұмысшы жылқылар-50;</w:t>
      </w:r>
    </w:p>
    <w:p>
      <w:pPr>
        <w:spacing w:after="0"/>
        <w:ind w:left="0"/>
        <w:jc w:val="both"/>
      </w:pPr>
      <w:r>
        <w:rPr>
          <w:rFonts w:ascii="Times New Roman"/>
          <w:b w:val="false"/>
          <w:i w:val="false"/>
          <w:color w:val="000000"/>
          <w:sz w:val="28"/>
        </w:rPr>
        <w:t>
      асыл тұқымды жылқылар, емізетін жатырлар-50;</w:t>
      </w:r>
    </w:p>
    <w:p>
      <w:pPr>
        <w:spacing w:after="0"/>
        <w:ind w:left="0"/>
        <w:jc w:val="both"/>
      </w:pPr>
      <w:r>
        <w:rPr>
          <w:rFonts w:ascii="Times New Roman"/>
          <w:b w:val="false"/>
          <w:i w:val="false"/>
          <w:color w:val="000000"/>
          <w:sz w:val="28"/>
        </w:rPr>
        <w:t>
      1,5 жасқа дейінгі құлындар-40;</w:t>
      </w:r>
    </w:p>
    <w:p>
      <w:pPr>
        <w:spacing w:after="0"/>
        <w:ind w:left="0"/>
        <w:jc w:val="both"/>
      </w:pPr>
      <w:r>
        <w:rPr>
          <w:rFonts w:ascii="Times New Roman"/>
          <w:b w:val="false"/>
          <w:i w:val="false"/>
          <w:color w:val="000000"/>
          <w:sz w:val="28"/>
        </w:rPr>
        <w:t>
      7 айға дейінгі құлындар – 10;</w:t>
      </w:r>
    </w:p>
    <w:p>
      <w:pPr>
        <w:spacing w:after="0"/>
        <w:ind w:left="0"/>
        <w:jc w:val="both"/>
      </w:pPr>
      <w:r>
        <w:rPr>
          <w:rFonts w:ascii="Times New Roman"/>
          <w:b w:val="false"/>
          <w:i w:val="false"/>
          <w:color w:val="000000"/>
          <w:sz w:val="28"/>
        </w:rPr>
        <w:t>
      ересек қой-8;</w:t>
      </w:r>
    </w:p>
    <w:p>
      <w:pPr>
        <w:spacing w:after="0"/>
        <w:ind w:left="0"/>
        <w:jc w:val="both"/>
      </w:pPr>
      <w:r>
        <w:rPr>
          <w:rFonts w:ascii="Times New Roman"/>
          <w:b w:val="false"/>
          <w:i w:val="false"/>
          <w:color w:val="000000"/>
          <w:sz w:val="28"/>
        </w:rPr>
        <w:t>
      1 жасқа дейінгі жас қой-3.</w:t>
      </w:r>
    </w:p>
    <w:p>
      <w:pPr>
        <w:spacing w:after="0"/>
        <w:ind w:left="0"/>
        <w:jc w:val="both"/>
      </w:pPr>
      <w:r>
        <w:rPr>
          <w:rFonts w:ascii="Times New Roman"/>
          <w:b w:val="false"/>
          <w:i w:val="false"/>
          <w:color w:val="000000"/>
          <w:sz w:val="28"/>
        </w:rPr>
        <w:t>
      Көктем және күз мезгілінде (1 бас малға тәулігіне литр):</w:t>
      </w:r>
    </w:p>
    <w:p>
      <w:pPr>
        <w:spacing w:after="0"/>
        <w:ind w:left="0"/>
        <w:jc w:val="both"/>
      </w:pPr>
      <w:r>
        <w:rPr>
          <w:rFonts w:ascii="Times New Roman"/>
          <w:b w:val="false"/>
          <w:i w:val="false"/>
          <w:color w:val="000000"/>
          <w:sz w:val="28"/>
        </w:rPr>
        <w:t>
      сүтті сиырлар-45;</w:t>
      </w:r>
    </w:p>
    <w:p>
      <w:pPr>
        <w:spacing w:after="0"/>
        <w:ind w:left="0"/>
        <w:jc w:val="both"/>
      </w:pPr>
      <w:r>
        <w:rPr>
          <w:rFonts w:ascii="Times New Roman"/>
          <w:b w:val="false"/>
          <w:i w:val="false"/>
          <w:color w:val="000000"/>
          <w:sz w:val="28"/>
        </w:rPr>
        <w:t>
      қысыр сиырлар-40;</w:t>
      </w:r>
    </w:p>
    <w:p>
      <w:pPr>
        <w:spacing w:after="0"/>
        <w:ind w:left="0"/>
        <w:jc w:val="both"/>
      </w:pPr>
      <w:r>
        <w:rPr>
          <w:rFonts w:ascii="Times New Roman"/>
          <w:b w:val="false"/>
          <w:i w:val="false"/>
          <w:color w:val="000000"/>
          <w:sz w:val="28"/>
        </w:rPr>
        <w:t>
      2 жасқа дейінгі баспақтар-30;</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жылқылар-40;</w:t>
      </w:r>
    </w:p>
    <w:p>
      <w:pPr>
        <w:spacing w:after="0"/>
        <w:ind w:left="0"/>
        <w:jc w:val="both"/>
      </w:pPr>
      <w:r>
        <w:rPr>
          <w:rFonts w:ascii="Times New Roman"/>
          <w:b w:val="false"/>
          <w:i w:val="false"/>
          <w:color w:val="000000"/>
          <w:sz w:val="28"/>
        </w:rPr>
        <w:t>
      асыл тұқымды жылқылар,</w:t>
      </w:r>
    </w:p>
    <w:p>
      <w:pPr>
        <w:spacing w:after="0"/>
        <w:ind w:left="0"/>
        <w:jc w:val="both"/>
      </w:pPr>
      <w:r>
        <w:rPr>
          <w:rFonts w:ascii="Times New Roman"/>
          <w:b w:val="false"/>
          <w:i w:val="false"/>
          <w:color w:val="000000"/>
          <w:sz w:val="28"/>
        </w:rPr>
        <w:t>
      емізетін жатырлар-40;</w:t>
      </w:r>
    </w:p>
    <w:p>
      <w:pPr>
        <w:spacing w:after="0"/>
        <w:ind w:left="0"/>
        <w:jc w:val="both"/>
      </w:pPr>
      <w:r>
        <w:rPr>
          <w:rFonts w:ascii="Times New Roman"/>
          <w:b w:val="false"/>
          <w:i w:val="false"/>
          <w:color w:val="000000"/>
          <w:sz w:val="28"/>
        </w:rPr>
        <w:t>
      1,5 жасқа дейінгі құлындар-30;</w:t>
      </w:r>
    </w:p>
    <w:p>
      <w:pPr>
        <w:spacing w:after="0"/>
        <w:ind w:left="0"/>
        <w:jc w:val="both"/>
      </w:pPr>
      <w:r>
        <w:rPr>
          <w:rFonts w:ascii="Times New Roman"/>
          <w:b w:val="false"/>
          <w:i w:val="false"/>
          <w:color w:val="000000"/>
          <w:sz w:val="28"/>
        </w:rPr>
        <w:t>
      7 айға дейінгі құлындар-6;</w:t>
      </w:r>
    </w:p>
    <w:p>
      <w:pPr>
        <w:spacing w:after="0"/>
        <w:ind w:left="0"/>
        <w:jc w:val="both"/>
      </w:pPr>
      <w:r>
        <w:rPr>
          <w:rFonts w:ascii="Times New Roman"/>
          <w:b w:val="false"/>
          <w:i w:val="false"/>
          <w:color w:val="000000"/>
          <w:sz w:val="28"/>
        </w:rPr>
        <w:t>
      ересек қойлар-5.</w:t>
      </w:r>
    </w:p>
    <w:p>
      <w:pPr>
        <w:spacing w:after="0"/>
        <w:ind w:left="0"/>
        <w:jc w:val="both"/>
      </w:pPr>
      <w:r>
        <w:rPr>
          <w:rFonts w:ascii="Times New Roman"/>
          <w:b w:val="false"/>
          <w:i w:val="false"/>
          <w:color w:val="000000"/>
          <w:sz w:val="28"/>
        </w:rPr>
        <w:t>
      Қыс мезгілінде (1 бас малға тәулігіне литр):</w:t>
      </w:r>
    </w:p>
    <w:p>
      <w:pPr>
        <w:spacing w:after="0"/>
        <w:ind w:left="0"/>
        <w:jc w:val="both"/>
      </w:pPr>
      <w:r>
        <w:rPr>
          <w:rFonts w:ascii="Times New Roman"/>
          <w:b w:val="false"/>
          <w:i w:val="false"/>
          <w:color w:val="000000"/>
          <w:sz w:val="28"/>
        </w:rPr>
        <w:t>
      сүтті сиырлар-35;</w:t>
      </w:r>
    </w:p>
    <w:p>
      <w:pPr>
        <w:spacing w:after="0"/>
        <w:ind w:left="0"/>
        <w:jc w:val="both"/>
      </w:pPr>
      <w:r>
        <w:rPr>
          <w:rFonts w:ascii="Times New Roman"/>
          <w:b w:val="false"/>
          <w:i w:val="false"/>
          <w:color w:val="000000"/>
          <w:sz w:val="28"/>
        </w:rPr>
        <w:t>
      қысыр сиырлар-30;</w:t>
      </w:r>
    </w:p>
    <w:p>
      <w:pPr>
        <w:spacing w:after="0"/>
        <w:ind w:left="0"/>
        <w:jc w:val="both"/>
      </w:pPr>
      <w:r>
        <w:rPr>
          <w:rFonts w:ascii="Times New Roman"/>
          <w:b w:val="false"/>
          <w:i w:val="false"/>
          <w:color w:val="000000"/>
          <w:sz w:val="28"/>
        </w:rPr>
        <w:t>
      2 жасқа дейінгі баспақтар-25;</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жылқылар-30;</w:t>
      </w:r>
    </w:p>
    <w:p>
      <w:pPr>
        <w:spacing w:after="0"/>
        <w:ind w:left="0"/>
        <w:jc w:val="both"/>
      </w:pPr>
      <w:r>
        <w:rPr>
          <w:rFonts w:ascii="Times New Roman"/>
          <w:b w:val="false"/>
          <w:i w:val="false"/>
          <w:color w:val="000000"/>
          <w:sz w:val="28"/>
        </w:rPr>
        <w:t>
      асыл тұқымды жылқылар, емізетін жатырлар-30;</w:t>
      </w:r>
    </w:p>
    <w:p>
      <w:pPr>
        <w:spacing w:after="0"/>
        <w:ind w:left="0"/>
        <w:jc w:val="both"/>
      </w:pPr>
      <w:r>
        <w:rPr>
          <w:rFonts w:ascii="Times New Roman"/>
          <w:b w:val="false"/>
          <w:i w:val="false"/>
          <w:color w:val="000000"/>
          <w:sz w:val="28"/>
        </w:rPr>
        <w:t>
      1,5 жасқа дейінгі құлындар – 20;</w:t>
      </w:r>
    </w:p>
    <w:p>
      <w:pPr>
        <w:spacing w:after="0"/>
        <w:ind w:left="0"/>
        <w:jc w:val="both"/>
      </w:pPr>
      <w:r>
        <w:rPr>
          <w:rFonts w:ascii="Times New Roman"/>
          <w:b w:val="false"/>
          <w:i w:val="false"/>
          <w:color w:val="000000"/>
          <w:sz w:val="28"/>
        </w:rPr>
        <w:t>
      ересек қойлар-3.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округке</w:t>
      </w:r>
      <w:r>
        <w:rPr>
          <w:rFonts w:ascii="Times New Roman"/>
          <w:b w:val="false"/>
          <w:i w:val="false"/>
          <w:color w:val="000000"/>
          <w:sz w:val="28"/>
        </w:rPr>
        <w:t xml:space="preserve"> </w:t>
      </w:r>
      <w:r>
        <w:rPr>
          <w:rFonts w:ascii="Times New Roman"/>
          <w:b/>
          <w:i w:val="false"/>
          <w:color w:val="000000"/>
          <w:sz w:val="28"/>
        </w:rPr>
        <w:t>кіретін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жобалық</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онда</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басы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округтің</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мекендері</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көрсетіледі</w:t>
      </w:r>
      <w:r>
        <w:rPr>
          <w:rFonts w:ascii="Times New Roman"/>
          <w:b/>
          <w:i w:val="false"/>
          <w:color w:val="000000"/>
          <w:sz w:val="28"/>
        </w:rPr>
        <w:t>.</w:t>
      </w:r>
    </w:p>
    <w:p>
      <w:pPr>
        <w:spacing w:after="0"/>
        <w:ind w:left="0"/>
        <w:jc w:val="both"/>
      </w:pPr>
      <w:r>
        <w:rPr>
          <w:rFonts w:ascii="Times New Roman"/>
          <w:b w:val="false"/>
          <w:i w:val="false"/>
          <w:color w:val="000000"/>
          <w:sz w:val="28"/>
        </w:rPr>
        <w:t>
      Тұмабұлақ ауылдық округінің қоғамдық жайылым алаңы жайылымдық жемге деген қажеттілікті қамтамасыз етеді. Алайда Тұмабұлақ елді мекенінде жайылым тапшылығы жоқ.</w:t>
      </w:r>
    </w:p>
    <w:bookmarkStart w:name="z29" w:id="27"/>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құжаттар</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санаттары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учаскелерінің</w:t>
      </w:r>
      <w:r>
        <w:rPr>
          <w:rFonts w:ascii="Times New Roman"/>
          <w:b w:val="false"/>
          <w:i w:val="false"/>
          <w:color w:val="000000"/>
          <w:sz w:val="28"/>
        </w:rPr>
        <w:t xml:space="preserve"> </w:t>
      </w:r>
      <w:r>
        <w:rPr>
          <w:rFonts w:ascii="Times New Roman"/>
          <w:b/>
          <w:i w:val="false"/>
          <w:color w:val="000000"/>
          <w:sz w:val="28"/>
        </w:rPr>
        <w:t>меншік</w:t>
      </w:r>
      <w:r>
        <w:rPr>
          <w:rFonts w:ascii="Times New Roman"/>
          <w:b w:val="false"/>
          <w:i w:val="false"/>
          <w:color w:val="000000"/>
          <w:sz w:val="28"/>
        </w:rPr>
        <w:t xml:space="preserve"> </w:t>
      </w:r>
      <w:r>
        <w:rPr>
          <w:rFonts w:ascii="Times New Roman"/>
          <w:b/>
          <w:i w:val="false"/>
          <w:color w:val="000000"/>
          <w:sz w:val="28"/>
        </w:rPr>
        <w:t>иелері</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пайдаланушылар</w:t>
      </w:r>
      <w:r>
        <w:rPr>
          <w:rFonts w:ascii="Times New Roman"/>
          <w:b w:val="false"/>
          <w:i w:val="false"/>
          <w:color w:val="000000"/>
          <w:sz w:val="28"/>
        </w:rPr>
        <w:t xml:space="preserve"> </w:t>
      </w:r>
      <w:r>
        <w:rPr>
          <w:rFonts w:ascii="Times New Roman"/>
          <w:b/>
          <w:i w:val="false"/>
          <w:color w:val="000000"/>
          <w:sz w:val="28"/>
        </w:rPr>
        <w:t>бөлінісінде</w:t>
      </w:r>
      <w:r>
        <w:rPr>
          <w:rFonts w:ascii="Times New Roman"/>
          <w:b w:val="false"/>
          <w:i w:val="false"/>
          <w:color w:val="000000"/>
          <w:sz w:val="28"/>
        </w:rPr>
        <w:t xml:space="preserve"> </w:t>
      </w:r>
      <w:r>
        <w:rPr>
          <w:rFonts w:ascii="Times New Roman"/>
          <w:b/>
          <w:i w:val="false"/>
          <w:color w:val="000000"/>
          <w:sz w:val="28"/>
        </w:rPr>
        <w:t>Тұмабұлақ</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округі</w:t>
      </w:r>
      <w:r>
        <w:rPr>
          <w:rFonts w:ascii="Times New Roman"/>
          <w:b w:val="false"/>
          <w:i w:val="false"/>
          <w:color w:val="000000"/>
          <w:sz w:val="28"/>
        </w:rPr>
        <w:t xml:space="preserve"> </w:t>
      </w:r>
      <w:r>
        <w:rPr>
          <w:rFonts w:ascii="Times New Roman"/>
          <w:b/>
          <w:i w:val="false"/>
          <w:color w:val="000000"/>
          <w:sz w:val="28"/>
        </w:rPr>
        <w:t>аумағында</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орналасу</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2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81900" cy="798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581900" cy="798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xml:space="preserve">
      </w:t>
      </w:r>
      <w:r>
        <w:rPr>
          <w:rFonts w:ascii="Times New Roman"/>
          <w:b/>
          <w:i w:val="false"/>
          <w:color w:val="000000"/>
          <w:sz w:val="28"/>
        </w:rPr>
        <w:t>2.</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шекаралары</w:t>
      </w:r>
      <w:r>
        <w:rPr>
          <w:rFonts w:ascii="Times New Roman"/>
          <w:b w:val="false"/>
          <w:i w:val="false"/>
          <w:color w:val="000000"/>
          <w:sz w:val="28"/>
        </w:rPr>
        <w:t xml:space="preserve"> </w:t>
      </w:r>
      <w:r>
        <w:rPr>
          <w:rFonts w:ascii="Times New Roman"/>
          <w:b/>
          <w:i w:val="false"/>
          <w:color w:val="000000"/>
          <w:sz w:val="28"/>
        </w:rPr>
        <w:t>мен</w:t>
      </w:r>
      <w:r>
        <w:rPr>
          <w:rFonts w:ascii="Times New Roman"/>
          <w:b w:val="false"/>
          <w:i w:val="false"/>
          <w:color w:val="000000"/>
          <w:sz w:val="28"/>
        </w:rPr>
        <w:t xml:space="preserve"> </w:t>
      </w:r>
      <w:r>
        <w:rPr>
          <w:rFonts w:ascii="Times New Roman"/>
          <w:b/>
          <w:i w:val="false"/>
          <w:color w:val="000000"/>
          <w:sz w:val="28"/>
        </w:rPr>
        <w:t>алаңдары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2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921500" cy="831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6921500" cy="831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1" w:id="29"/>
    <w:p>
      <w:pPr>
        <w:spacing w:after="0"/>
        <w:ind w:left="0"/>
        <w:jc w:val="both"/>
      </w:pPr>
      <w:r>
        <w:rPr>
          <w:rFonts w:ascii="Times New Roman"/>
          <w:b w:val="false"/>
          <w:i w:val="false"/>
          <w:color w:val="000000"/>
          <w:sz w:val="28"/>
        </w:rPr>
        <w:t xml:space="preserve">
      </w:t>
      </w:r>
      <w:r>
        <w:rPr>
          <w:rFonts w:ascii="Times New Roman"/>
          <w:b/>
          <w:i w:val="false"/>
          <w:color w:val="000000"/>
          <w:sz w:val="28"/>
        </w:rPr>
        <w:t>3.</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көрсетілген</w:t>
      </w:r>
      <w:r>
        <w:rPr>
          <w:rFonts w:ascii="Times New Roman"/>
          <w:b w:val="false"/>
          <w:i w:val="false"/>
          <w:color w:val="000000"/>
          <w:sz w:val="28"/>
        </w:rPr>
        <w:t xml:space="preserve"> </w:t>
      </w:r>
      <w:r>
        <w:rPr>
          <w:rFonts w:ascii="Times New Roman"/>
          <w:b/>
          <w:i w:val="false"/>
          <w:color w:val="000000"/>
          <w:sz w:val="28"/>
        </w:rPr>
        <w:t>Схема</w:t>
      </w:r>
      <w:r>
        <w:rPr>
          <w:rFonts w:ascii="Times New Roman"/>
          <w:b w:val="false"/>
          <w:i w:val="false"/>
          <w:color w:val="000000"/>
          <w:sz w:val="28"/>
        </w:rPr>
        <w:t xml:space="preserve"> </w:t>
      </w:r>
      <w:r>
        <w:rPr>
          <w:rFonts w:ascii="Times New Roman"/>
          <w:b/>
          <w:i w:val="false"/>
          <w:color w:val="000000"/>
          <w:sz w:val="28"/>
        </w:rPr>
        <w:t>(карта)</w:t>
      </w:r>
    </w:p>
    <w:bookmarkEnd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қамау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қамау көктем-жаз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қамау көктем-жаз-күз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қамау 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Жазғым маусымд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r>
    </w:tbl>
    <w:p>
      <w:pPr>
        <w:spacing w:after="0"/>
        <w:ind w:left="0"/>
        <w:jc w:val="both"/>
      </w:pPr>
      <w:r>
        <w:rPr>
          <w:rFonts w:ascii="Times New Roman"/>
          <w:b w:val="false"/>
          <w:i w:val="false"/>
          <w:color w:val="000000"/>
          <w:sz w:val="28"/>
        </w:rPr>
        <w:t>
      ескерту: 1 , 2, 3, 4 жылына қолданылатын қамаудың реті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18400" cy="715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518400" cy="715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 w:id="30"/>
    <w:p>
      <w:pPr>
        <w:spacing w:after="0"/>
        <w:ind w:left="0"/>
        <w:jc w:val="both"/>
      </w:pPr>
      <w:r>
        <w:rPr>
          <w:rFonts w:ascii="Times New Roman"/>
          <w:b w:val="false"/>
          <w:i w:val="false"/>
          <w:color w:val="000000"/>
          <w:sz w:val="28"/>
        </w:rPr>
        <w:t xml:space="preserve">
      </w:t>
      </w:r>
      <w:r>
        <w:rPr>
          <w:rFonts w:ascii="Times New Roman"/>
          <w:b/>
          <w:i w:val="false"/>
          <w:color w:val="000000"/>
          <w:sz w:val="28"/>
        </w:rPr>
        <w:t>4.</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трассаларын</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инфрақұрылымның</w:t>
      </w:r>
      <w:r>
        <w:rPr>
          <w:rFonts w:ascii="Times New Roman"/>
          <w:b w:val="false"/>
          <w:i w:val="false"/>
          <w:color w:val="000000"/>
          <w:sz w:val="28"/>
        </w:rPr>
        <w:t xml:space="preserve"> </w:t>
      </w:r>
      <w:r>
        <w:rPr>
          <w:rFonts w:ascii="Times New Roman"/>
          <w:b/>
          <w:i w:val="false"/>
          <w:color w:val="000000"/>
          <w:sz w:val="28"/>
        </w:rPr>
        <w:t>өзге</w:t>
      </w:r>
      <w:r>
        <w:rPr>
          <w:rFonts w:ascii="Times New Roman"/>
          <w:b w:val="false"/>
          <w:i w:val="false"/>
          <w:color w:val="000000"/>
          <w:sz w:val="28"/>
        </w:rPr>
        <w:t xml:space="preserve"> </w:t>
      </w:r>
      <w:r>
        <w:rPr>
          <w:rFonts w:ascii="Times New Roman"/>
          <w:b/>
          <w:i w:val="false"/>
          <w:color w:val="000000"/>
          <w:sz w:val="28"/>
        </w:rPr>
        <w:t>де</w:t>
      </w:r>
      <w:r>
        <w:rPr>
          <w:rFonts w:ascii="Times New Roman"/>
          <w:b w:val="false"/>
          <w:i w:val="false"/>
          <w:color w:val="000000"/>
          <w:sz w:val="28"/>
        </w:rPr>
        <w:t xml:space="preserve"> </w:t>
      </w:r>
      <w:r>
        <w:rPr>
          <w:rFonts w:ascii="Times New Roman"/>
          <w:b/>
          <w:i w:val="false"/>
          <w:color w:val="000000"/>
          <w:sz w:val="28"/>
        </w:rPr>
        <w:t>объектілерін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сондай-ақ</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w:t>
      </w:r>
      <w:r>
        <w:rPr>
          <w:rFonts w:ascii="Times New Roman"/>
          <w:b w:val="false"/>
          <w:i w:val="false"/>
          <w:color w:val="000000"/>
          <w:sz w:val="28"/>
        </w:rPr>
        <w:t xml:space="preserve"> </w:t>
      </w:r>
      <w:r>
        <w:rPr>
          <w:rFonts w:ascii="Times New Roman"/>
          <w:b/>
          <w:i w:val="false"/>
          <w:color w:val="000000"/>
          <w:sz w:val="28"/>
        </w:rPr>
        <w:t>объектілері</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қорымдарының</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жері</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3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07300" cy="775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607300" cy="775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xml:space="preserve">
      </w:t>
      </w:r>
      <w:r>
        <w:rPr>
          <w:rFonts w:ascii="Times New Roman"/>
          <w:b/>
          <w:i w:val="false"/>
          <w:color w:val="000000"/>
          <w:sz w:val="28"/>
        </w:rPr>
        <w:t>5.</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пайдаланушыларға</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пайдалануға</w:t>
      </w:r>
      <w:r>
        <w:rPr>
          <w:rFonts w:ascii="Times New Roman"/>
          <w:b w:val="false"/>
          <w:i w:val="false"/>
          <w:color w:val="000000"/>
          <w:sz w:val="28"/>
        </w:rPr>
        <w:t xml:space="preserve"> </w:t>
      </w:r>
      <w:r>
        <w:rPr>
          <w:rFonts w:ascii="Times New Roman"/>
          <w:b/>
          <w:i w:val="false"/>
          <w:color w:val="000000"/>
          <w:sz w:val="28"/>
        </w:rPr>
        <w:t>берілуі</w:t>
      </w:r>
      <w:r>
        <w:rPr>
          <w:rFonts w:ascii="Times New Roman"/>
          <w:b w:val="false"/>
          <w:i w:val="false"/>
          <w:color w:val="000000"/>
          <w:sz w:val="28"/>
        </w:rPr>
        <w:t xml:space="preserve"> </w:t>
      </w:r>
      <w:r>
        <w:rPr>
          <w:rFonts w:ascii="Times New Roman"/>
          <w:b/>
          <w:i w:val="false"/>
          <w:color w:val="000000"/>
          <w:sz w:val="28"/>
        </w:rPr>
        <w:t>мүмкін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w:t>
      </w:r>
      <w:r>
        <w:rPr>
          <w:rFonts w:ascii="Times New Roman"/>
          <w:b w:val="false"/>
          <w:i w:val="false"/>
          <w:color w:val="000000"/>
          <w:sz w:val="28"/>
        </w:rPr>
        <w:t xml:space="preserve"> </w:t>
      </w:r>
      <w:r>
        <w:rPr>
          <w:rFonts w:ascii="Times New Roman"/>
          <w:b/>
          <w:i w:val="false"/>
          <w:color w:val="000000"/>
          <w:sz w:val="28"/>
        </w:rPr>
        <w:t>(карта)</w:t>
      </w:r>
    </w:p>
    <w:bookmarkEnd w:id="3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81900" cy="765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581900" cy="765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xml:space="preserve">
      </w:t>
      </w:r>
      <w:r>
        <w:rPr>
          <w:rFonts w:ascii="Times New Roman"/>
          <w:b/>
          <w:i w:val="false"/>
          <w:color w:val="000000"/>
          <w:sz w:val="28"/>
        </w:rPr>
        <w:t>6.</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пайдаланушылардың</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w:t>
      </w:r>
      <w:r>
        <w:rPr>
          <w:rFonts w:ascii="Times New Roman"/>
          <w:b w:val="false"/>
          <w:i w:val="false"/>
          <w:color w:val="000000"/>
          <w:sz w:val="28"/>
        </w:rPr>
        <w:t xml:space="preserve"> </w:t>
      </w:r>
      <w:r>
        <w:rPr>
          <w:rFonts w:ascii="Times New Roman"/>
          <w:b/>
          <w:i w:val="false"/>
          <w:color w:val="000000"/>
          <w:sz w:val="28"/>
        </w:rPr>
        <w:t>нормасына</w:t>
      </w:r>
      <w:r>
        <w:rPr>
          <w:rFonts w:ascii="Times New Roman"/>
          <w:b w:val="false"/>
          <w:i w:val="false"/>
          <w:color w:val="000000"/>
          <w:sz w:val="28"/>
        </w:rPr>
        <w:t xml:space="preserve"> </w:t>
      </w:r>
      <w:r>
        <w:rPr>
          <w:rFonts w:ascii="Times New Roman"/>
          <w:b/>
          <w:i w:val="false"/>
          <w:color w:val="000000"/>
          <w:sz w:val="28"/>
        </w:rPr>
        <w:t>сәйкес</w:t>
      </w:r>
      <w:r>
        <w:rPr>
          <w:rFonts w:ascii="Times New Roman"/>
          <w:b w:val="false"/>
          <w:i w:val="false"/>
          <w:color w:val="000000"/>
          <w:sz w:val="28"/>
        </w:rPr>
        <w:t xml:space="preserve"> </w:t>
      </w:r>
      <w:r>
        <w:rPr>
          <w:rFonts w:ascii="Times New Roman"/>
          <w:b/>
          <w:i w:val="false"/>
          <w:color w:val="000000"/>
          <w:sz w:val="28"/>
        </w:rPr>
        <w:t>жасалған</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көздеріне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көлдерге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өзендерге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тоғандарға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апандарға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суару</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суландыру</w:t>
      </w:r>
      <w:r>
        <w:rPr>
          <w:rFonts w:ascii="Times New Roman"/>
          <w:b w:val="false"/>
          <w:i w:val="false"/>
          <w:color w:val="000000"/>
          <w:sz w:val="28"/>
        </w:rPr>
        <w:t xml:space="preserve"> </w:t>
      </w:r>
      <w:r>
        <w:rPr>
          <w:rFonts w:ascii="Times New Roman"/>
          <w:b/>
          <w:i w:val="false"/>
          <w:color w:val="000000"/>
          <w:sz w:val="28"/>
        </w:rPr>
        <w:t>арналарына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құбырлы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шахта</w:t>
      </w:r>
      <w:r>
        <w:rPr>
          <w:rFonts w:ascii="Times New Roman"/>
          <w:b w:val="false"/>
          <w:i w:val="false"/>
          <w:color w:val="000000"/>
          <w:sz w:val="28"/>
        </w:rPr>
        <w:t xml:space="preserve"> </w:t>
      </w:r>
      <w:r>
        <w:rPr>
          <w:rFonts w:ascii="Times New Roman"/>
          <w:b/>
          <w:i w:val="false"/>
          <w:color w:val="000000"/>
          <w:sz w:val="28"/>
        </w:rPr>
        <w:t>құдықтарына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қол</w:t>
      </w:r>
      <w:r>
        <w:rPr>
          <w:rFonts w:ascii="Times New Roman"/>
          <w:b w:val="false"/>
          <w:i w:val="false"/>
          <w:color w:val="000000"/>
          <w:sz w:val="28"/>
        </w:rPr>
        <w:t xml:space="preserve"> </w:t>
      </w:r>
      <w:r>
        <w:rPr>
          <w:rFonts w:ascii="Times New Roman"/>
          <w:b/>
          <w:i w:val="false"/>
          <w:color w:val="000000"/>
          <w:sz w:val="28"/>
        </w:rPr>
        <w:t>жеткізу</w:t>
      </w:r>
      <w:r>
        <w:rPr>
          <w:rFonts w:ascii="Times New Roman"/>
          <w:b w:val="false"/>
          <w:i w:val="false"/>
          <w:color w:val="000000"/>
          <w:sz w:val="28"/>
        </w:rPr>
        <w:t xml:space="preserve"> </w:t>
      </w:r>
      <w:r>
        <w:rPr>
          <w:rFonts w:ascii="Times New Roman"/>
          <w:b/>
          <w:i w:val="false"/>
          <w:color w:val="000000"/>
          <w:sz w:val="28"/>
        </w:rPr>
        <w:t>схемасы</w:t>
      </w:r>
    </w:p>
    <w:bookmarkEnd w:id="3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55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855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 w:id="33"/>
    <w:p>
      <w:pPr>
        <w:spacing w:after="0"/>
        <w:ind w:left="0"/>
        <w:jc w:val="both"/>
      </w:pPr>
      <w:r>
        <w:rPr>
          <w:rFonts w:ascii="Times New Roman"/>
          <w:b w:val="false"/>
          <w:i w:val="false"/>
          <w:color w:val="000000"/>
          <w:sz w:val="28"/>
        </w:rPr>
        <w:t xml:space="preserve">
      </w:t>
      </w:r>
      <w:r>
        <w:rPr>
          <w:rFonts w:ascii="Times New Roman"/>
          <w:b/>
          <w:i w:val="false"/>
          <w:color w:val="000000"/>
          <w:sz w:val="28"/>
        </w:rPr>
        <w:t>7.</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жанында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жайылымдарында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3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54900" cy="889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454900" cy="889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6" w:id="34"/>
    <w:p>
      <w:pPr>
        <w:spacing w:after="0"/>
        <w:ind w:left="0"/>
        <w:jc w:val="both"/>
      </w:pPr>
      <w:r>
        <w:rPr>
          <w:rFonts w:ascii="Times New Roman"/>
          <w:b w:val="false"/>
          <w:i w:val="false"/>
          <w:color w:val="000000"/>
          <w:sz w:val="28"/>
        </w:rPr>
        <w:t xml:space="preserve">
      </w:t>
      </w:r>
      <w:r>
        <w:rPr>
          <w:rFonts w:ascii="Times New Roman"/>
          <w:b/>
          <w:i w:val="false"/>
          <w:color w:val="000000"/>
          <w:sz w:val="28"/>
        </w:rPr>
        <w:t>8.</w:t>
      </w:r>
      <w:r>
        <w:rPr>
          <w:rFonts w:ascii="Times New Roman"/>
          <w:b w:val="false"/>
          <w:i w:val="false"/>
          <w:color w:val="000000"/>
          <w:sz w:val="28"/>
        </w:rPr>
        <w:t xml:space="preserve"> </w:t>
      </w:r>
      <w:r>
        <w:rPr>
          <w:rFonts w:ascii="Times New Roman"/>
          <w:b/>
          <w:i w:val="false"/>
          <w:color w:val="000000"/>
          <w:sz w:val="28"/>
        </w:rPr>
        <w:t>Ауылда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маңында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жайылымдарға</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3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70800" cy="836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670800" cy="836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Әйтеке би аудандық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25 қыркүйектегі № 383 </w:t>
            </w:r>
            <w:r>
              <w:br/>
            </w:r>
            <w:r>
              <w:rPr>
                <w:rFonts w:ascii="Times New Roman"/>
                <w:b w:val="false"/>
                <w:i w:val="false"/>
                <w:color w:val="000000"/>
                <w:sz w:val="20"/>
              </w:rPr>
              <w:t>шешіміне 5-қосымша</w:t>
            </w:r>
          </w:p>
        </w:tc>
      </w:tr>
    </w:tbl>
    <w:p>
      <w:pPr>
        <w:spacing w:after="0"/>
        <w:ind w:left="0"/>
        <w:jc w:val="left"/>
      </w:pPr>
      <w:r>
        <w:rPr>
          <w:rFonts w:ascii="Times New Roman"/>
          <w:b/>
          <w:i w:val="false"/>
          <w:color w:val="000000"/>
        </w:rPr>
        <w:t xml:space="preserve"> Әйке ауылдық округінде жайылымдарды басқару және оларды пайдалану жөніндегі 2025-2029 жылдарға арналған жоспар</w:t>
      </w:r>
    </w:p>
    <w:p>
      <w:pPr>
        <w:spacing w:after="0"/>
        <w:ind w:left="0"/>
        <w:jc w:val="both"/>
      </w:pPr>
      <w:r>
        <w:rPr>
          <w:rFonts w:ascii="Times New Roman"/>
          <w:b w:val="false"/>
          <w:i w:val="false"/>
          <w:color w:val="000000"/>
          <w:sz w:val="28"/>
        </w:rPr>
        <w:t xml:space="preserve">
      Осы жайылымдарды басқару және оларды пайдалану жөніндегі жоспар (бұдан әрі-жоспар) "Жайылымдар туралы" Қазақстан Республикасы Заңының </w:t>
      </w:r>
      <w:r>
        <w:rPr>
          <w:rFonts w:ascii="Times New Roman"/>
          <w:b w:val="false"/>
          <w:i w:val="false"/>
          <w:color w:val="000000"/>
          <w:sz w:val="28"/>
        </w:rPr>
        <w:t>6 – бабының</w:t>
      </w:r>
      <w:r>
        <w:rPr>
          <w:rFonts w:ascii="Times New Roman"/>
          <w:b w:val="false"/>
          <w:i w:val="false"/>
          <w:color w:val="000000"/>
          <w:sz w:val="28"/>
        </w:rPr>
        <w:t xml:space="preserve"> 4-1) тармақшасына (бұдан әрі-Заң),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Ауыл шаруашылығы министрінің 29 шілдедегі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 2024 жылғы № 263 "Жайылымдарды басқару және оларды пайдалану жөніндегі үлгілік жоспарды бекіту туралы" (Нормативтік құқықтық актілерді мемлекеттік тіркеу тізілімінде № 34831 болып тіркелген).</w:t>
      </w:r>
    </w:p>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тозуы процестерін болғызбау мақсатында қабылданады.</w:t>
      </w:r>
    </w:p>
    <w:p>
      <w:pPr>
        <w:spacing w:after="0"/>
        <w:ind w:left="0"/>
        <w:jc w:val="both"/>
      </w:pPr>
      <w:r>
        <w:rPr>
          <w:rFonts w:ascii="Times New Roman"/>
          <w:b w:val="false"/>
          <w:i w:val="false"/>
          <w:color w:val="000000"/>
          <w:sz w:val="28"/>
        </w:rPr>
        <w:t>
      Жоспарды әзірлеген кезде мыналар ескеріледі:</w:t>
      </w:r>
    </w:p>
    <w:p>
      <w:pPr>
        <w:spacing w:after="0"/>
        <w:ind w:left="0"/>
        <w:jc w:val="both"/>
      </w:pPr>
      <w:r>
        <w:rPr>
          <w:rFonts w:ascii="Times New Roman"/>
          <w:b w:val="false"/>
          <w:i w:val="false"/>
          <w:color w:val="000000"/>
          <w:sz w:val="28"/>
        </w:rPr>
        <w:t xml:space="preserve">
      1) осы Жоспарға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xml:space="preserve">
      2) осы Жоспарға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жайылымдарды геоботаникалық зерттеп-қарау мәліметтері.</w:t>
      </w:r>
    </w:p>
    <w:p>
      <w:pPr>
        <w:spacing w:after="0"/>
        <w:ind w:left="0"/>
        <w:jc w:val="both"/>
      </w:pPr>
      <w:r>
        <w:rPr>
          <w:rFonts w:ascii="Times New Roman"/>
          <w:b w:val="false"/>
          <w:i w:val="false"/>
          <w:color w:val="000000"/>
          <w:sz w:val="28"/>
        </w:rPr>
        <w:t xml:space="preserve">
      3) Қазақстан Республикасы Ауыл шаруашылығы министрінің 2020 жылғы 3 ақпандағы № 35 бұйрығымен (Нормативтік құқықтық актілерді мемлекеттік тіркеу тізілімінде № 19987 болып тіркелген) бекітілген </w:t>
      </w:r>
      <w:r>
        <w:rPr>
          <w:rFonts w:ascii="Times New Roman"/>
          <w:b w:val="false"/>
          <w:i w:val="false"/>
          <w:color w:val="000000"/>
          <w:sz w:val="28"/>
        </w:rPr>
        <w:t>Мал қорымдарының (биотермиялық шұңқырлардың) тізілімін жүргізу қағидаларына</w:t>
      </w:r>
      <w:r>
        <w:rPr>
          <w:rFonts w:ascii="Times New Roman"/>
          <w:b w:val="false"/>
          <w:i w:val="false"/>
          <w:color w:val="000000"/>
          <w:sz w:val="28"/>
        </w:rPr>
        <w:t xml:space="preserve"> сәйкес қалыптастырылған мал қорымдары (биометриялық шұңқырлар) туралы мәліметтер;</w:t>
      </w:r>
    </w:p>
    <w:p>
      <w:pPr>
        <w:spacing w:after="0"/>
        <w:ind w:left="0"/>
        <w:jc w:val="both"/>
      </w:pPr>
      <w:r>
        <w:rPr>
          <w:rFonts w:ascii="Times New Roman"/>
          <w:b w:val="false"/>
          <w:i w:val="false"/>
          <w:color w:val="000000"/>
          <w:sz w:val="28"/>
        </w:rPr>
        <w:t xml:space="preserve">
      4) осы Жоспарға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жайылымдық инфрақұрылым объектілері туралы және ауыл шаруашылығы жануарларын айдап өтуге арналған сервитуттар туралы мәліметтер.</w:t>
      </w:r>
    </w:p>
    <w:p>
      <w:pPr>
        <w:spacing w:after="0"/>
        <w:ind w:left="0"/>
        <w:jc w:val="both"/>
      </w:pPr>
      <w:r>
        <w:rPr>
          <w:rFonts w:ascii="Times New Roman"/>
          <w:b w:val="false"/>
          <w:i w:val="false"/>
          <w:color w:val="000000"/>
          <w:sz w:val="28"/>
        </w:rPr>
        <w:t xml:space="preserve">
      5) осы Жоспарға </w:t>
      </w:r>
      <w:r>
        <w:rPr>
          <w:rFonts w:ascii="Times New Roman"/>
          <w:b w:val="false"/>
          <w:i w:val="false"/>
          <w:color w:val="000000"/>
          <w:sz w:val="28"/>
        </w:rPr>
        <w:t>4-қосымшаның</w:t>
      </w:r>
      <w:r>
        <w:rPr>
          <w:rFonts w:ascii="Times New Roman"/>
          <w:b w:val="false"/>
          <w:i w:val="false"/>
          <w:color w:val="000000"/>
          <w:sz w:val="28"/>
        </w:rPr>
        <w:t xml:space="preserve"> 1-кестесіне сәйкес нысан бойынша ауыл шаруашылығы жануарларының иелерін көрсете отырып, оларды сәйкестендіру дерекқорынан алынған ауыл шаруашылығы жануарлары басының саны туралы деректер;</w:t>
      </w:r>
    </w:p>
    <w:p>
      <w:pPr>
        <w:spacing w:after="0"/>
        <w:ind w:left="0"/>
        <w:jc w:val="both"/>
      </w:pPr>
      <w:r>
        <w:rPr>
          <w:rFonts w:ascii="Times New Roman"/>
          <w:b w:val="false"/>
          <w:i w:val="false"/>
          <w:color w:val="000000"/>
          <w:sz w:val="28"/>
        </w:rPr>
        <w:t xml:space="preserve">
      6) осы Жоспарға </w:t>
      </w:r>
      <w:r>
        <w:rPr>
          <w:rFonts w:ascii="Times New Roman"/>
          <w:b w:val="false"/>
          <w:i w:val="false"/>
          <w:color w:val="000000"/>
          <w:sz w:val="28"/>
        </w:rPr>
        <w:t>4-қосымшаның</w:t>
      </w:r>
      <w:r>
        <w:rPr>
          <w:rFonts w:ascii="Times New Roman"/>
          <w:b w:val="false"/>
          <w:i w:val="false"/>
          <w:color w:val="000000"/>
          <w:sz w:val="28"/>
        </w:rPr>
        <w:t xml:space="preserve"> 2-кестесіне сәйкес нысан бойынша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p>
      <w:pPr>
        <w:spacing w:after="0"/>
        <w:ind w:left="0"/>
        <w:jc w:val="both"/>
      </w:pPr>
      <w:r>
        <w:rPr>
          <w:rFonts w:ascii="Times New Roman"/>
          <w:b w:val="false"/>
          <w:i w:val="false"/>
          <w:color w:val="000000"/>
          <w:sz w:val="28"/>
        </w:rPr>
        <w:t xml:space="preserve">
      7) осы Жоспарға </w:t>
      </w:r>
      <w:r>
        <w:rPr>
          <w:rFonts w:ascii="Times New Roman"/>
          <w:b w:val="false"/>
          <w:i w:val="false"/>
          <w:color w:val="000000"/>
          <w:sz w:val="28"/>
        </w:rPr>
        <w:t>4-қосымшаның</w:t>
      </w:r>
      <w:r>
        <w:rPr>
          <w:rFonts w:ascii="Times New Roman"/>
          <w:b w:val="false"/>
          <w:i w:val="false"/>
          <w:color w:val="000000"/>
          <w:sz w:val="28"/>
        </w:rPr>
        <w:t xml:space="preserve"> 3-кестесіне сәйкес нысан бойынша шалғайдағы жайылымдарда жаю үшін ауыл шаруашылығы жануарлары басының саны туралы мәліметтер.</w:t>
      </w:r>
    </w:p>
    <w:p>
      <w:pPr>
        <w:spacing w:after="0"/>
        <w:ind w:left="0"/>
        <w:jc w:val="both"/>
      </w:pPr>
      <w:r>
        <w:rPr>
          <w:rFonts w:ascii="Times New Roman"/>
          <w:b w:val="false"/>
          <w:i w:val="false"/>
          <w:color w:val="000000"/>
          <w:sz w:val="28"/>
        </w:rPr>
        <w:t>
      8) екпе және аридтік жайылымдарда, орман, су қорлары мен ерекше қорғалатын табиғи аумақтар жерлерінде ауыл шаруашылығы жануарларын жаю ерекшеліктері туралы деректер.</w:t>
      </w:r>
    </w:p>
    <w:p>
      <w:pPr>
        <w:spacing w:after="0"/>
        <w:ind w:left="0"/>
        <w:jc w:val="both"/>
      </w:pPr>
      <w:r>
        <w:rPr>
          <w:rFonts w:ascii="Times New Roman"/>
          <w:b w:val="false"/>
          <w:i w:val="false"/>
          <w:color w:val="000000"/>
          <w:sz w:val="28"/>
        </w:rPr>
        <w:t xml:space="preserve">
      9) осы Жоспарға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ұсынылатын жайылым айналымдарының схемалары;</w:t>
      </w:r>
    </w:p>
    <w:p>
      <w:pPr>
        <w:spacing w:after="0"/>
        <w:ind w:left="0"/>
        <w:jc w:val="both"/>
      </w:pPr>
      <w:r>
        <w:rPr>
          <w:rFonts w:ascii="Times New Roman"/>
          <w:b w:val="false"/>
          <w:i w:val="false"/>
          <w:color w:val="000000"/>
          <w:sz w:val="28"/>
        </w:rPr>
        <w:t>
      10) мал шаруашылығы және өсімдік шаруашылығы статистикасы бойынша ресми статистикалық ақпарат.</w:t>
      </w:r>
    </w:p>
    <w:p>
      <w:pPr>
        <w:spacing w:after="0"/>
        <w:ind w:left="0"/>
        <w:jc w:val="both"/>
      </w:pPr>
      <w:r>
        <w:rPr>
          <w:rFonts w:ascii="Times New Roman"/>
          <w:b w:val="false"/>
          <w:i w:val="false"/>
          <w:color w:val="000000"/>
          <w:sz w:val="28"/>
        </w:rPr>
        <w:t>
      Жоспарда мынадай қосымшалар қамтылған:</w:t>
      </w:r>
    </w:p>
    <w:p>
      <w:pPr>
        <w:spacing w:after="0"/>
        <w:ind w:left="0"/>
        <w:jc w:val="both"/>
      </w:pPr>
      <w:r>
        <w:rPr>
          <w:rFonts w:ascii="Times New Roman"/>
          <w:b w:val="false"/>
          <w:i w:val="false"/>
          <w:color w:val="000000"/>
          <w:sz w:val="28"/>
        </w:rPr>
        <w:t xml:space="preserve">
      1) әкімшілік-аумақтық бірлік аумағында жайылымдардың жер санаттары бөлінісінде орналасу </w:t>
      </w:r>
      <w:r>
        <w:rPr>
          <w:rFonts w:ascii="Times New Roman"/>
          <w:b w:val="false"/>
          <w:i w:val="false"/>
          <w:color w:val="000000"/>
          <w:sz w:val="28"/>
        </w:rPr>
        <w:t>схемасы</w:t>
      </w:r>
      <w:r>
        <w:rPr>
          <w:rFonts w:ascii="Times New Roman"/>
          <w:b w:val="false"/>
          <w:i w:val="false"/>
          <w:color w:val="000000"/>
          <w:sz w:val="28"/>
        </w:rPr>
        <w:t xml:space="preserve"> (картасы), онда жайылымдардың шекаралары, алаңдары мен түрлері, оның ішінде шалғайдағы, маусымдық, құрғақ және екпе жайылымдар,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p>
      <w:pPr>
        <w:spacing w:after="0"/>
        <w:ind w:left="0"/>
        <w:jc w:val="both"/>
      </w:pPr>
      <w:r>
        <w:rPr>
          <w:rFonts w:ascii="Times New Roman"/>
          <w:b w:val="false"/>
          <w:i w:val="false"/>
          <w:color w:val="000000"/>
          <w:sz w:val="28"/>
        </w:rPr>
        <w:t xml:space="preserve">
      2) жеке ауладағы ауыл шаруашылығы жануарларын жаю бойынша халықтың мұқтаждығына арналған жайылымдар, оның ішінде қоғамдық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 онда жеке ауладағы ауыл шаруашылығы жануарларын жаю бойынша халықтың мұқтаждығына арналған жайылымдардың, оның ішінде қоғамдық жайылымдардың шекаралары мен алаңдары көрсетіледі;</w:t>
      </w:r>
    </w:p>
    <w:p>
      <w:pPr>
        <w:spacing w:after="0"/>
        <w:ind w:left="0"/>
        <w:jc w:val="both"/>
      </w:pPr>
      <w:r>
        <w:rPr>
          <w:rFonts w:ascii="Times New Roman"/>
          <w:b w:val="false"/>
          <w:i w:val="false"/>
          <w:color w:val="000000"/>
          <w:sz w:val="28"/>
        </w:rPr>
        <w:t xml:space="preserve">
      3) ұсынылатын жайылым айналымдарының схемалары көрсетілген </w:t>
      </w:r>
      <w:r>
        <w:rPr>
          <w:rFonts w:ascii="Times New Roman"/>
          <w:b w:val="false"/>
          <w:i w:val="false"/>
          <w:color w:val="000000"/>
          <w:sz w:val="28"/>
        </w:rPr>
        <w:t>схема</w:t>
      </w:r>
      <w:r>
        <w:rPr>
          <w:rFonts w:ascii="Times New Roman"/>
          <w:b w:val="false"/>
          <w:i w:val="false"/>
          <w:color w:val="000000"/>
          <w:sz w:val="28"/>
        </w:rPr>
        <w:t xml:space="preserve"> (карта), онда жайылымдарды геоботаникалық зерттеп-қарау негізінде ұсынылатын жайылым айналымдарының схемалары көрсетіледі;</w:t>
      </w:r>
    </w:p>
    <w:p>
      <w:pPr>
        <w:spacing w:after="0"/>
        <w:ind w:left="0"/>
        <w:jc w:val="both"/>
      </w:pPr>
      <w:r>
        <w:rPr>
          <w:rFonts w:ascii="Times New Roman"/>
          <w:b w:val="false"/>
          <w:i w:val="false"/>
          <w:color w:val="000000"/>
          <w:sz w:val="28"/>
        </w:rPr>
        <w:t xml:space="preserve">
      4) ауыл шаруашылығы жануарларын айдауға арналған сервитуттар, мал айдайтын трассалар және жайылымдық инфрақұрылымның өзге де объектілері, сондай-ақ мал қорымдары (биометриялық шұңқырлар) белгіленетін </w:t>
      </w:r>
      <w:r>
        <w:rPr>
          <w:rFonts w:ascii="Times New Roman"/>
          <w:b w:val="false"/>
          <w:i w:val="false"/>
          <w:color w:val="000000"/>
          <w:sz w:val="28"/>
        </w:rPr>
        <w:t>схема</w:t>
      </w:r>
      <w:r>
        <w:rPr>
          <w:rFonts w:ascii="Times New Roman"/>
          <w:b w:val="false"/>
          <w:i w:val="false"/>
          <w:color w:val="000000"/>
          <w:sz w:val="28"/>
        </w:rPr>
        <w:t xml:space="preserve"> (карта), онда ауыл шаруашылығы жануарларын айдауға арналған сервитуттар, мал айдайтын трассалар, жайылымдық инфрақұрылым объектілері, мал қорымдарының (биометриялық шұңқырлардың) орналасқан жері көрсетіледі;</w:t>
      </w:r>
    </w:p>
    <w:p>
      <w:pPr>
        <w:spacing w:after="0"/>
        <w:ind w:left="0"/>
        <w:jc w:val="both"/>
      </w:pPr>
      <w:r>
        <w:rPr>
          <w:rFonts w:ascii="Times New Roman"/>
          <w:b w:val="false"/>
          <w:i w:val="false"/>
          <w:color w:val="000000"/>
          <w:sz w:val="28"/>
        </w:rPr>
        <w:t xml:space="preserve">
      5) жайылымды пайдаланушыларға жер пайдалануға берілуі мүмкін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w:t>
      </w:r>
    </w:p>
    <w:p>
      <w:pPr>
        <w:spacing w:after="0"/>
        <w:ind w:left="0"/>
        <w:jc w:val="both"/>
      </w:pPr>
      <w:r>
        <w:rPr>
          <w:rFonts w:ascii="Times New Roman"/>
          <w:b w:val="false"/>
          <w:i w:val="false"/>
          <w:color w:val="000000"/>
          <w:sz w:val="28"/>
        </w:rPr>
        <w:t>
      6) халықтың жеке ауласындағы ауыл шаруашылығы жануарларын жаю жөніндегі мұқтаждықтарын қанағаттандыру мақсатында резервке алынуға жататын жайылымдарды белгілейтін схема (карта), онда жеке ауланың ауыл шаруашылығы жануарларын жаю жөніндегі халықтың мұқтаждықтарын қанағаттандыру мақсатында резервке алынуға жататын жайылымдардың шекаралары мен алаңдары көрсетіледі.</w:t>
      </w:r>
    </w:p>
    <w:p>
      <w:pPr>
        <w:spacing w:after="0"/>
        <w:ind w:left="0"/>
        <w:jc w:val="both"/>
      </w:pPr>
      <w:r>
        <w:rPr>
          <w:rFonts w:ascii="Times New Roman"/>
          <w:b w:val="false"/>
          <w:i w:val="false"/>
          <w:color w:val="000000"/>
          <w:sz w:val="28"/>
        </w:rPr>
        <w:t xml:space="preserve">
      7)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қол жеткізу </w:t>
      </w:r>
      <w:r>
        <w:rPr>
          <w:rFonts w:ascii="Times New Roman"/>
          <w:b w:val="false"/>
          <w:i w:val="false"/>
          <w:color w:val="000000"/>
          <w:sz w:val="28"/>
        </w:rPr>
        <w:t>схемасы</w:t>
      </w:r>
      <w:r>
        <w:rPr>
          <w:rFonts w:ascii="Times New Roman"/>
          <w:b w:val="false"/>
          <w:i w:val="false"/>
          <w:color w:val="000000"/>
          <w:sz w:val="28"/>
        </w:rPr>
        <w:t>, онда жануарлардың су көздеріне қарай жүріп-тұру маршруттары көрсетіледі.</w:t>
      </w:r>
    </w:p>
    <w:p>
      <w:pPr>
        <w:spacing w:after="0"/>
        <w:ind w:left="0"/>
        <w:jc w:val="both"/>
      </w:pPr>
      <w:r>
        <w:rPr>
          <w:rFonts w:ascii="Times New Roman"/>
          <w:b w:val="false"/>
          <w:i w:val="false"/>
          <w:color w:val="000000"/>
          <w:sz w:val="28"/>
        </w:rPr>
        <w:t xml:space="preserve">
      8) ауыл шаруашылығы жануарларының басын шалғайдағы жайылымдарға орналастыру </w:t>
      </w:r>
      <w:r>
        <w:rPr>
          <w:rFonts w:ascii="Times New Roman"/>
          <w:b w:val="false"/>
          <w:i w:val="false"/>
          <w:color w:val="000000"/>
          <w:sz w:val="28"/>
        </w:rPr>
        <w:t>схемасы</w:t>
      </w:r>
      <w:r>
        <w:rPr>
          <w:rFonts w:ascii="Times New Roman"/>
          <w:b w:val="false"/>
          <w:i w:val="false"/>
          <w:color w:val="000000"/>
          <w:sz w:val="28"/>
        </w:rPr>
        <w:t>, онда ауыл шаруашылығы жануарларының басын орналастыруға арналған шалғайдағы жайылымдардың шекаралары мен алаңдары көрсетіледі;</w:t>
      </w:r>
    </w:p>
    <w:p>
      <w:pPr>
        <w:spacing w:after="0"/>
        <w:ind w:left="0"/>
        <w:jc w:val="both"/>
      </w:pPr>
      <w:r>
        <w:rPr>
          <w:rFonts w:ascii="Times New Roman"/>
          <w:b w:val="false"/>
          <w:i w:val="false"/>
          <w:color w:val="000000"/>
          <w:sz w:val="28"/>
        </w:rPr>
        <w:t xml:space="preserve">
      9) ауылдық округке кіретін ауылдық елді мекендер арасында жайылымдарды жобалық бөлу (қайта бөлу), онда жайылымдармен қамтамасыз етілмеген жеке және заңды тұлғалардың ауыл шаруашылығы жануарларының басы үшін ауылдық округтің ауылдық елді мекендері арасында жайылымдарды бөлу (қайта бөлу) </w:t>
      </w:r>
      <w:r>
        <w:rPr>
          <w:rFonts w:ascii="Times New Roman"/>
          <w:b w:val="false"/>
          <w:i w:val="false"/>
          <w:color w:val="000000"/>
          <w:sz w:val="28"/>
        </w:rPr>
        <w:t>схемасы</w:t>
      </w:r>
      <w:r>
        <w:rPr>
          <w:rFonts w:ascii="Times New Roman"/>
          <w:b w:val="false"/>
          <w:i w:val="false"/>
          <w:color w:val="000000"/>
          <w:sz w:val="28"/>
        </w:rPr>
        <w:t xml:space="preserve"> көрсетіледі;</w:t>
      </w:r>
    </w:p>
    <w:p>
      <w:pPr>
        <w:spacing w:after="0"/>
        <w:ind w:left="0"/>
        <w:jc w:val="both"/>
      </w:pPr>
      <w:r>
        <w:rPr>
          <w:rFonts w:ascii="Times New Roman"/>
          <w:b w:val="false"/>
          <w:i w:val="false"/>
          <w:color w:val="000000"/>
          <w:sz w:val="28"/>
        </w:rPr>
        <w:t>
      10) тиісті әкімшілік-аумақтық бірлікте жайылымдарды ұтымды пайдалану үшін қажетті талаптар:</w:t>
      </w:r>
    </w:p>
    <w:p>
      <w:pPr>
        <w:spacing w:after="0"/>
        <w:ind w:left="0"/>
        <w:jc w:val="both"/>
      </w:pPr>
      <w:r>
        <w:rPr>
          <w:rFonts w:ascii="Times New Roman"/>
          <w:b w:val="false"/>
          <w:i w:val="false"/>
          <w:color w:val="000000"/>
          <w:sz w:val="28"/>
        </w:rPr>
        <w:t xml:space="preserve">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жайылымдардың жалпы алаңына түсетін жүктеменің шекті рұқсат етілетін нормасын сақтау;</w:t>
      </w:r>
    </w:p>
    <w:p>
      <w:pPr>
        <w:spacing w:after="0"/>
        <w:ind w:left="0"/>
        <w:jc w:val="both"/>
      </w:pPr>
      <w:r>
        <w:rPr>
          <w:rFonts w:ascii="Times New Roman"/>
          <w:b w:val="false"/>
          <w:i w:val="false"/>
          <w:color w:val="000000"/>
          <w:sz w:val="28"/>
        </w:rPr>
        <w:t>
      жайылым айналымын және суды пайдалану көздерін ескере отырып жайылымдарды пайдалану;</w:t>
      </w:r>
    </w:p>
    <w:p>
      <w:pPr>
        <w:spacing w:after="0"/>
        <w:ind w:left="0"/>
        <w:jc w:val="both"/>
      </w:pPr>
      <w:r>
        <w:rPr>
          <w:rFonts w:ascii="Times New Roman"/>
          <w:b w:val="false"/>
          <w:i w:val="false"/>
          <w:color w:val="000000"/>
          <w:sz w:val="28"/>
        </w:rPr>
        <w:t>
      жайылым алаңдарын жекеленген өріс учаскелеріне бөлу;</w:t>
      </w:r>
    </w:p>
    <w:p>
      <w:pPr>
        <w:spacing w:after="0"/>
        <w:ind w:left="0"/>
        <w:jc w:val="both"/>
      </w:pPr>
      <w:r>
        <w:rPr>
          <w:rFonts w:ascii="Times New Roman"/>
          <w:b w:val="false"/>
          <w:i w:val="false"/>
          <w:color w:val="000000"/>
          <w:sz w:val="28"/>
        </w:rPr>
        <w:t>
      жайылым учаскелерін жыл маусымдары бойынша кеңістікте және уақытпен (маусым, жыл ішінде) кезектестіру;</w:t>
      </w:r>
    </w:p>
    <w:p>
      <w:pPr>
        <w:spacing w:after="0"/>
        <w:ind w:left="0"/>
        <w:jc w:val="both"/>
      </w:pPr>
      <w:r>
        <w:rPr>
          <w:rFonts w:ascii="Times New Roman"/>
          <w:b w:val="false"/>
          <w:i w:val="false"/>
          <w:color w:val="000000"/>
          <w:sz w:val="28"/>
        </w:rPr>
        <w:t>
      жайылым айналымы учаскелерінің бірін жайылымсыз және ауыл шаруашылығы жануарларынсыз жыл сайын қалдыру.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Әйке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 – 2029 жылдарға арналған </w:t>
            </w:r>
            <w:r>
              <w:br/>
            </w:r>
            <w:r>
              <w:rPr>
                <w:rFonts w:ascii="Times New Roman"/>
                <w:b w:val="false"/>
                <w:i w:val="false"/>
                <w:color w:val="000000"/>
                <w:sz w:val="20"/>
              </w:rPr>
              <w:t>жоспарға 1-қосымша</w:t>
            </w:r>
          </w:p>
        </w:tc>
      </w:tr>
    </w:tbl>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 1-кесте. Әйке ауылдық округінің жер санаттары бойынша жайылымдарды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Жерлің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және өзге де ауыл шаруашылығы мақсатындағы 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Әйке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153441100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123167</w:t>
            </w:r>
          </w:p>
        </w:tc>
      </w:tr>
    </w:tbl>
    <w:p>
      <w:pPr>
        <w:spacing w:after="0"/>
        <w:ind w:left="0"/>
        <w:jc w:val="both"/>
      </w:pPr>
      <w:r>
        <w:rPr>
          <w:rFonts w:ascii="Times New Roman"/>
          <w:b w:val="false"/>
          <w:i w:val="false"/>
          <w:color w:val="000000"/>
          <w:sz w:val="28"/>
        </w:rPr>
        <w:t xml:space="preserve">
      Әкімшілік-аумақтық бөлініс бойынша Әйке ауылдық округінде 2 ауылдық елді мекен бар. </w:t>
      </w:r>
    </w:p>
    <w:p>
      <w:pPr>
        <w:spacing w:after="0"/>
        <w:ind w:left="0"/>
        <w:jc w:val="both"/>
      </w:pPr>
      <w:r>
        <w:rPr>
          <w:rFonts w:ascii="Times New Roman"/>
          <w:b w:val="false"/>
          <w:i w:val="false"/>
          <w:color w:val="000000"/>
          <w:sz w:val="28"/>
        </w:rPr>
        <w:t xml:space="preserve">
      Әйке ауылдық округі аумағының жалпы ауданы 255899 гектар. </w:t>
      </w:r>
    </w:p>
    <w:p>
      <w:pPr>
        <w:spacing w:after="0"/>
        <w:ind w:left="0"/>
        <w:jc w:val="both"/>
      </w:pPr>
      <w:r>
        <w:rPr>
          <w:rFonts w:ascii="Times New Roman"/>
          <w:b w:val="false"/>
          <w:i w:val="false"/>
          <w:color w:val="000000"/>
          <w:sz w:val="28"/>
        </w:rPr>
        <w:t>
      Санаттар бойынша жерлер:ауыл шаруашылығы мақсатындағы жерлер - 80670 гектар; елді мекендердің жерлері – 42497 гектар болып бөлінеді. Ерекше қорғалатын табиғи аумақтардың, орман қорының, су қорының жерлері, қоры жоқ.</w:t>
      </w:r>
    </w:p>
    <w:p>
      <w:pPr>
        <w:spacing w:after="0"/>
        <w:ind w:left="0"/>
        <w:jc w:val="left"/>
      </w:pPr>
      <w:r>
        <w:rPr>
          <w:rFonts w:ascii="Times New Roman"/>
          <w:b/>
          <w:i w:val="false"/>
          <w:color w:val="000000"/>
        </w:rPr>
        <w:t xml:space="preserve"> 2-кесте. Елді мекеннің жайылымдарын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қанағаттандыруға арналған,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аридтік,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Әйке ауылдық округ</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153441100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Тереңсай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xml:space="preserve">
      Әйке ауылдық округінің аумағында шалғайдағы, маусымдық, аридтік және екпе жайылымдар жоқ. </w:t>
      </w:r>
    </w:p>
    <w:p>
      <w:pPr>
        <w:spacing w:after="0"/>
        <w:ind w:left="0"/>
        <w:jc w:val="both"/>
      </w:pPr>
      <w:r>
        <w:rPr>
          <w:rFonts w:ascii="Times New Roman"/>
          <w:b w:val="false"/>
          <w:i w:val="false"/>
          <w:color w:val="000000"/>
          <w:sz w:val="28"/>
        </w:rPr>
        <w:t>
      Округте 23 шаруа қожалығы жұмыс істейді, оларға 47223 гектар жайылым бекітілген.</w:t>
      </w:r>
    </w:p>
    <w:p>
      <w:pPr>
        <w:spacing w:after="0"/>
        <w:ind w:left="0"/>
        <w:jc w:val="left"/>
      </w:pPr>
      <w:r>
        <w:rPr>
          <w:rFonts w:ascii="Times New Roman"/>
          <w:b/>
          <w:i w:val="false"/>
          <w:color w:val="000000"/>
        </w:rPr>
        <w:t xml:space="preserve"> 3-кесте.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 мың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981164012796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02024019324 02024019323 02024019322 02024019321 02024019320 02024019319 02024019214 02024019215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991264015924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02024017012 02024017148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"Айтым"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010464016627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02024017153 02024017154 02024017155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"Алшын"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230264045450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"Баракат"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221064013016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"Бенкала"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111164014871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02024017137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981164013249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"Дидар"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011264017670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02-024-019-115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"Жаназар"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990364023609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02024017058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"Замзагуль"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981264016623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02024019007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"Махамбет"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971164015203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02024017150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"Мирас"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240664031704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"Молдахмет"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981164013289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02024017066 02024017067 02024017068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000264017666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02024019113 02024019114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"Серік"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000364017550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02024017080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"Саят"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201064034871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02024019147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"Танатар"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000664013886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02024017132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"Таланды"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110864012203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02024016466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"Табыс"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220364002052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"Тұрман"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170864012581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02024019340 02024017149 02024017158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"Тұрсын-Аман"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150864023078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2024019314 02024019329 02024019328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"Шынгыс"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981264016247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02024009152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990164014781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02024019075 02024019076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47,223</w:t>
            </w:r>
          </w:p>
        </w:tc>
      </w:tr>
    </w:tbl>
    <w:p>
      <w:pPr>
        <w:spacing w:after="0"/>
        <w:ind w:left="0"/>
        <w:jc w:val="both"/>
      </w:pPr>
      <w:r>
        <w:rPr>
          <w:rFonts w:ascii="Times New Roman"/>
          <w:b w:val="false"/>
          <w:i w:val="false"/>
          <w:color w:val="000000"/>
          <w:sz w:val="28"/>
        </w:rPr>
        <w:t>
      Ескерту: аббревиатуралардың транскрипциясы: ш / қ – шаруа қожалығы;</w:t>
      </w:r>
    </w:p>
    <w:p>
      <w:pPr>
        <w:spacing w:after="0"/>
        <w:ind w:left="0"/>
        <w:jc w:val="both"/>
      </w:pPr>
      <w:r>
        <w:rPr>
          <w:rFonts w:ascii="Times New Roman"/>
          <w:b w:val="false"/>
          <w:i w:val="false"/>
          <w:color w:val="000000"/>
          <w:sz w:val="28"/>
        </w:rPr>
        <w:t>
      Ауылдық округ аумағындағы ауыл шаруашылығы жануарларының саны: ірі қара мал-2414; қой мен ешкі – 3984 және жылқы-2117 бас.</w:t>
      </w:r>
    </w:p>
    <w:p>
      <w:pPr>
        <w:spacing w:after="0"/>
        <w:ind w:left="0"/>
        <w:jc w:val="both"/>
      </w:pPr>
      <w:r>
        <w:rPr>
          <w:rFonts w:ascii="Times New Roman"/>
          <w:b w:val="false"/>
          <w:i w:val="false"/>
          <w:color w:val="000000"/>
          <w:sz w:val="28"/>
        </w:rPr>
        <w:t>
      Әйке ауылында: ірі қара мал – 1427; қой мен ешкі – 2607, жылқы-1141 бас.</w:t>
      </w:r>
    </w:p>
    <w:p>
      <w:pPr>
        <w:spacing w:after="0"/>
        <w:ind w:left="0"/>
        <w:jc w:val="both"/>
      </w:pPr>
      <w:r>
        <w:rPr>
          <w:rFonts w:ascii="Times New Roman"/>
          <w:b w:val="false"/>
          <w:i w:val="false"/>
          <w:color w:val="000000"/>
          <w:sz w:val="28"/>
        </w:rPr>
        <w:t>
      Тереңсай ауылында: ірі қара мал – 987; қой мен ешкі – 1377, жылқы-976 бас.</w:t>
      </w:r>
    </w:p>
    <w:p>
      <w:pPr>
        <w:spacing w:after="0"/>
        <w:ind w:left="0"/>
        <w:jc w:val="both"/>
      </w:pPr>
      <w:r>
        <w:rPr>
          <w:rFonts w:ascii="Times New Roman"/>
          <w:b w:val="false"/>
          <w:i w:val="false"/>
          <w:color w:val="000000"/>
          <w:sz w:val="28"/>
        </w:rPr>
        <w:t>
      Ауылдық округтің жайылымдық жемшөптерінің қоректік коэффициенті 0,30 жем шөп бірлігіне дейін болады. Бұл 100 кг жайылымдық жемде табиғи ылғалдылықта 30-ға дейін жем бірлігі бар дегенді білдіреді. Жайылымдық жемшөптің осындай қоректік коэффициентімен тәулігіне: ірі қара мал -30 кг; ұсақ мал -5,0 кг; жылқы – 33,0 кг; жайылым кезеңінде 240 күн: ірі қара мал -7200 кг; ұсақ мал -1200 кг; жылқы- 7920 кг мал азығы қажет.</w:t>
      </w:r>
    </w:p>
    <w:p>
      <w:pPr>
        <w:spacing w:after="0"/>
        <w:ind w:left="0"/>
        <w:jc w:val="both"/>
      </w:pPr>
      <w:r>
        <w:rPr>
          <w:rFonts w:ascii="Times New Roman"/>
          <w:b w:val="false"/>
          <w:i w:val="false"/>
          <w:color w:val="000000"/>
          <w:sz w:val="28"/>
        </w:rPr>
        <w:t>
      Өнімділігі 1080 кг/га және жайылымдық жемнің коректік коэффициенті 0,30 жем. Мал жаю жүктемесі: ІҚМ-6,6; ұсақ мал-1,1 және жылқы-бір басына 7,1 гектар.</w:t>
      </w:r>
    </w:p>
    <w:p>
      <w:pPr>
        <w:spacing w:after="0"/>
        <w:ind w:left="0"/>
        <w:jc w:val="left"/>
      </w:pPr>
      <w:r>
        <w:rPr>
          <w:rFonts w:ascii="Times New Roman"/>
          <w:b/>
          <w:i w:val="false"/>
          <w:color w:val="000000"/>
        </w:rPr>
        <w:t xml:space="preserve"> 4-кесте.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 алаңы,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Әйке</w:t>
            </w:r>
          </w:p>
          <w:p>
            <w:pPr>
              <w:spacing w:after="20"/>
              <w:ind w:left="20"/>
              <w:jc w:val="both"/>
            </w:pPr>
            <w:r>
              <w:rPr>
                <w:rFonts w:ascii="Times New Roman"/>
                <w:b w:val="false"/>
                <w:i w:val="false"/>
                <w:color w:val="000000"/>
                <w:sz w:val="20"/>
              </w:rPr>
              <w:t>
сельский округ</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153441100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Тереңсай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Ауыл шаруашылығы жануарларын жаю үшін 35343 га қажет. </w:t>
      </w:r>
    </w:p>
    <w:p>
      <w:pPr>
        <w:spacing w:after="0"/>
        <w:ind w:left="0"/>
        <w:jc w:val="both"/>
      </w:pPr>
      <w:r>
        <w:rPr>
          <w:rFonts w:ascii="Times New Roman"/>
          <w:b w:val="false"/>
          <w:i w:val="false"/>
          <w:color w:val="000000"/>
          <w:sz w:val="28"/>
        </w:rPr>
        <w:t xml:space="preserve">
      Ірі қара мал – 2414; қой мен ешкі - 3984 және жылқы – 2117 бас Қоғамдық жайылымдарда жайылады, ауданы 40373 гектар, алыстағы жайылымдарда 0 Бас жайылады, ауданы 0 мың гектар. </w:t>
      </w:r>
    </w:p>
    <w:p>
      <w:pPr>
        <w:spacing w:after="0"/>
        <w:ind w:left="0"/>
        <w:jc w:val="both"/>
      </w:pPr>
      <w:r>
        <w:rPr>
          <w:rFonts w:ascii="Times New Roman"/>
          <w:b w:val="false"/>
          <w:i w:val="false"/>
          <w:color w:val="000000"/>
          <w:sz w:val="28"/>
        </w:rPr>
        <w:t>
      Әйке ауылдық округінің қоғамдық жайылым алаңы жайылымдық жемге деген қажеттілікті қамтамасыз етеді. Алайда Әйке елді мекенінде жайылым тапшылығы жоқ.</w:t>
      </w:r>
    </w:p>
    <w:p>
      <w:pPr>
        <w:spacing w:after="0"/>
        <w:ind w:left="0"/>
        <w:jc w:val="left"/>
      </w:pPr>
      <w:r>
        <w:rPr>
          <w:rFonts w:ascii="Times New Roman"/>
          <w:b/>
          <w:i w:val="false"/>
          <w:color w:val="000000"/>
        </w:rPr>
        <w:t xml:space="preserve"> 5-кесте. Қажетті қосымша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 мақсатында резервке қойылуға тиіс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Әйке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 – 2029 жылдарға арналған </w:t>
            </w:r>
            <w:r>
              <w:br/>
            </w:r>
            <w:r>
              <w:rPr>
                <w:rFonts w:ascii="Times New Roman"/>
                <w:b w:val="false"/>
                <w:i w:val="false"/>
                <w:color w:val="000000"/>
                <w:sz w:val="20"/>
              </w:rPr>
              <w:t>жоспарға 2 қосымша</w:t>
            </w:r>
          </w:p>
        </w:tc>
      </w:tr>
    </w:tbl>
    <w:p>
      <w:pPr>
        <w:spacing w:after="0"/>
        <w:ind w:left="0"/>
        <w:jc w:val="left"/>
      </w:pPr>
      <w:r>
        <w:rPr>
          <w:rFonts w:ascii="Times New Roman"/>
          <w:b/>
          <w:i w:val="false"/>
          <w:color w:val="000000"/>
        </w:rPr>
        <w:t xml:space="preserve"> Жайылымдарды геоботаникалық зерттеп-қарау мәліметтері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алқаптардың жіктемесі бойынша және түсініксөз бойынша шифрлар,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 нөмірі (жақша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 типтерінің (айырмала-рының, түрленді-рулерінің) жер бедеріне топыраққа байланы-стырылған атауы. Басқа жерлер мен алқаптардың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Контурдағы пайыздық қатынас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гектар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пайдаланылуы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Әйке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8, 16, 18, 144, 308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 фескукаштан немесе сортаң кокпек жайылымдары бар қауырсынды шөпті жайылымдардың басым бөлігі бар турфграсс, турфрасс шөпті дала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 жайылымдар мен шабындықтар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 – 50%</w:t>
            </w:r>
          </w:p>
          <w:p>
            <w:pPr>
              <w:spacing w:after="20"/>
              <w:ind w:left="20"/>
              <w:jc w:val="both"/>
            </w:pPr>
            <w:r>
              <w:rPr>
                <w:rFonts w:ascii="Times New Roman"/>
                <w:b w:val="false"/>
                <w:i w:val="false"/>
                <w:color w:val="000000"/>
                <w:sz w:val="20"/>
              </w:rPr>
              <w:t>
Әртүрлі шөптер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бойы</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түсімділік, гектарына центнерден (зерттеп-қарау жылы)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 ішінде желінетін өсімдіктердің түсімділігі: құрғақ массаның гектарына центнерден, азық бірлігінің гектарына центнерден, қорытылатын протеиннің гектарына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маусымдар бойынша жайылымдық азық</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 жайылым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есептелген түсімділік: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азық қоры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Дақылдық-техникалық жай-күй, дәрілік өсімдіктердің бар-жоғы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малдың түрі. Жақсарту жөнінде ұсынылған шаралар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1848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265980</w:t>
            </w:r>
          </w:p>
          <w:p>
            <w:pPr>
              <w:spacing w:after="20"/>
              <w:ind w:left="20"/>
              <w:jc w:val="both"/>
            </w:pPr>
            <w:r>
              <w:rPr>
                <w:rFonts w:ascii="Times New Roman"/>
                <w:b w:val="false"/>
                <w:i w:val="false"/>
                <w:color w:val="000000"/>
                <w:sz w:val="20"/>
              </w:rPr>
              <w:t>
74474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w:t>
            </w:r>
          </w:p>
          <w:p>
            <w:pPr>
              <w:spacing w:after="20"/>
              <w:ind w:left="20"/>
              <w:jc w:val="both"/>
            </w:pPr>
            <w:r>
              <w:rPr>
                <w:rFonts w:ascii="Times New Roman"/>
                <w:b w:val="false"/>
                <w:i w:val="false"/>
                <w:color w:val="000000"/>
                <w:sz w:val="20"/>
              </w:rPr>
              <w:t>
учаскелерді ауыстырып қолдау</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мәліметтері</w:t>
      </w:r>
    </w:p>
    <w:p>
      <w:pPr>
        <w:spacing w:after="0"/>
        <w:ind w:left="0"/>
        <w:jc w:val="both"/>
      </w:pPr>
      <w:r>
        <w:rPr>
          <w:rFonts w:ascii="Times New Roman"/>
          <w:b w:val="false"/>
          <w:i w:val="false"/>
          <w:color w:val="000000"/>
          <w:sz w:val="28"/>
        </w:rPr>
        <w:t>
      Географиялық орналасуы</w:t>
      </w:r>
    </w:p>
    <w:p>
      <w:pPr>
        <w:spacing w:after="0"/>
        <w:ind w:left="0"/>
        <w:jc w:val="both"/>
      </w:pPr>
      <w:r>
        <w:rPr>
          <w:rFonts w:ascii="Times New Roman"/>
          <w:b w:val="false"/>
          <w:i w:val="false"/>
          <w:color w:val="000000"/>
          <w:sz w:val="28"/>
        </w:rPr>
        <w:t>
      Әйке (қаз. Әйке-Қазақстанның Ақтөбе облысы Әйтеке би ауданындағы ауыл. Әйке ауылдық округінің әкімшілік орталығы Т. Жүргенов ауылдық округі орталығынан шығысқа қарай 120 км жерде орналасқан.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Әйке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 – 2029 жылдарға арналған </w:t>
            </w:r>
            <w:r>
              <w:br/>
            </w:r>
            <w:r>
              <w:rPr>
                <w:rFonts w:ascii="Times New Roman"/>
                <w:b w:val="false"/>
                <w:i w:val="false"/>
                <w:color w:val="000000"/>
                <w:sz w:val="20"/>
              </w:rPr>
              <w:t>жоспарға 3 қосымша</w:t>
            </w:r>
          </w:p>
        </w:tc>
      </w:tr>
    </w:tbl>
    <w:p>
      <w:pPr>
        <w:spacing w:after="0"/>
        <w:ind w:left="0"/>
        <w:jc w:val="left"/>
      </w:pPr>
      <w:r>
        <w:rPr>
          <w:rFonts w:ascii="Times New Roman"/>
          <w:b/>
          <w:i w:val="false"/>
          <w:color w:val="000000"/>
        </w:rPr>
        <w:t xml:space="preserve">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құрылысжайлары (ұңғымалар, құбырлы және шахталы 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Ауылдық округте бір мал қорымы бар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Әйке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 – 2029 жылдарға арналған </w:t>
            </w:r>
            <w:r>
              <w:br/>
            </w:r>
            <w:r>
              <w:rPr>
                <w:rFonts w:ascii="Times New Roman"/>
                <w:b w:val="false"/>
                <w:i w:val="false"/>
                <w:color w:val="000000"/>
                <w:sz w:val="20"/>
              </w:rPr>
              <w:t>жоспарға 4 қосымша</w:t>
            </w:r>
          </w:p>
        </w:tc>
      </w:tr>
    </w:tbl>
    <w:p>
      <w:pPr>
        <w:spacing w:after="0"/>
        <w:ind w:left="0"/>
        <w:jc w:val="left"/>
      </w:pPr>
      <w:r>
        <w:rPr>
          <w:rFonts w:ascii="Times New Roman"/>
          <w:b/>
          <w:i w:val="false"/>
          <w:color w:val="000000"/>
        </w:rPr>
        <w:t xml:space="preserve"> 1 –кесте.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жеке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991264015924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"Айтым"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010464016627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"Алшын"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230264045450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"Баракат"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221064013016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"Жаназар"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990364023609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"Махамбет"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971164015203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"Мирас"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240664031704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"Молдахмет"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981164013289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"Серік"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000364017550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"Танатар"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000664013886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"Таланды"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110864012203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"Тұрман"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170864012581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"Шынгыс"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981264016247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Теренсай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981164012796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"Бенкала"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111164014871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981164013249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"Дидар"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011264017670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"Замзагуль"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981264016623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000264017666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"Саят"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201064034871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"Табыс"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220364002052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"Тұрсын-Аман"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150864023078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990164014781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"Райымбек"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981164012805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аты, әкесінің аты (бар болса), тегі немесе заңды тұлғалардың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Жакенов Нургали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Имагамбетов Саят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Даургенбаев Бигельды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Булекбаев Нурлыбек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Жаназаров Бекберген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Анахов Талгат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Салмаганбетов Геният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Молдахметов Медет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Амангосов Кенесбай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Танатаров Рахымжан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Тунгатаров Оразбай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Турманов Жандаулет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Байдильдин Амангали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Айханов Берик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Белоусов Павел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 Асқар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"Дидар"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"Замзагуль"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Кадиров Сабит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Курамысов Жасулан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Лайыков Сабит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Наурызбаев Асылгерей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Сахиев Жасулан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Шанаев Нұрғали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rPr>
          <w:rFonts w:ascii="Times New Roman"/>
          <w:b/>
          <w:i w:val="false"/>
          <w:color w:val="000000"/>
        </w:rPr>
        <w:t xml:space="preserve">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 тоқтылар ,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Айке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Тереңсай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поголовья, голов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Тереңсай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Екпе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құрғақ</w:t>
      </w:r>
      <w:r>
        <w:rPr>
          <w:rFonts w:ascii="Times New Roman"/>
          <w:b w:val="false"/>
          <w:i w:val="false"/>
          <w:color w:val="000000"/>
          <w:sz w:val="28"/>
        </w:rPr>
        <w:t xml:space="preserve"> </w:t>
      </w:r>
      <w:r>
        <w:rPr>
          <w:rFonts w:ascii="Times New Roman"/>
          <w:b/>
          <w:i w:val="false"/>
          <w:color w:val="000000"/>
          <w:sz w:val="28"/>
        </w:rPr>
        <w:t>жайылымдарда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орман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қорлары</w:t>
      </w:r>
      <w:r>
        <w:rPr>
          <w:rFonts w:ascii="Times New Roman"/>
          <w:b w:val="false"/>
          <w:i w:val="false"/>
          <w:color w:val="000000"/>
          <w:sz w:val="28"/>
        </w:rPr>
        <w:t xml:space="preserve"> </w:t>
      </w:r>
      <w:r>
        <w:rPr>
          <w:rFonts w:ascii="Times New Roman"/>
          <w:b/>
          <w:i w:val="false"/>
          <w:color w:val="000000"/>
          <w:sz w:val="28"/>
        </w:rPr>
        <w:t>жерлерінде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ерекше</w:t>
      </w:r>
      <w:r>
        <w:rPr>
          <w:rFonts w:ascii="Times New Roman"/>
          <w:b w:val="false"/>
          <w:i w:val="false"/>
          <w:color w:val="000000"/>
          <w:sz w:val="28"/>
        </w:rPr>
        <w:t xml:space="preserve"> </w:t>
      </w:r>
      <w:r>
        <w:rPr>
          <w:rFonts w:ascii="Times New Roman"/>
          <w:b/>
          <w:i w:val="false"/>
          <w:color w:val="000000"/>
          <w:sz w:val="28"/>
        </w:rPr>
        <w:t>қорғалатын</w:t>
      </w:r>
      <w:r>
        <w:rPr>
          <w:rFonts w:ascii="Times New Roman"/>
          <w:b w:val="false"/>
          <w:i w:val="false"/>
          <w:color w:val="000000"/>
          <w:sz w:val="28"/>
        </w:rPr>
        <w:t xml:space="preserve"> </w:t>
      </w:r>
      <w:r>
        <w:rPr>
          <w:rFonts w:ascii="Times New Roman"/>
          <w:b/>
          <w:i w:val="false"/>
          <w:color w:val="000000"/>
          <w:sz w:val="28"/>
        </w:rPr>
        <w:t>табиғи</w:t>
      </w:r>
      <w:r>
        <w:rPr>
          <w:rFonts w:ascii="Times New Roman"/>
          <w:b w:val="false"/>
          <w:i w:val="false"/>
          <w:color w:val="000000"/>
          <w:sz w:val="28"/>
        </w:rPr>
        <w:t xml:space="preserve"> </w:t>
      </w:r>
      <w:r>
        <w:rPr>
          <w:rFonts w:ascii="Times New Roman"/>
          <w:b/>
          <w:i w:val="false"/>
          <w:color w:val="000000"/>
          <w:sz w:val="28"/>
        </w:rPr>
        <w:t>аумақтарда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жаюдың</w:t>
      </w:r>
      <w:r>
        <w:rPr>
          <w:rFonts w:ascii="Times New Roman"/>
          <w:b w:val="false"/>
          <w:i w:val="false"/>
          <w:color w:val="000000"/>
          <w:sz w:val="28"/>
        </w:rPr>
        <w:t xml:space="preserve"> </w:t>
      </w:r>
      <w:r>
        <w:rPr>
          <w:rFonts w:ascii="Times New Roman"/>
          <w:b/>
          <w:i w:val="false"/>
          <w:color w:val="000000"/>
          <w:sz w:val="28"/>
        </w:rPr>
        <w:t>ерекшеліктері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деректер</w:t>
      </w:r>
    </w:p>
    <w:p>
      <w:pPr>
        <w:spacing w:after="0"/>
        <w:ind w:left="0"/>
        <w:jc w:val="both"/>
      </w:pPr>
      <w:r>
        <w:rPr>
          <w:rFonts w:ascii="Times New Roman"/>
          <w:b w:val="false"/>
          <w:i w:val="false"/>
          <w:color w:val="000000"/>
          <w:sz w:val="28"/>
        </w:rPr>
        <w:t>
      Екпе жайылымдар мен аридтік жайылымдарда ауылшаруашылық жануарларын жаю әртүрлі факторлармен, соның ішінде өсімдік жамылғысының түрімен, қоршаған орта жағдайларымен және басқару әдістерімен ерекшеленеді. Өсімдік жамылғысы адам қалыптастыратын екпе жайылымдарда жайылым көбінесе бақыланатын және қарқынды басқарылатын болады, бұл жемшөптің өнімділігі мен сапасын оңтайландыруға мүмкіндік береді. Аридтік жайылымдар, керісінше, аз өсімдіктермен және қатал жағдайлармен сипатталады, бұл тұрақтылықты қамтамасыз ету үшін бейімделгіш жайылым стратегияларын қажет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Әйке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 – 2029 жылдарға арналған </w:t>
            </w:r>
            <w:r>
              <w:br/>
            </w:r>
            <w:r>
              <w:rPr>
                <w:rFonts w:ascii="Times New Roman"/>
                <w:b w:val="false"/>
                <w:i w:val="false"/>
                <w:color w:val="000000"/>
                <w:sz w:val="20"/>
              </w:rPr>
              <w:t>жоспарға 5 қосымша</w:t>
            </w:r>
          </w:p>
        </w:tc>
      </w:tr>
    </w:tbl>
    <w:p>
      <w:pPr>
        <w:spacing w:after="0"/>
        <w:ind w:left="0"/>
        <w:jc w:val="left"/>
      </w:pPr>
      <w:r>
        <w:rPr>
          <w:rFonts w:ascii="Times New Roman"/>
          <w:b/>
          <w:i w:val="false"/>
          <w:color w:val="000000"/>
        </w:rPr>
        <w:t xml:space="preserve"> Ұсынылатын жайылым айналымдарының схемалары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r>
    </w:tbl>
    <w:p>
      <w:pPr>
        <w:spacing w:after="0"/>
        <w:ind w:left="0"/>
        <w:jc w:val="both"/>
      </w:pPr>
      <w:r>
        <w:rPr>
          <w:rFonts w:ascii="Times New Roman"/>
          <w:b w:val="false"/>
          <w:i w:val="false"/>
          <w:color w:val="000000"/>
          <w:sz w:val="28"/>
        </w:rPr>
        <w:t>
      Ауылдық округтің жайылымдары маусымдық болып табылады. Түрлік құрамына байланысты маусымдық жайылымдарда мал жаю жемшөптің қоректенуге жарамдылығымен және оның өнімділігін сақтау ұзақтығымен анықталады. Көктемгі жайылымдар эфемерлердің қайта өсуімен қолданылады. Жазда (бидай шөптері, дәнді-шөптер); көктемде (қауырсын шөптері басым шымтезек-жусан, қауырсынды-типті-тар жусан), күзде (жусан-дәнді дақылдар) және қыста (жартылай бұта - солянка). Жайылымдарды оларды қорғау шараларын сақтамай пайдалану көбінесе жайылымдардың тозып кетуіне, әртүрлі дәрежедегі деградацияға әкеледі. Сондай-ақ, қажетті (оңтайлы) маусымда шөпті пайдаланбау 40-70% жем бірлігін және 60-80% ақуызды жоғалтуға әкеледі. Осыған байланысты жыл сайын жаңартылатын ресурстың жоғалуын болдырмау үшін әрбір учаске өз мерзімінде пайдаланылуы тиіс.</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алаңдарын</w:t>
      </w:r>
      <w:r>
        <w:rPr>
          <w:rFonts w:ascii="Times New Roman"/>
          <w:b w:val="false"/>
          <w:i w:val="false"/>
          <w:color w:val="000000"/>
          <w:sz w:val="28"/>
        </w:rPr>
        <w:t xml:space="preserve"> </w:t>
      </w:r>
      <w:r>
        <w:rPr>
          <w:rFonts w:ascii="Times New Roman"/>
          <w:b/>
          <w:i w:val="false"/>
          <w:color w:val="000000"/>
          <w:sz w:val="28"/>
        </w:rPr>
        <w:t>жекелеген</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учаскелерге</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p>
    <w:p>
      <w:pPr>
        <w:spacing w:after="0"/>
        <w:ind w:left="0"/>
        <w:jc w:val="both"/>
      </w:pPr>
      <w:r>
        <w:rPr>
          <w:rFonts w:ascii="Times New Roman"/>
          <w:b w:val="false"/>
          <w:i w:val="false"/>
          <w:color w:val="000000"/>
          <w:sz w:val="28"/>
        </w:rPr>
        <w:t>
      Әр маусымның (күндердің) жайылым ұзақтығы белгілі бір жылдың шарттарымен анықталады. Жануарларды жаю ауа температурасының +10оС тұрақты көрсеткішіне жеткенде басталуы керек. Жайылым биіктігі 15-20 см қар жамылғысымен аяқталады.</w:t>
      </w:r>
    </w:p>
    <w:p>
      <w:pPr>
        <w:spacing w:after="0"/>
        <w:ind w:left="0"/>
        <w:jc w:val="both"/>
      </w:pPr>
      <w:r>
        <w:rPr>
          <w:rFonts w:ascii="Times New Roman"/>
          <w:b w:val="false"/>
          <w:i w:val="false"/>
          <w:color w:val="000000"/>
          <w:sz w:val="28"/>
        </w:rPr>
        <w:t xml:space="preserve">
      Ауылдық округтің </w:t>
      </w:r>
      <w:r>
        <w:rPr>
          <w:rFonts w:ascii="Times New Roman"/>
          <w:b/>
          <w:i w:val="false"/>
          <w:color w:val="000000"/>
          <w:sz w:val="28"/>
        </w:rPr>
        <w:t>көктемгі</w:t>
      </w:r>
      <w:r>
        <w:rPr>
          <w:rFonts w:ascii="Times New Roman"/>
          <w:b w:val="false"/>
          <w:i w:val="false"/>
          <w:color w:val="000000"/>
          <w:sz w:val="28"/>
        </w:rPr>
        <w:t xml:space="preserve"> </w:t>
      </w:r>
      <w:r>
        <w:rPr>
          <w:rFonts w:ascii="Times New Roman"/>
          <w:b/>
          <w:i w:val="false"/>
          <w:color w:val="000000"/>
          <w:sz w:val="28"/>
        </w:rPr>
        <w:t>жайылымдары</w:t>
      </w:r>
      <w:r>
        <w:rPr>
          <w:rFonts w:ascii="Times New Roman"/>
          <w:b w:val="false"/>
          <w:i w:val="false"/>
          <w:color w:val="000000"/>
          <w:sz w:val="28"/>
        </w:rPr>
        <w:t xml:space="preserve"> селеулі-жусан, қауырсын-бетегелі жусан типтері басым. Жайылымның ұзақтығы көктемгі жайылымдарда </w:t>
      </w:r>
      <w:r>
        <w:rPr>
          <w:rFonts w:ascii="Times New Roman"/>
          <w:b/>
          <w:i w:val="false"/>
          <w:color w:val="000000"/>
          <w:sz w:val="28"/>
        </w:rPr>
        <w:t>(</w:t>
      </w:r>
      <w:r>
        <w:rPr>
          <w:rFonts w:ascii="Times New Roman"/>
          <w:b/>
          <w:i w:val="false"/>
          <w:color w:val="000000"/>
          <w:sz w:val="28"/>
        </w:rPr>
        <w:t>сәуір-маусым</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күнді</w:t>
      </w:r>
      <w:r>
        <w:rPr>
          <w:rFonts w:ascii="Times New Roman"/>
          <w:b w:val="false"/>
          <w:i w:val="false"/>
          <w:color w:val="000000"/>
          <w:sz w:val="28"/>
        </w:rPr>
        <w:t xml:space="preserve"> құрайды.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Жазғы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бидай шөптері, дәнді дақылдар мен шөптердің түрлерімен ұсынылған. Жайылымның ұзақтығы </w:t>
      </w:r>
      <w:r>
        <w:rPr>
          <w:rFonts w:ascii="Times New Roman"/>
          <w:b/>
          <w:i w:val="false"/>
          <w:color w:val="000000"/>
          <w:sz w:val="28"/>
        </w:rPr>
        <w:t>(</w:t>
      </w:r>
      <w:r>
        <w:rPr>
          <w:rFonts w:ascii="Times New Roman"/>
          <w:b/>
          <w:i w:val="false"/>
          <w:color w:val="000000"/>
          <w:sz w:val="28"/>
        </w:rPr>
        <w:t>маусым-қыркүйек</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Күзгі</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жусан-жарма түрімен ұсынылған. Жайылымның ұзақтығы </w:t>
      </w:r>
      <w:r>
        <w:rPr>
          <w:rFonts w:ascii="Times New Roman"/>
          <w:b/>
          <w:i w:val="false"/>
          <w:color w:val="000000"/>
          <w:sz w:val="28"/>
        </w:rPr>
        <w:t>(</w:t>
      </w:r>
      <w:r>
        <w:rPr>
          <w:rFonts w:ascii="Times New Roman"/>
          <w:b/>
          <w:i w:val="false"/>
          <w:color w:val="000000"/>
          <w:sz w:val="28"/>
        </w:rPr>
        <w:t>қыркүйек-қараша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Қысқы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бұта-солянка түрімен ұсынылған.Жайылымның ұзақтығы </w:t>
      </w:r>
      <w:r>
        <w:rPr>
          <w:rFonts w:ascii="Times New Roman"/>
          <w:b/>
          <w:i w:val="false"/>
          <w:color w:val="000000"/>
          <w:sz w:val="28"/>
        </w:rPr>
        <w:t>(</w:t>
      </w:r>
      <w:r>
        <w:rPr>
          <w:rFonts w:ascii="Times New Roman"/>
          <w:b/>
          <w:i w:val="false"/>
          <w:color w:val="000000"/>
          <w:sz w:val="28"/>
        </w:rPr>
        <w:t>қараша-желтоқсан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30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орташа</w:t>
      </w:r>
      <w:r>
        <w:rPr>
          <w:rFonts w:ascii="Times New Roman"/>
          <w:b w:val="false"/>
          <w:i w:val="false"/>
          <w:color w:val="000000"/>
          <w:sz w:val="28"/>
        </w:rPr>
        <w:t xml:space="preserve"> </w:t>
      </w:r>
      <w:r>
        <w:rPr>
          <w:rFonts w:ascii="Times New Roman"/>
          <w:b/>
          <w:i w:val="false"/>
          <w:color w:val="000000"/>
          <w:sz w:val="28"/>
        </w:rPr>
        <w:t>тәуліктік</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тұтынуы</w:t>
      </w:r>
      <w:r>
        <w:rPr>
          <w:rFonts w:ascii="Times New Roman"/>
          <w:b/>
          <w:i w:val="false"/>
          <w:color w:val="000000"/>
          <w:sz w:val="28"/>
        </w:rPr>
        <w:t>:</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Жазғы уақытта (1 бас малға тәулігіне литр):</w:t>
      </w:r>
    </w:p>
    <w:p>
      <w:pPr>
        <w:spacing w:after="0"/>
        <w:ind w:left="0"/>
        <w:jc w:val="both"/>
      </w:pPr>
      <w:r>
        <w:rPr>
          <w:rFonts w:ascii="Times New Roman"/>
          <w:b w:val="false"/>
          <w:i w:val="false"/>
          <w:color w:val="000000"/>
          <w:sz w:val="28"/>
        </w:rPr>
        <w:t>
      сүтті сиырлар-55;</w:t>
      </w:r>
    </w:p>
    <w:p>
      <w:pPr>
        <w:spacing w:after="0"/>
        <w:ind w:left="0"/>
        <w:jc w:val="both"/>
      </w:pPr>
      <w:r>
        <w:rPr>
          <w:rFonts w:ascii="Times New Roman"/>
          <w:b w:val="false"/>
          <w:i w:val="false"/>
          <w:color w:val="000000"/>
          <w:sz w:val="28"/>
        </w:rPr>
        <w:t>
      қысыр сиырлар-50;</w:t>
      </w:r>
    </w:p>
    <w:p>
      <w:pPr>
        <w:spacing w:after="0"/>
        <w:ind w:left="0"/>
        <w:jc w:val="both"/>
      </w:pPr>
      <w:r>
        <w:rPr>
          <w:rFonts w:ascii="Times New Roman"/>
          <w:b w:val="false"/>
          <w:i w:val="false"/>
          <w:color w:val="000000"/>
          <w:sz w:val="28"/>
        </w:rPr>
        <w:t>
      2 жасқа дейінгі нетели-30;</w:t>
      </w:r>
    </w:p>
    <w:p>
      <w:pPr>
        <w:spacing w:after="0"/>
        <w:ind w:left="0"/>
        <w:jc w:val="both"/>
      </w:pPr>
      <w:r>
        <w:rPr>
          <w:rFonts w:ascii="Times New Roman"/>
          <w:b w:val="false"/>
          <w:i w:val="false"/>
          <w:color w:val="000000"/>
          <w:sz w:val="28"/>
        </w:rPr>
        <w:t>
      6 айға дейінгі бұзаулар-20;</w:t>
      </w:r>
    </w:p>
    <w:p>
      <w:pPr>
        <w:spacing w:after="0"/>
        <w:ind w:left="0"/>
        <w:jc w:val="both"/>
      </w:pPr>
      <w:r>
        <w:rPr>
          <w:rFonts w:ascii="Times New Roman"/>
          <w:b w:val="false"/>
          <w:i w:val="false"/>
          <w:color w:val="000000"/>
          <w:sz w:val="28"/>
        </w:rPr>
        <w:t>
      жатырды емізбейтін жұмысшы жылқылар-50;</w:t>
      </w:r>
    </w:p>
    <w:p>
      <w:pPr>
        <w:spacing w:after="0"/>
        <w:ind w:left="0"/>
        <w:jc w:val="both"/>
      </w:pPr>
      <w:r>
        <w:rPr>
          <w:rFonts w:ascii="Times New Roman"/>
          <w:b w:val="false"/>
          <w:i w:val="false"/>
          <w:color w:val="000000"/>
          <w:sz w:val="28"/>
        </w:rPr>
        <w:t>
      асыл тұқымды жылқылар, емізетін жатырлар-50;</w:t>
      </w:r>
    </w:p>
    <w:p>
      <w:pPr>
        <w:spacing w:after="0"/>
        <w:ind w:left="0"/>
        <w:jc w:val="both"/>
      </w:pPr>
      <w:r>
        <w:rPr>
          <w:rFonts w:ascii="Times New Roman"/>
          <w:b w:val="false"/>
          <w:i w:val="false"/>
          <w:color w:val="000000"/>
          <w:sz w:val="28"/>
        </w:rPr>
        <w:t>
      1,5 жасқа дейінгі құлындар-40;</w:t>
      </w:r>
    </w:p>
    <w:p>
      <w:pPr>
        <w:spacing w:after="0"/>
        <w:ind w:left="0"/>
        <w:jc w:val="both"/>
      </w:pPr>
      <w:r>
        <w:rPr>
          <w:rFonts w:ascii="Times New Roman"/>
          <w:b w:val="false"/>
          <w:i w:val="false"/>
          <w:color w:val="000000"/>
          <w:sz w:val="28"/>
        </w:rPr>
        <w:t>
      7 айға дейінгі құлындар – 10;</w:t>
      </w:r>
    </w:p>
    <w:p>
      <w:pPr>
        <w:spacing w:after="0"/>
        <w:ind w:left="0"/>
        <w:jc w:val="both"/>
      </w:pPr>
      <w:r>
        <w:rPr>
          <w:rFonts w:ascii="Times New Roman"/>
          <w:b w:val="false"/>
          <w:i w:val="false"/>
          <w:color w:val="000000"/>
          <w:sz w:val="28"/>
        </w:rPr>
        <w:t>
      ересек қой-8;</w:t>
      </w:r>
    </w:p>
    <w:p>
      <w:pPr>
        <w:spacing w:after="0"/>
        <w:ind w:left="0"/>
        <w:jc w:val="both"/>
      </w:pPr>
      <w:r>
        <w:rPr>
          <w:rFonts w:ascii="Times New Roman"/>
          <w:b w:val="false"/>
          <w:i w:val="false"/>
          <w:color w:val="000000"/>
          <w:sz w:val="28"/>
        </w:rPr>
        <w:t>
      1 жасқа дейінгі жас қой-3.</w:t>
      </w:r>
    </w:p>
    <w:p>
      <w:pPr>
        <w:spacing w:after="0"/>
        <w:ind w:left="0"/>
        <w:jc w:val="both"/>
      </w:pPr>
      <w:r>
        <w:rPr>
          <w:rFonts w:ascii="Times New Roman"/>
          <w:b w:val="false"/>
          <w:i w:val="false"/>
          <w:color w:val="000000"/>
          <w:sz w:val="28"/>
        </w:rPr>
        <w:t>
      Көктем және күз мезгілінде (1 бас малға тәулігіне литр):</w:t>
      </w:r>
    </w:p>
    <w:p>
      <w:pPr>
        <w:spacing w:after="0"/>
        <w:ind w:left="0"/>
        <w:jc w:val="both"/>
      </w:pPr>
      <w:r>
        <w:rPr>
          <w:rFonts w:ascii="Times New Roman"/>
          <w:b w:val="false"/>
          <w:i w:val="false"/>
          <w:color w:val="000000"/>
          <w:sz w:val="28"/>
        </w:rPr>
        <w:t>
      сүтті сиырлар-45;</w:t>
      </w:r>
    </w:p>
    <w:p>
      <w:pPr>
        <w:spacing w:after="0"/>
        <w:ind w:left="0"/>
        <w:jc w:val="both"/>
      </w:pPr>
      <w:r>
        <w:rPr>
          <w:rFonts w:ascii="Times New Roman"/>
          <w:b w:val="false"/>
          <w:i w:val="false"/>
          <w:color w:val="000000"/>
          <w:sz w:val="28"/>
        </w:rPr>
        <w:t>
      қысыр сиырлар-40;</w:t>
      </w:r>
    </w:p>
    <w:p>
      <w:pPr>
        <w:spacing w:after="0"/>
        <w:ind w:left="0"/>
        <w:jc w:val="both"/>
      </w:pPr>
      <w:r>
        <w:rPr>
          <w:rFonts w:ascii="Times New Roman"/>
          <w:b w:val="false"/>
          <w:i w:val="false"/>
          <w:color w:val="000000"/>
          <w:sz w:val="28"/>
        </w:rPr>
        <w:t>
      2 жасқа дейінгі баспақтар-30;</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жылқылар-40;</w:t>
      </w:r>
    </w:p>
    <w:p>
      <w:pPr>
        <w:spacing w:after="0"/>
        <w:ind w:left="0"/>
        <w:jc w:val="both"/>
      </w:pPr>
      <w:r>
        <w:rPr>
          <w:rFonts w:ascii="Times New Roman"/>
          <w:b w:val="false"/>
          <w:i w:val="false"/>
          <w:color w:val="000000"/>
          <w:sz w:val="28"/>
        </w:rPr>
        <w:t>
      асыл тұқымды жылқылар,</w:t>
      </w:r>
    </w:p>
    <w:p>
      <w:pPr>
        <w:spacing w:after="0"/>
        <w:ind w:left="0"/>
        <w:jc w:val="both"/>
      </w:pPr>
      <w:r>
        <w:rPr>
          <w:rFonts w:ascii="Times New Roman"/>
          <w:b w:val="false"/>
          <w:i w:val="false"/>
          <w:color w:val="000000"/>
          <w:sz w:val="28"/>
        </w:rPr>
        <w:t>
      емізетін жатырлар-40;</w:t>
      </w:r>
    </w:p>
    <w:p>
      <w:pPr>
        <w:spacing w:after="0"/>
        <w:ind w:left="0"/>
        <w:jc w:val="both"/>
      </w:pPr>
      <w:r>
        <w:rPr>
          <w:rFonts w:ascii="Times New Roman"/>
          <w:b w:val="false"/>
          <w:i w:val="false"/>
          <w:color w:val="000000"/>
          <w:sz w:val="28"/>
        </w:rPr>
        <w:t>
      1,5 жасқа дейінгі құлындар-30;</w:t>
      </w:r>
    </w:p>
    <w:p>
      <w:pPr>
        <w:spacing w:after="0"/>
        <w:ind w:left="0"/>
        <w:jc w:val="both"/>
      </w:pPr>
      <w:r>
        <w:rPr>
          <w:rFonts w:ascii="Times New Roman"/>
          <w:b w:val="false"/>
          <w:i w:val="false"/>
          <w:color w:val="000000"/>
          <w:sz w:val="28"/>
        </w:rPr>
        <w:t>
      7 айға дейінгі құлындар-6;</w:t>
      </w:r>
    </w:p>
    <w:p>
      <w:pPr>
        <w:spacing w:after="0"/>
        <w:ind w:left="0"/>
        <w:jc w:val="both"/>
      </w:pPr>
      <w:r>
        <w:rPr>
          <w:rFonts w:ascii="Times New Roman"/>
          <w:b w:val="false"/>
          <w:i w:val="false"/>
          <w:color w:val="000000"/>
          <w:sz w:val="28"/>
        </w:rPr>
        <w:t>
      ересек қойлар-5.</w:t>
      </w:r>
    </w:p>
    <w:p>
      <w:pPr>
        <w:spacing w:after="0"/>
        <w:ind w:left="0"/>
        <w:jc w:val="both"/>
      </w:pPr>
      <w:r>
        <w:rPr>
          <w:rFonts w:ascii="Times New Roman"/>
          <w:b w:val="false"/>
          <w:i w:val="false"/>
          <w:color w:val="000000"/>
          <w:sz w:val="28"/>
        </w:rPr>
        <w:t>
      Қыс мезгілінде (1 бас малға тәулігіне литр):</w:t>
      </w:r>
    </w:p>
    <w:p>
      <w:pPr>
        <w:spacing w:after="0"/>
        <w:ind w:left="0"/>
        <w:jc w:val="both"/>
      </w:pPr>
      <w:r>
        <w:rPr>
          <w:rFonts w:ascii="Times New Roman"/>
          <w:b w:val="false"/>
          <w:i w:val="false"/>
          <w:color w:val="000000"/>
          <w:sz w:val="28"/>
        </w:rPr>
        <w:t>
      сүтті сиырлар-35;</w:t>
      </w:r>
    </w:p>
    <w:p>
      <w:pPr>
        <w:spacing w:after="0"/>
        <w:ind w:left="0"/>
        <w:jc w:val="both"/>
      </w:pPr>
      <w:r>
        <w:rPr>
          <w:rFonts w:ascii="Times New Roman"/>
          <w:b w:val="false"/>
          <w:i w:val="false"/>
          <w:color w:val="000000"/>
          <w:sz w:val="28"/>
        </w:rPr>
        <w:t>
      қысыр сиырлар-30;</w:t>
      </w:r>
    </w:p>
    <w:p>
      <w:pPr>
        <w:spacing w:after="0"/>
        <w:ind w:left="0"/>
        <w:jc w:val="both"/>
      </w:pPr>
      <w:r>
        <w:rPr>
          <w:rFonts w:ascii="Times New Roman"/>
          <w:b w:val="false"/>
          <w:i w:val="false"/>
          <w:color w:val="000000"/>
          <w:sz w:val="28"/>
        </w:rPr>
        <w:t>
      2 жасқа дейінгі баспақтар-25;</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жылқылар-30;</w:t>
      </w:r>
    </w:p>
    <w:p>
      <w:pPr>
        <w:spacing w:after="0"/>
        <w:ind w:left="0"/>
        <w:jc w:val="both"/>
      </w:pPr>
      <w:r>
        <w:rPr>
          <w:rFonts w:ascii="Times New Roman"/>
          <w:b w:val="false"/>
          <w:i w:val="false"/>
          <w:color w:val="000000"/>
          <w:sz w:val="28"/>
        </w:rPr>
        <w:t>
      асыл тұқымды жылқылар, емізетін жатырлар-30;</w:t>
      </w:r>
    </w:p>
    <w:p>
      <w:pPr>
        <w:spacing w:after="0"/>
        <w:ind w:left="0"/>
        <w:jc w:val="both"/>
      </w:pPr>
      <w:r>
        <w:rPr>
          <w:rFonts w:ascii="Times New Roman"/>
          <w:b w:val="false"/>
          <w:i w:val="false"/>
          <w:color w:val="000000"/>
          <w:sz w:val="28"/>
        </w:rPr>
        <w:t>
      1,5 жасқа дейінгі құлындар – 20;</w:t>
      </w:r>
    </w:p>
    <w:p>
      <w:pPr>
        <w:spacing w:after="0"/>
        <w:ind w:left="0"/>
        <w:jc w:val="both"/>
      </w:pPr>
      <w:r>
        <w:rPr>
          <w:rFonts w:ascii="Times New Roman"/>
          <w:b w:val="false"/>
          <w:i w:val="false"/>
          <w:color w:val="000000"/>
          <w:sz w:val="28"/>
        </w:rPr>
        <w:t>
      ересек қойлар-3.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округке</w:t>
      </w:r>
      <w:r>
        <w:rPr>
          <w:rFonts w:ascii="Times New Roman"/>
          <w:b w:val="false"/>
          <w:i w:val="false"/>
          <w:color w:val="000000"/>
          <w:sz w:val="28"/>
        </w:rPr>
        <w:t xml:space="preserve"> </w:t>
      </w:r>
      <w:r>
        <w:rPr>
          <w:rFonts w:ascii="Times New Roman"/>
          <w:b/>
          <w:i w:val="false"/>
          <w:color w:val="000000"/>
          <w:sz w:val="28"/>
        </w:rPr>
        <w:t>кіретін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жобалық</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онда</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басы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округтің</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мекендері</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көрсетіледі</w:t>
      </w:r>
      <w:r>
        <w:rPr>
          <w:rFonts w:ascii="Times New Roman"/>
          <w:b/>
          <w:i w:val="false"/>
          <w:color w:val="000000"/>
          <w:sz w:val="28"/>
        </w:rPr>
        <w:t>.</w:t>
      </w:r>
    </w:p>
    <w:p>
      <w:pPr>
        <w:spacing w:after="0"/>
        <w:ind w:left="0"/>
        <w:jc w:val="both"/>
      </w:pPr>
      <w:r>
        <w:rPr>
          <w:rFonts w:ascii="Times New Roman"/>
          <w:b w:val="false"/>
          <w:i w:val="false"/>
          <w:color w:val="000000"/>
          <w:sz w:val="28"/>
        </w:rPr>
        <w:t>
      Әйке ауылдық округінің қоғамдық жайылым алаңы жайылымдық жемге деген қажеттілікті қамтамасыз етеді. Алайда Әйке елді мекенінде жайылым тапшылығы жоқ.</w:t>
      </w:r>
    </w:p>
    <w:bookmarkStart w:name="z37" w:id="35"/>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құжаттар</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санаттары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учаскелерінің</w:t>
      </w:r>
      <w:r>
        <w:rPr>
          <w:rFonts w:ascii="Times New Roman"/>
          <w:b w:val="false"/>
          <w:i w:val="false"/>
          <w:color w:val="000000"/>
          <w:sz w:val="28"/>
        </w:rPr>
        <w:t xml:space="preserve"> </w:t>
      </w:r>
      <w:r>
        <w:rPr>
          <w:rFonts w:ascii="Times New Roman"/>
          <w:b/>
          <w:i w:val="false"/>
          <w:color w:val="000000"/>
          <w:sz w:val="28"/>
        </w:rPr>
        <w:t>меншік</w:t>
      </w:r>
      <w:r>
        <w:rPr>
          <w:rFonts w:ascii="Times New Roman"/>
          <w:b w:val="false"/>
          <w:i w:val="false"/>
          <w:color w:val="000000"/>
          <w:sz w:val="28"/>
        </w:rPr>
        <w:t xml:space="preserve"> </w:t>
      </w:r>
      <w:r>
        <w:rPr>
          <w:rFonts w:ascii="Times New Roman"/>
          <w:b/>
          <w:i w:val="false"/>
          <w:color w:val="000000"/>
          <w:sz w:val="28"/>
        </w:rPr>
        <w:t>иелері</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пайдаланушылар</w:t>
      </w:r>
      <w:r>
        <w:rPr>
          <w:rFonts w:ascii="Times New Roman"/>
          <w:b w:val="false"/>
          <w:i w:val="false"/>
          <w:color w:val="000000"/>
          <w:sz w:val="28"/>
        </w:rPr>
        <w:t xml:space="preserve"> </w:t>
      </w:r>
      <w:r>
        <w:rPr>
          <w:rFonts w:ascii="Times New Roman"/>
          <w:b/>
          <w:i w:val="false"/>
          <w:color w:val="000000"/>
          <w:sz w:val="28"/>
        </w:rPr>
        <w:t>бөлінісінде</w:t>
      </w:r>
      <w:r>
        <w:rPr>
          <w:rFonts w:ascii="Times New Roman"/>
          <w:b w:val="false"/>
          <w:i w:val="false"/>
          <w:color w:val="000000"/>
          <w:sz w:val="28"/>
        </w:rPr>
        <w:t xml:space="preserve"> </w:t>
      </w:r>
      <w:r>
        <w:rPr>
          <w:rFonts w:ascii="Times New Roman"/>
          <w:b/>
          <w:i w:val="false"/>
          <w:color w:val="000000"/>
          <w:sz w:val="28"/>
        </w:rPr>
        <w:t>Әйке</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округі</w:t>
      </w:r>
      <w:r>
        <w:rPr>
          <w:rFonts w:ascii="Times New Roman"/>
          <w:b w:val="false"/>
          <w:i w:val="false"/>
          <w:color w:val="000000"/>
          <w:sz w:val="28"/>
        </w:rPr>
        <w:t xml:space="preserve"> </w:t>
      </w:r>
      <w:r>
        <w:rPr>
          <w:rFonts w:ascii="Times New Roman"/>
          <w:b/>
          <w:i w:val="false"/>
          <w:color w:val="000000"/>
          <w:sz w:val="28"/>
        </w:rPr>
        <w:t>аумағында</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орналасу</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3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05700" cy="948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505700" cy="948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8" w:id="36"/>
    <w:p>
      <w:pPr>
        <w:spacing w:after="0"/>
        <w:ind w:left="0"/>
        <w:jc w:val="both"/>
      </w:pPr>
      <w:r>
        <w:rPr>
          <w:rFonts w:ascii="Times New Roman"/>
          <w:b w:val="false"/>
          <w:i w:val="false"/>
          <w:color w:val="000000"/>
          <w:sz w:val="28"/>
        </w:rPr>
        <w:t xml:space="preserve">
      </w:t>
      </w:r>
      <w:r>
        <w:rPr>
          <w:rFonts w:ascii="Times New Roman"/>
          <w:b/>
          <w:i w:val="false"/>
          <w:color w:val="000000"/>
          <w:sz w:val="28"/>
        </w:rPr>
        <w:t>2.</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шекаралары</w:t>
      </w:r>
      <w:r>
        <w:rPr>
          <w:rFonts w:ascii="Times New Roman"/>
          <w:b w:val="false"/>
          <w:i w:val="false"/>
          <w:color w:val="000000"/>
          <w:sz w:val="28"/>
        </w:rPr>
        <w:t xml:space="preserve"> </w:t>
      </w:r>
      <w:r>
        <w:rPr>
          <w:rFonts w:ascii="Times New Roman"/>
          <w:b/>
          <w:i w:val="false"/>
          <w:color w:val="000000"/>
          <w:sz w:val="28"/>
        </w:rPr>
        <w:t>мен</w:t>
      </w:r>
      <w:r>
        <w:rPr>
          <w:rFonts w:ascii="Times New Roman"/>
          <w:b w:val="false"/>
          <w:i w:val="false"/>
          <w:color w:val="000000"/>
          <w:sz w:val="28"/>
        </w:rPr>
        <w:t xml:space="preserve"> </w:t>
      </w:r>
      <w:r>
        <w:rPr>
          <w:rFonts w:ascii="Times New Roman"/>
          <w:b/>
          <w:i w:val="false"/>
          <w:color w:val="000000"/>
          <w:sz w:val="28"/>
        </w:rPr>
        <w:t>алаңдары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3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200900" cy="911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200900" cy="911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9" w:id="37"/>
    <w:p>
      <w:pPr>
        <w:spacing w:after="0"/>
        <w:ind w:left="0"/>
        <w:jc w:val="both"/>
      </w:pPr>
      <w:r>
        <w:rPr>
          <w:rFonts w:ascii="Times New Roman"/>
          <w:b w:val="false"/>
          <w:i w:val="false"/>
          <w:color w:val="000000"/>
          <w:sz w:val="28"/>
        </w:rPr>
        <w:t xml:space="preserve">
      </w:t>
      </w:r>
      <w:r>
        <w:rPr>
          <w:rFonts w:ascii="Times New Roman"/>
          <w:b/>
          <w:i w:val="false"/>
          <w:color w:val="000000"/>
          <w:sz w:val="28"/>
        </w:rPr>
        <w:t>3.</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көрсетілген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қамау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қамау көктем-жаз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қамау көктем-жаз-күз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қамау 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период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r>
    </w:tbl>
    <w:p>
      <w:pPr>
        <w:spacing w:after="0"/>
        <w:ind w:left="0"/>
        <w:jc w:val="both"/>
      </w:pPr>
      <w:r>
        <w:rPr>
          <w:rFonts w:ascii="Times New Roman"/>
          <w:b w:val="false"/>
          <w:i w:val="false"/>
          <w:color w:val="000000"/>
          <w:sz w:val="28"/>
        </w:rPr>
        <w:t>
      ескерту: 1 , 2, 3, 4 жылына қолданылатын қамаудың реті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16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716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 w:id="38"/>
    <w:p>
      <w:pPr>
        <w:spacing w:after="0"/>
        <w:ind w:left="0"/>
        <w:jc w:val="both"/>
      </w:pPr>
      <w:r>
        <w:rPr>
          <w:rFonts w:ascii="Times New Roman"/>
          <w:b w:val="false"/>
          <w:i w:val="false"/>
          <w:color w:val="000000"/>
          <w:sz w:val="28"/>
        </w:rPr>
        <w:t xml:space="preserve">
      </w:t>
      </w:r>
      <w:r>
        <w:rPr>
          <w:rFonts w:ascii="Times New Roman"/>
          <w:b/>
          <w:i w:val="false"/>
          <w:color w:val="000000"/>
          <w:sz w:val="28"/>
        </w:rPr>
        <w:t>4.</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трассаларын</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инфрақұрылымның</w:t>
      </w:r>
      <w:r>
        <w:rPr>
          <w:rFonts w:ascii="Times New Roman"/>
          <w:b w:val="false"/>
          <w:i w:val="false"/>
          <w:color w:val="000000"/>
          <w:sz w:val="28"/>
        </w:rPr>
        <w:t xml:space="preserve"> </w:t>
      </w:r>
      <w:r>
        <w:rPr>
          <w:rFonts w:ascii="Times New Roman"/>
          <w:b/>
          <w:i w:val="false"/>
          <w:color w:val="000000"/>
          <w:sz w:val="28"/>
        </w:rPr>
        <w:t>өзге</w:t>
      </w:r>
      <w:r>
        <w:rPr>
          <w:rFonts w:ascii="Times New Roman"/>
          <w:b w:val="false"/>
          <w:i w:val="false"/>
          <w:color w:val="000000"/>
          <w:sz w:val="28"/>
        </w:rPr>
        <w:t xml:space="preserve"> </w:t>
      </w:r>
      <w:r>
        <w:rPr>
          <w:rFonts w:ascii="Times New Roman"/>
          <w:b/>
          <w:i w:val="false"/>
          <w:color w:val="000000"/>
          <w:sz w:val="28"/>
        </w:rPr>
        <w:t>де</w:t>
      </w:r>
      <w:r>
        <w:rPr>
          <w:rFonts w:ascii="Times New Roman"/>
          <w:b w:val="false"/>
          <w:i w:val="false"/>
          <w:color w:val="000000"/>
          <w:sz w:val="28"/>
        </w:rPr>
        <w:t xml:space="preserve"> </w:t>
      </w:r>
      <w:r>
        <w:rPr>
          <w:rFonts w:ascii="Times New Roman"/>
          <w:b/>
          <w:i w:val="false"/>
          <w:color w:val="000000"/>
          <w:sz w:val="28"/>
        </w:rPr>
        <w:t>объектілерін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сондай-ақ</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w:t>
      </w:r>
      <w:r>
        <w:rPr>
          <w:rFonts w:ascii="Times New Roman"/>
          <w:b w:val="false"/>
          <w:i w:val="false"/>
          <w:color w:val="000000"/>
          <w:sz w:val="28"/>
        </w:rPr>
        <w:t xml:space="preserve"> </w:t>
      </w:r>
      <w:r>
        <w:rPr>
          <w:rFonts w:ascii="Times New Roman"/>
          <w:b/>
          <w:i w:val="false"/>
          <w:color w:val="000000"/>
          <w:sz w:val="28"/>
        </w:rPr>
        <w:t>объектілері</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қорымдарының</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жері</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3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86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886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 w:id="39"/>
    <w:p>
      <w:pPr>
        <w:spacing w:after="0"/>
        <w:ind w:left="0"/>
        <w:jc w:val="both"/>
      </w:pPr>
      <w:r>
        <w:rPr>
          <w:rFonts w:ascii="Times New Roman"/>
          <w:b w:val="false"/>
          <w:i w:val="false"/>
          <w:color w:val="000000"/>
          <w:sz w:val="28"/>
        </w:rPr>
        <w:t xml:space="preserve">
      </w:t>
      </w:r>
      <w:r>
        <w:rPr>
          <w:rFonts w:ascii="Times New Roman"/>
          <w:b/>
          <w:i w:val="false"/>
          <w:color w:val="000000"/>
          <w:sz w:val="28"/>
        </w:rPr>
        <w:t>5.</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пайдаланушыларға</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пайдалануға</w:t>
      </w:r>
      <w:r>
        <w:rPr>
          <w:rFonts w:ascii="Times New Roman"/>
          <w:b w:val="false"/>
          <w:i w:val="false"/>
          <w:color w:val="000000"/>
          <w:sz w:val="28"/>
        </w:rPr>
        <w:t xml:space="preserve"> </w:t>
      </w:r>
      <w:r>
        <w:rPr>
          <w:rFonts w:ascii="Times New Roman"/>
          <w:b/>
          <w:i w:val="false"/>
          <w:color w:val="000000"/>
          <w:sz w:val="28"/>
        </w:rPr>
        <w:t>берілуі</w:t>
      </w:r>
      <w:r>
        <w:rPr>
          <w:rFonts w:ascii="Times New Roman"/>
          <w:b w:val="false"/>
          <w:i w:val="false"/>
          <w:color w:val="000000"/>
          <w:sz w:val="28"/>
        </w:rPr>
        <w:t xml:space="preserve"> </w:t>
      </w:r>
      <w:r>
        <w:rPr>
          <w:rFonts w:ascii="Times New Roman"/>
          <w:b/>
          <w:i w:val="false"/>
          <w:color w:val="000000"/>
          <w:sz w:val="28"/>
        </w:rPr>
        <w:t>мүмкін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3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97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697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2" w:id="40"/>
    <w:p>
      <w:pPr>
        <w:spacing w:after="0"/>
        <w:ind w:left="0"/>
        <w:jc w:val="both"/>
      </w:pPr>
      <w:r>
        <w:rPr>
          <w:rFonts w:ascii="Times New Roman"/>
          <w:b w:val="false"/>
          <w:i w:val="false"/>
          <w:color w:val="000000"/>
          <w:sz w:val="28"/>
        </w:rPr>
        <w:t xml:space="preserve">
      </w:t>
      </w:r>
      <w:r>
        <w:rPr>
          <w:rFonts w:ascii="Times New Roman"/>
          <w:b/>
          <w:i w:val="false"/>
          <w:color w:val="000000"/>
          <w:sz w:val="28"/>
        </w:rPr>
        <w:t>6.</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пайдаланушылардың</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w:t>
      </w:r>
      <w:r>
        <w:rPr>
          <w:rFonts w:ascii="Times New Roman"/>
          <w:b w:val="false"/>
          <w:i w:val="false"/>
          <w:color w:val="000000"/>
          <w:sz w:val="28"/>
        </w:rPr>
        <w:t xml:space="preserve"> </w:t>
      </w:r>
      <w:r>
        <w:rPr>
          <w:rFonts w:ascii="Times New Roman"/>
          <w:b/>
          <w:i w:val="false"/>
          <w:color w:val="000000"/>
          <w:sz w:val="28"/>
        </w:rPr>
        <w:t>нормасына</w:t>
      </w:r>
      <w:r>
        <w:rPr>
          <w:rFonts w:ascii="Times New Roman"/>
          <w:b w:val="false"/>
          <w:i w:val="false"/>
          <w:color w:val="000000"/>
          <w:sz w:val="28"/>
        </w:rPr>
        <w:t xml:space="preserve"> </w:t>
      </w:r>
      <w:r>
        <w:rPr>
          <w:rFonts w:ascii="Times New Roman"/>
          <w:b/>
          <w:i w:val="false"/>
          <w:color w:val="000000"/>
          <w:sz w:val="28"/>
        </w:rPr>
        <w:t>сәйкес</w:t>
      </w:r>
      <w:r>
        <w:rPr>
          <w:rFonts w:ascii="Times New Roman"/>
          <w:b w:val="false"/>
          <w:i w:val="false"/>
          <w:color w:val="000000"/>
          <w:sz w:val="28"/>
        </w:rPr>
        <w:t xml:space="preserve"> </w:t>
      </w:r>
      <w:r>
        <w:rPr>
          <w:rFonts w:ascii="Times New Roman"/>
          <w:b/>
          <w:i w:val="false"/>
          <w:color w:val="000000"/>
          <w:sz w:val="28"/>
        </w:rPr>
        <w:t>жасалған</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көздеріне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көлдерге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өзендерге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тоғандарға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апандарға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суару</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суландыру</w:t>
      </w:r>
      <w:r>
        <w:rPr>
          <w:rFonts w:ascii="Times New Roman"/>
          <w:b w:val="false"/>
          <w:i w:val="false"/>
          <w:color w:val="000000"/>
          <w:sz w:val="28"/>
        </w:rPr>
        <w:t xml:space="preserve"> </w:t>
      </w:r>
      <w:r>
        <w:rPr>
          <w:rFonts w:ascii="Times New Roman"/>
          <w:b/>
          <w:i w:val="false"/>
          <w:color w:val="000000"/>
          <w:sz w:val="28"/>
        </w:rPr>
        <w:t>арналарына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құбырлы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шахта</w:t>
      </w:r>
      <w:r>
        <w:rPr>
          <w:rFonts w:ascii="Times New Roman"/>
          <w:b w:val="false"/>
          <w:i w:val="false"/>
          <w:color w:val="000000"/>
          <w:sz w:val="28"/>
        </w:rPr>
        <w:t xml:space="preserve"> </w:t>
      </w:r>
      <w:r>
        <w:rPr>
          <w:rFonts w:ascii="Times New Roman"/>
          <w:b/>
          <w:i w:val="false"/>
          <w:color w:val="000000"/>
          <w:sz w:val="28"/>
        </w:rPr>
        <w:t>құдықтарына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қол</w:t>
      </w:r>
      <w:r>
        <w:rPr>
          <w:rFonts w:ascii="Times New Roman"/>
          <w:b w:val="false"/>
          <w:i w:val="false"/>
          <w:color w:val="000000"/>
          <w:sz w:val="28"/>
        </w:rPr>
        <w:t xml:space="preserve"> </w:t>
      </w:r>
      <w:r>
        <w:rPr>
          <w:rFonts w:ascii="Times New Roman"/>
          <w:b/>
          <w:i w:val="false"/>
          <w:color w:val="000000"/>
          <w:sz w:val="28"/>
        </w:rPr>
        <w:t>жеткізу</w:t>
      </w:r>
      <w:r>
        <w:rPr>
          <w:rFonts w:ascii="Times New Roman"/>
          <w:b w:val="false"/>
          <w:i w:val="false"/>
          <w:color w:val="000000"/>
          <w:sz w:val="28"/>
        </w:rPr>
        <w:t xml:space="preserve"> </w:t>
      </w:r>
      <w:r>
        <w:rPr>
          <w:rFonts w:ascii="Times New Roman"/>
          <w:b/>
          <w:i w:val="false"/>
          <w:color w:val="000000"/>
          <w:sz w:val="28"/>
        </w:rPr>
        <w:t>схемасы</w:t>
      </w:r>
    </w:p>
    <w:bookmarkEnd w:id="4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00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800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3" w:id="41"/>
    <w:p>
      <w:pPr>
        <w:spacing w:after="0"/>
        <w:ind w:left="0"/>
        <w:jc w:val="both"/>
      </w:pPr>
      <w:r>
        <w:rPr>
          <w:rFonts w:ascii="Times New Roman"/>
          <w:b w:val="false"/>
          <w:i w:val="false"/>
          <w:color w:val="000000"/>
          <w:sz w:val="28"/>
        </w:rPr>
        <w:t xml:space="preserve">
      </w:t>
      </w:r>
      <w:r>
        <w:rPr>
          <w:rFonts w:ascii="Times New Roman"/>
          <w:b/>
          <w:i w:val="false"/>
          <w:color w:val="000000"/>
          <w:sz w:val="28"/>
        </w:rPr>
        <w:t>7.</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жанында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жайылымдарында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4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90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890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4" w:id="42"/>
    <w:p>
      <w:pPr>
        <w:spacing w:after="0"/>
        <w:ind w:left="0"/>
        <w:jc w:val="both"/>
      </w:pPr>
      <w:r>
        <w:rPr>
          <w:rFonts w:ascii="Times New Roman"/>
          <w:b w:val="false"/>
          <w:i w:val="false"/>
          <w:color w:val="000000"/>
          <w:sz w:val="28"/>
        </w:rPr>
        <w:t xml:space="preserve">
      </w:t>
      </w:r>
      <w:r>
        <w:rPr>
          <w:rFonts w:ascii="Times New Roman"/>
          <w:b/>
          <w:i w:val="false"/>
          <w:color w:val="000000"/>
          <w:sz w:val="28"/>
        </w:rPr>
        <w:t>8.</w:t>
      </w:r>
      <w:r>
        <w:rPr>
          <w:rFonts w:ascii="Times New Roman"/>
          <w:b w:val="false"/>
          <w:i w:val="false"/>
          <w:color w:val="000000"/>
          <w:sz w:val="28"/>
        </w:rPr>
        <w:t xml:space="preserve"> </w:t>
      </w:r>
      <w:r>
        <w:rPr>
          <w:rFonts w:ascii="Times New Roman"/>
          <w:b/>
          <w:i w:val="false"/>
          <w:color w:val="000000"/>
          <w:sz w:val="28"/>
        </w:rPr>
        <w:t>Ауылда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маңында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жайылымдарға</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4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46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946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Әйтеке би аудандық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25 қыркүйектегі № 383 </w:t>
            </w:r>
            <w:r>
              <w:br/>
            </w:r>
            <w:r>
              <w:rPr>
                <w:rFonts w:ascii="Times New Roman"/>
                <w:b w:val="false"/>
                <w:i w:val="false"/>
                <w:color w:val="000000"/>
                <w:sz w:val="20"/>
              </w:rPr>
              <w:t>шешіміне 6-қосымша</w:t>
            </w:r>
          </w:p>
        </w:tc>
      </w:tr>
    </w:tbl>
    <w:p>
      <w:pPr>
        <w:spacing w:after="0"/>
        <w:ind w:left="0"/>
        <w:jc w:val="left"/>
      </w:pPr>
      <w:r>
        <w:rPr>
          <w:rFonts w:ascii="Times New Roman"/>
          <w:b/>
          <w:i w:val="false"/>
          <w:color w:val="000000"/>
        </w:rPr>
        <w:t xml:space="preserve"> Жабасақ ауылдық округінде жайылымдарды басқару және оларды пайдалану жөніндегі 2025-2029 жылдарға арналған жоспар</w:t>
      </w:r>
    </w:p>
    <w:p>
      <w:pPr>
        <w:spacing w:after="0"/>
        <w:ind w:left="0"/>
        <w:jc w:val="both"/>
      </w:pPr>
      <w:r>
        <w:rPr>
          <w:rFonts w:ascii="Times New Roman"/>
          <w:b w:val="false"/>
          <w:i w:val="false"/>
          <w:color w:val="000000"/>
          <w:sz w:val="28"/>
        </w:rPr>
        <w:t xml:space="preserve">
      Осы жайылымдарды басқару және оларды пайдалану жөніндегі жоспар (бұдан әрі-жоспар) "Жайылымдар туралы" Қазақстан Республикасы Заңының </w:t>
      </w:r>
      <w:r>
        <w:rPr>
          <w:rFonts w:ascii="Times New Roman"/>
          <w:b w:val="false"/>
          <w:i w:val="false"/>
          <w:color w:val="000000"/>
          <w:sz w:val="28"/>
        </w:rPr>
        <w:t>6 – бабының</w:t>
      </w:r>
      <w:r>
        <w:rPr>
          <w:rFonts w:ascii="Times New Roman"/>
          <w:b w:val="false"/>
          <w:i w:val="false"/>
          <w:color w:val="000000"/>
          <w:sz w:val="28"/>
        </w:rPr>
        <w:t xml:space="preserve"> 4-1) тармақшасына (бұдан әрі-Заң),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Ауыл шаруашылығы министрінің 29 шілдедегі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 2024 жылғы № 263 "Жайылымдарды басқару және оларды пайдалану жөніндегі үлгілік жоспарды бекіту туралы" (Нормативтік құқықтық актілерді мемлекеттік тіркеу тізілімінде № 34831 болып тіркелген).</w:t>
      </w:r>
    </w:p>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тозуы процестерін болғызбау мақсатында қабылданады.</w:t>
      </w:r>
    </w:p>
    <w:p>
      <w:pPr>
        <w:spacing w:after="0"/>
        <w:ind w:left="0"/>
        <w:jc w:val="both"/>
      </w:pPr>
      <w:r>
        <w:rPr>
          <w:rFonts w:ascii="Times New Roman"/>
          <w:b w:val="false"/>
          <w:i w:val="false"/>
          <w:color w:val="000000"/>
          <w:sz w:val="28"/>
        </w:rPr>
        <w:t>
      Жоспарды әзірлеген кезде мыналар ескеріледі:</w:t>
      </w:r>
    </w:p>
    <w:p>
      <w:pPr>
        <w:spacing w:after="0"/>
        <w:ind w:left="0"/>
        <w:jc w:val="both"/>
      </w:pPr>
      <w:r>
        <w:rPr>
          <w:rFonts w:ascii="Times New Roman"/>
          <w:b w:val="false"/>
          <w:i w:val="false"/>
          <w:color w:val="000000"/>
          <w:sz w:val="28"/>
        </w:rPr>
        <w:t xml:space="preserve">
      1) осы Жоспарға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xml:space="preserve">
      2) осы Жоспарға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жайылымдарды геоботаникалық зерттеп-қарау мәліметтері.</w:t>
      </w:r>
    </w:p>
    <w:p>
      <w:pPr>
        <w:spacing w:after="0"/>
        <w:ind w:left="0"/>
        <w:jc w:val="both"/>
      </w:pPr>
      <w:r>
        <w:rPr>
          <w:rFonts w:ascii="Times New Roman"/>
          <w:b w:val="false"/>
          <w:i w:val="false"/>
          <w:color w:val="000000"/>
          <w:sz w:val="28"/>
        </w:rPr>
        <w:t xml:space="preserve">
      3) Қазақстан Республикасы Ауыл шаруашылығы министрінің 2020 жылғы 3 ақпандағы № 35 бұйрығымен (Нормативтік құқықтық актілерді мемлекеттік тіркеу тізілімінде № 19987 болып тіркелген) бекітілген </w:t>
      </w:r>
      <w:r>
        <w:rPr>
          <w:rFonts w:ascii="Times New Roman"/>
          <w:b w:val="false"/>
          <w:i w:val="false"/>
          <w:color w:val="000000"/>
          <w:sz w:val="28"/>
        </w:rPr>
        <w:t>Мал қорымдарының (биотермиялық шұңқырлардың) тізілімін жүргізу қағидаларына</w:t>
      </w:r>
      <w:r>
        <w:rPr>
          <w:rFonts w:ascii="Times New Roman"/>
          <w:b w:val="false"/>
          <w:i w:val="false"/>
          <w:color w:val="000000"/>
          <w:sz w:val="28"/>
        </w:rPr>
        <w:t xml:space="preserve"> сәйкес қалыптастырылған мал қорымдары (биометриялық шұңқырлар) туралы мәліметтер;</w:t>
      </w:r>
    </w:p>
    <w:p>
      <w:pPr>
        <w:spacing w:after="0"/>
        <w:ind w:left="0"/>
        <w:jc w:val="both"/>
      </w:pPr>
      <w:r>
        <w:rPr>
          <w:rFonts w:ascii="Times New Roman"/>
          <w:b w:val="false"/>
          <w:i w:val="false"/>
          <w:color w:val="000000"/>
          <w:sz w:val="28"/>
        </w:rPr>
        <w:t xml:space="preserve">
      4) осы Жоспарға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жайылымдық инфрақұрылым объектілері туралы және ауыл шаруашылығы жануарларын айдап өтуге арналған сервитуттар туралы мәліметтер.</w:t>
      </w:r>
    </w:p>
    <w:p>
      <w:pPr>
        <w:spacing w:after="0"/>
        <w:ind w:left="0"/>
        <w:jc w:val="both"/>
      </w:pPr>
      <w:r>
        <w:rPr>
          <w:rFonts w:ascii="Times New Roman"/>
          <w:b w:val="false"/>
          <w:i w:val="false"/>
          <w:color w:val="000000"/>
          <w:sz w:val="28"/>
        </w:rPr>
        <w:t xml:space="preserve">
      5) осы Жоспарға </w:t>
      </w:r>
      <w:r>
        <w:rPr>
          <w:rFonts w:ascii="Times New Roman"/>
          <w:b w:val="false"/>
          <w:i w:val="false"/>
          <w:color w:val="000000"/>
          <w:sz w:val="28"/>
        </w:rPr>
        <w:t>4-қосымшаның</w:t>
      </w:r>
      <w:r>
        <w:rPr>
          <w:rFonts w:ascii="Times New Roman"/>
          <w:b w:val="false"/>
          <w:i w:val="false"/>
          <w:color w:val="000000"/>
          <w:sz w:val="28"/>
        </w:rPr>
        <w:t xml:space="preserve"> 1-кестесіне сәйкес нысан бойынша ауыл шаруашылығы жануарларының иелерін көрсете отырып, оларды сәйкестендіру дерекқорынан алынған ауыл шаруашылығы жануарлары басының саны туралы деректер;</w:t>
      </w:r>
    </w:p>
    <w:p>
      <w:pPr>
        <w:spacing w:after="0"/>
        <w:ind w:left="0"/>
        <w:jc w:val="both"/>
      </w:pPr>
      <w:r>
        <w:rPr>
          <w:rFonts w:ascii="Times New Roman"/>
          <w:b w:val="false"/>
          <w:i w:val="false"/>
          <w:color w:val="000000"/>
          <w:sz w:val="28"/>
        </w:rPr>
        <w:t xml:space="preserve">
      6) осы Жоспарға </w:t>
      </w:r>
      <w:r>
        <w:rPr>
          <w:rFonts w:ascii="Times New Roman"/>
          <w:b w:val="false"/>
          <w:i w:val="false"/>
          <w:color w:val="000000"/>
          <w:sz w:val="28"/>
        </w:rPr>
        <w:t>4-қосымшаның</w:t>
      </w:r>
      <w:r>
        <w:rPr>
          <w:rFonts w:ascii="Times New Roman"/>
          <w:b w:val="false"/>
          <w:i w:val="false"/>
          <w:color w:val="000000"/>
          <w:sz w:val="28"/>
        </w:rPr>
        <w:t xml:space="preserve"> 2-кестесіне сәйкес нысан бойынша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p>
      <w:pPr>
        <w:spacing w:after="0"/>
        <w:ind w:left="0"/>
        <w:jc w:val="both"/>
      </w:pPr>
      <w:r>
        <w:rPr>
          <w:rFonts w:ascii="Times New Roman"/>
          <w:b w:val="false"/>
          <w:i w:val="false"/>
          <w:color w:val="000000"/>
          <w:sz w:val="28"/>
        </w:rPr>
        <w:t xml:space="preserve">
      7) осы Жоспарға </w:t>
      </w:r>
      <w:r>
        <w:rPr>
          <w:rFonts w:ascii="Times New Roman"/>
          <w:b w:val="false"/>
          <w:i w:val="false"/>
          <w:color w:val="000000"/>
          <w:sz w:val="28"/>
        </w:rPr>
        <w:t>4-қосымшаның</w:t>
      </w:r>
      <w:r>
        <w:rPr>
          <w:rFonts w:ascii="Times New Roman"/>
          <w:b w:val="false"/>
          <w:i w:val="false"/>
          <w:color w:val="000000"/>
          <w:sz w:val="28"/>
        </w:rPr>
        <w:t xml:space="preserve"> 3-кестесіне сәйкес нысан бойынша шалғайдағы жайылымдарда жаю үшін ауыл шаруашылығы жануарлары басының саны туралы мәліметтер.</w:t>
      </w:r>
    </w:p>
    <w:p>
      <w:pPr>
        <w:spacing w:after="0"/>
        <w:ind w:left="0"/>
        <w:jc w:val="both"/>
      </w:pPr>
      <w:r>
        <w:rPr>
          <w:rFonts w:ascii="Times New Roman"/>
          <w:b w:val="false"/>
          <w:i w:val="false"/>
          <w:color w:val="000000"/>
          <w:sz w:val="28"/>
        </w:rPr>
        <w:t>
      8) екпе және аридтік жайылымдарда, орман, су қорлары мен ерекше қорғалатын табиғи аумақтар жерлерінде ауыл шаруашылығы жануарларын жаю ерекшеліктері туралы деректер.</w:t>
      </w:r>
    </w:p>
    <w:p>
      <w:pPr>
        <w:spacing w:after="0"/>
        <w:ind w:left="0"/>
        <w:jc w:val="both"/>
      </w:pPr>
      <w:r>
        <w:rPr>
          <w:rFonts w:ascii="Times New Roman"/>
          <w:b w:val="false"/>
          <w:i w:val="false"/>
          <w:color w:val="000000"/>
          <w:sz w:val="28"/>
        </w:rPr>
        <w:t xml:space="preserve">
      9) осы Жоспарға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ұсынылатын жайылым айналымдарының схемалары;</w:t>
      </w:r>
    </w:p>
    <w:p>
      <w:pPr>
        <w:spacing w:after="0"/>
        <w:ind w:left="0"/>
        <w:jc w:val="both"/>
      </w:pPr>
      <w:r>
        <w:rPr>
          <w:rFonts w:ascii="Times New Roman"/>
          <w:b w:val="false"/>
          <w:i w:val="false"/>
          <w:color w:val="000000"/>
          <w:sz w:val="28"/>
        </w:rPr>
        <w:t>
      10) мал шаруашылығы және өсімдік шаруашылығы статистикасы бойынша ресми статистикалық ақпарат.</w:t>
      </w:r>
    </w:p>
    <w:p>
      <w:pPr>
        <w:spacing w:after="0"/>
        <w:ind w:left="0"/>
        <w:jc w:val="both"/>
      </w:pPr>
      <w:r>
        <w:rPr>
          <w:rFonts w:ascii="Times New Roman"/>
          <w:b w:val="false"/>
          <w:i w:val="false"/>
          <w:color w:val="000000"/>
          <w:sz w:val="28"/>
        </w:rPr>
        <w:t>
      Жоспарда мынадай қосымшалар қамтылған:</w:t>
      </w:r>
    </w:p>
    <w:p>
      <w:pPr>
        <w:spacing w:after="0"/>
        <w:ind w:left="0"/>
        <w:jc w:val="both"/>
      </w:pPr>
      <w:r>
        <w:rPr>
          <w:rFonts w:ascii="Times New Roman"/>
          <w:b w:val="false"/>
          <w:i w:val="false"/>
          <w:color w:val="000000"/>
          <w:sz w:val="28"/>
        </w:rPr>
        <w:t xml:space="preserve">
      1) әкімшілік-аумақтық бірлік аумағында жайылымдардың жер санаттары бөлінісінде орналасу </w:t>
      </w:r>
      <w:r>
        <w:rPr>
          <w:rFonts w:ascii="Times New Roman"/>
          <w:b w:val="false"/>
          <w:i w:val="false"/>
          <w:color w:val="000000"/>
          <w:sz w:val="28"/>
        </w:rPr>
        <w:t>схемасы</w:t>
      </w:r>
      <w:r>
        <w:rPr>
          <w:rFonts w:ascii="Times New Roman"/>
          <w:b w:val="false"/>
          <w:i w:val="false"/>
          <w:color w:val="000000"/>
          <w:sz w:val="28"/>
        </w:rPr>
        <w:t xml:space="preserve"> (картасы), онда жайылымдардың шекаралары, алаңдары мен түрлері, оның ішінде шалғайдағы, маусымдық, құрғақ және екпе жайылымдар,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p>
      <w:pPr>
        <w:spacing w:after="0"/>
        <w:ind w:left="0"/>
        <w:jc w:val="both"/>
      </w:pPr>
      <w:r>
        <w:rPr>
          <w:rFonts w:ascii="Times New Roman"/>
          <w:b w:val="false"/>
          <w:i w:val="false"/>
          <w:color w:val="000000"/>
          <w:sz w:val="28"/>
        </w:rPr>
        <w:t xml:space="preserve">
      2) жеке ауладағы ауыл шаруашылығы жануарларын жаю бойынша халықтың мұқтаждығына арналған жайылымдар, оның ішінде қоғамдық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 онда жеке ауладағы ауыл шаруашылығы жануарларын жаю бойынша халықтың мұқтаждығына арналған жайылымдардың, оның ішінде қоғамдық жайылымдардың шекаралары мен алаңдары көрсетіледі;</w:t>
      </w:r>
    </w:p>
    <w:p>
      <w:pPr>
        <w:spacing w:after="0"/>
        <w:ind w:left="0"/>
        <w:jc w:val="both"/>
      </w:pPr>
      <w:r>
        <w:rPr>
          <w:rFonts w:ascii="Times New Roman"/>
          <w:b w:val="false"/>
          <w:i w:val="false"/>
          <w:color w:val="000000"/>
          <w:sz w:val="28"/>
        </w:rPr>
        <w:t xml:space="preserve">
      3) ұсынылатын жайылым айналымдарының схемалары көрсетілген </w:t>
      </w:r>
      <w:r>
        <w:rPr>
          <w:rFonts w:ascii="Times New Roman"/>
          <w:b w:val="false"/>
          <w:i w:val="false"/>
          <w:color w:val="000000"/>
          <w:sz w:val="28"/>
        </w:rPr>
        <w:t>схема</w:t>
      </w:r>
      <w:r>
        <w:rPr>
          <w:rFonts w:ascii="Times New Roman"/>
          <w:b w:val="false"/>
          <w:i w:val="false"/>
          <w:color w:val="000000"/>
          <w:sz w:val="28"/>
        </w:rPr>
        <w:t xml:space="preserve"> (карта), онда жайылымдарды геоботаникалық зерттеп-қарау негізінде ұсынылатын жайылым айналымдарының схемалары көрсетіледі;</w:t>
      </w:r>
    </w:p>
    <w:p>
      <w:pPr>
        <w:spacing w:after="0"/>
        <w:ind w:left="0"/>
        <w:jc w:val="both"/>
      </w:pPr>
      <w:r>
        <w:rPr>
          <w:rFonts w:ascii="Times New Roman"/>
          <w:b w:val="false"/>
          <w:i w:val="false"/>
          <w:color w:val="000000"/>
          <w:sz w:val="28"/>
        </w:rPr>
        <w:t xml:space="preserve">
      4) ауыл шаруашылығы жануарларын айдауға арналған сервитуттар, мал айдайтын трассалар және жайылымдық инфрақұрылымның өзге де объектілері, сондай-ақ мал қорымдары (биометриялық шұңқырлар) белгіленетін </w:t>
      </w:r>
      <w:r>
        <w:rPr>
          <w:rFonts w:ascii="Times New Roman"/>
          <w:b w:val="false"/>
          <w:i w:val="false"/>
          <w:color w:val="000000"/>
          <w:sz w:val="28"/>
        </w:rPr>
        <w:t>схема</w:t>
      </w:r>
      <w:r>
        <w:rPr>
          <w:rFonts w:ascii="Times New Roman"/>
          <w:b w:val="false"/>
          <w:i w:val="false"/>
          <w:color w:val="000000"/>
          <w:sz w:val="28"/>
        </w:rPr>
        <w:t xml:space="preserve"> (карта), онда ауыл шаруашылығы жануарларын айдауға арналған сервитуттар, мал айдайтын трассалар, жайылымдық инфрақұрылым объектілері, мал қорымдарының (биометриялық шұңқырлардың) орналасқан жері көрсетіледі;</w:t>
      </w:r>
    </w:p>
    <w:p>
      <w:pPr>
        <w:spacing w:after="0"/>
        <w:ind w:left="0"/>
        <w:jc w:val="both"/>
      </w:pPr>
      <w:r>
        <w:rPr>
          <w:rFonts w:ascii="Times New Roman"/>
          <w:b w:val="false"/>
          <w:i w:val="false"/>
          <w:color w:val="000000"/>
          <w:sz w:val="28"/>
        </w:rPr>
        <w:t xml:space="preserve">
      5) жайылымды пайдаланушыларға жер пайдалануға берілуі мүмкін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w:t>
      </w:r>
    </w:p>
    <w:p>
      <w:pPr>
        <w:spacing w:after="0"/>
        <w:ind w:left="0"/>
        <w:jc w:val="both"/>
      </w:pPr>
      <w:r>
        <w:rPr>
          <w:rFonts w:ascii="Times New Roman"/>
          <w:b w:val="false"/>
          <w:i w:val="false"/>
          <w:color w:val="000000"/>
          <w:sz w:val="28"/>
        </w:rPr>
        <w:t>
      6) халықтың жеке ауласындағы ауыл шаруашылығы жануарларын жаю жөніндегі мұқтаждықтарын қанағаттандыру мақсатында резервке алынуға жататын жайылымдарды белгілейтін схема (карта), онда жеке ауланың ауыл шаруашылығы жануарларын жаю жөніндегі халықтың мұқтаждықтарын қанағаттандыру мақсатында резервке алынуға жататын жайылымдардың шекаралары мен алаңдары көрсетіледі.</w:t>
      </w:r>
    </w:p>
    <w:p>
      <w:pPr>
        <w:spacing w:after="0"/>
        <w:ind w:left="0"/>
        <w:jc w:val="both"/>
      </w:pPr>
      <w:r>
        <w:rPr>
          <w:rFonts w:ascii="Times New Roman"/>
          <w:b w:val="false"/>
          <w:i w:val="false"/>
          <w:color w:val="000000"/>
          <w:sz w:val="28"/>
        </w:rPr>
        <w:t xml:space="preserve">
      7)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қол жеткізу </w:t>
      </w:r>
      <w:r>
        <w:rPr>
          <w:rFonts w:ascii="Times New Roman"/>
          <w:b w:val="false"/>
          <w:i w:val="false"/>
          <w:color w:val="000000"/>
          <w:sz w:val="28"/>
        </w:rPr>
        <w:t>схемасы</w:t>
      </w:r>
      <w:r>
        <w:rPr>
          <w:rFonts w:ascii="Times New Roman"/>
          <w:b w:val="false"/>
          <w:i w:val="false"/>
          <w:color w:val="000000"/>
          <w:sz w:val="28"/>
        </w:rPr>
        <w:t>, онда жануарлардың су көздеріне қарай жүріп-тұру маршруттары көрсетіледі.</w:t>
      </w:r>
    </w:p>
    <w:p>
      <w:pPr>
        <w:spacing w:after="0"/>
        <w:ind w:left="0"/>
        <w:jc w:val="both"/>
      </w:pPr>
      <w:r>
        <w:rPr>
          <w:rFonts w:ascii="Times New Roman"/>
          <w:b w:val="false"/>
          <w:i w:val="false"/>
          <w:color w:val="000000"/>
          <w:sz w:val="28"/>
        </w:rPr>
        <w:t xml:space="preserve">
      8) ауыл шаруашылығы жануарларының басын шалғайдағы жайылымдарға орналастыру </w:t>
      </w:r>
      <w:r>
        <w:rPr>
          <w:rFonts w:ascii="Times New Roman"/>
          <w:b w:val="false"/>
          <w:i w:val="false"/>
          <w:color w:val="000000"/>
          <w:sz w:val="28"/>
        </w:rPr>
        <w:t>схемасы</w:t>
      </w:r>
      <w:r>
        <w:rPr>
          <w:rFonts w:ascii="Times New Roman"/>
          <w:b w:val="false"/>
          <w:i w:val="false"/>
          <w:color w:val="000000"/>
          <w:sz w:val="28"/>
        </w:rPr>
        <w:t>, онда ауыл шаруашылығы жануарларының басын орналастыруға арналған шалғайдағы жайылымдардың шекаралары мен алаңдары көрсетіледі;</w:t>
      </w:r>
    </w:p>
    <w:p>
      <w:pPr>
        <w:spacing w:after="0"/>
        <w:ind w:left="0"/>
        <w:jc w:val="both"/>
      </w:pPr>
      <w:r>
        <w:rPr>
          <w:rFonts w:ascii="Times New Roman"/>
          <w:b w:val="false"/>
          <w:i w:val="false"/>
          <w:color w:val="000000"/>
          <w:sz w:val="28"/>
        </w:rPr>
        <w:t xml:space="preserve">
      9) ауылдық округке кіретін ауылдық елді мекендер арасында жайылымдарды жобалық бөлу (қайта бөлу), онда жайылымдармен қамтамасыз етілмеген жеке және заңды тұлғалардың ауыл шаруашылығы жануарларының басы үшін ауылдық округтің ауылдық елді мекендері арасында жайылымдарды бөлу (қайта бөлу) </w:t>
      </w:r>
      <w:r>
        <w:rPr>
          <w:rFonts w:ascii="Times New Roman"/>
          <w:b w:val="false"/>
          <w:i w:val="false"/>
          <w:color w:val="000000"/>
          <w:sz w:val="28"/>
        </w:rPr>
        <w:t>схемасы</w:t>
      </w:r>
      <w:r>
        <w:rPr>
          <w:rFonts w:ascii="Times New Roman"/>
          <w:b w:val="false"/>
          <w:i w:val="false"/>
          <w:color w:val="000000"/>
          <w:sz w:val="28"/>
        </w:rPr>
        <w:t xml:space="preserve"> көрсетіледі;</w:t>
      </w:r>
    </w:p>
    <w:p>
      <w:pPr>
        <w:spacing w:after="0"/>
        <w:ind w:left="0"/>
        <w:jc w:val="both"/>
      </w:pPr>
      <w:r>
        <w:rPr>
          <w:rFonts w:ascii="Times New Roman"/>
          <w:b w:val="false"/>
          <w:i w:val="false"/>
          <w:color w:val="000000"/>
          <w:sz w:val="28"/>
        </w:rPr>
        <w:t>
      10) тиісті әкімшілік-аумақтық бірлікте жайылымдарды ұтымды пайдалану үшін қажетті талаптар:</w:t>
      </w:r>
    </w:p>
    <w:p>
      <w:pPr>
        <w:spacing w:after="0"/>
        <w:ind w:left="0"/>
        <w:jc w:val="both"/>
      </w:pPr>
      <w:r>
        <w:rPr>
          <w:rFonts w:ascii="Times New Roman"/>
          <w:b w:val="false"/>
          <w:i w:val="false"/>
          <w:color w:val="000000"/>
          <w:sz w:val="28"/>
        </w:rPr>
        <w:t xml:space="preserve">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жайылымдардың жалпы алаңына түсетін жүктеменің шекті рұқсат етілетін нормасын сақтау;жайылым айналымын және суды пайдалану көздерін ескере отырып жайылымдарды пайдалану;</w:t>
      </w:r>
    </w:p>
    <w:p>
      <w:pPr>
        <w:spacing w:after="0"/>
        <w:ind w:left="0"/>
        <w:jc w:val="both"/>
      </w:pPr>
      <w:r>
        <w:rPr>
          <w:rFonts w:ascii="Times New Roman"/>
          <w:b w:val="false"/>
          <w:i w:val="false"/>
          <w:color w:val="000000"/>
          <w:sz w:val="28"/>
        </w:rPr>
        <w:t>
      жайылым алаңдарын жекеленген өріс учаскелеріне бөлу;</w:t>
      </w:r>
    </w:p>
    <w:p>
      <w:pPr>
        <w:spacing w:after="0"/>
        <w:ind w:left="0"/>
        <w:jc w:val="both"/>
      </w:pPr>
      <w:r>
        <w:rPr>
          <w:rFonts w:ascii="Times New Roman"/>
          <w:b w:val="false"/>
          <w:i w:val="false"/>
          <w:color w:val="000000"/>
          <w:sz w:val="28"/>
        </w:rPr>
        <w:t>
      жайылым учаскелерін жыл маусымдары бойынша кеңістікте және уақытпен (маусым, жыл ішінде) кезектестіру;</w:t>
      </w:r>
    </w:p>
    <w:p>
      <w:pPr>
        <w:spacing w:after="0"/>
        <w:ind w:left="0"/>
        <w:jc w:val="both"/>
      </w:pPr>
      <w:r>
        <w:rPr>
          <w:rFonts w:ascii="Times New Roman"/>
          <w:b w:val="false"/>
          <w:i w:val="false"/>
          <w:color w:val="000000"/>
          <w:sz w:val="28"/>
        </w:rPr>
        <w:t>
      жайылым айналымы учаскелерінің бірін жайылымсыз және ауыл шаруашылығы жануарларынсыз жыл сайын қалдыр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Жабасақ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1 қосымша</w:t>
            </w:r>
          </w:p>
        </w:tc>
      </w:tr>
    </w:tbl>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  1-кесте. Жабасақ ауылдық округінің жер санаттары бойынша жайылымдарды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Жерлің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және өзге де ауыл шаруашылығы мақсатындағы 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Жабасақ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85909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273193</w:t>
            </w:r>
          </w:p>
        </w:tc>
      </w:tr>
    </w:tbl>
    <w:p>
      <w:pPr>
        <w:spacing w:after="0"/>
        <w:ind w:left="0"/>
        <w:jc w:val="both"/>
      </w:pPr>
      <w:r>
        <w:rPr>
          <w:rFonts w:ascii="Times New Roman"/>
          <w:b w:val="false"/>
          <w:i w:val="false"/>
          <w:color w:val="000000"/>
          <w:sz w:val="28"/>
        </w:rPr>
        <w:t xml:space="preserve">
      Әкімшілік-аумақтық бөлініс бойынша Жабасақ ауылдық округінде 3 ауылдық елді мекен бар. </w:t>
      </w:r>
    </w:p>
    <w:p>
      <w:pPr>
        <w:spacing w:after="0"/>
        <w:ind w:left="0"/>
        <w:jc w:val="both"/>
      </w:pPr>
      <w:r>
        <w:rPr>
          <w:rFonts w:ascii="Times New Roman"/>
          <w:b w:val="false"/>
          <w:i w:val="false"/>
          <w:color w:val="000000"/>
          <w:sz w:val="28"/>
        </w:rPr>
        <w:t xml:space="preserve">
      Жабасақ ауылдық округі аумағының жалпы ауданы 383416 гектар. </w:t>
      </w:r>
    </w:p>
    <w:p>
      <w:pPr>
        <w:spacing w:after="0"/>
        <w:ind w:left="0"/>
        <w:jc w:val="both"/>
      </w:pPr>
      <w:r>
        <w:rPr>
          <w:rFonts w:ascii="Times New Roman"/>
          <w:b w:val="false"/>
          <w:i w:val="false"/>
          <w:color w:val="000000"/>
          <w:sz w:val="28"/>
        </w:rPr>
        <w:t>
      Санаттар бойынша жерлер:ауыл шаруашылығы мақсатындағы жерлер - 186078 гектар; елді мекендердің жерлері – 85909 гектар, ерекше қорғалатын табиғи аумақтар- 1206 гектар болып бөлінеді. Орман қорының, су қорының жерлері, қоры жоқ.</w:t>
      </w:r>
    </w:p>
    <w:p>
      <w:pPr>
        <w:spacing w:after="0"/>
        <w:ind w:left="0"/>
        <w:jc w:val="left"/>
      </w:pPr>
      <w:r>
        <w:rPr>
          <w:rFonts w:ascii="Times New Roman"/>
          <w:b/>
          <w:i w:val="false"/>
          <w:color w:val="000000"/>
        </w:rPr>
        <w:t xml:space="preserve"> 2-кесте. Елді мекеннің жайылымдарын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қанағаттандыруға арналған,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аридтік,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Жабасақ ауылдық округ</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Жабасақ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Аққұм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Байжанкөл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Жабасақ ауылдық округінің аумағында шалғайдағы, маусымдық, аридтік және екпе жайылымдар жоқ. Округте 52 шаруа қожалығы жұмыс істейді, оларға 98500 гектар жайылым бекітілген.</w:t>
      </w:r>
    </w:p>
    <w:p>
      <w:pPr>
        <w:spacing w:after="0"/>
        <w:ind w:left="0"/>
        <w:jc w:val="left"/>
      </w:pPr>
      <w:r>
        <w:rPr>
          <w:rFonts w:ascii="Times New Roman"/>
          <w:b/>
          <w:i w:val="false"/>
          <w:color w:val="000000"/>
        </w:rPr>
        <w:t xml:space="preserve"> 3-кесте.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 мың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"Куандык"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011064024379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02-024-013-343</w:t>
            </w:r>
          </w:p>
          <w:p>
            <w:pPr>
              <w:spacing w:after="20"/>
              <w:ind w:left="20"/>
              <w:jc w:val="both"/>
            </w:pPr>
            <w:r>
              <w:rPr>
                <w:rFonts w:ascii="Times New Roman"/>
                <w:b w:val="false"/>
                <w:i w:val="false"/>
                <w:color w:val="000000"/>
                <w:sz w:val="20"/>
              </w:rPr>
              <w:t>
02-024-013-145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"Маралбек"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050164029279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"Бекболат"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060364029842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"ШАХМАРДАН"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150664010207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"Амина"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151064020522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"АЯН"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160364026531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180164040830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02-024-013-124</w:t>
            </w:r>
          </w:p>
          <w:p>
            <w:pPr>
              <w:spacing w:after="20"/>
              <w:ind w:left="20"/>
              <w:jc w:val="both"/>
            </w:pPr>
            <w:r>
              <w:rPr>
                <w:rFonts w:ascii="Times New Roman"/>
                <w:b w:val="false"/>
                <w:i w:val="false"/>
                <w:color w:val="000000"/>
                <w:sz w:val="20"/>
              </w:rPr>
              <w:t>
02-024-013-118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"Шоңат"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181164019904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"Мұрагер"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211164007463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Ануар Еркинов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961141000023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"Нұрсәт"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211164019516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"TOMIRISNUR"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230664017053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"Жұлдыз"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240164016990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"Zhabasak Agro"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240664020312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02-024-013-ЖУ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Нұр-Арыс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250664013508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"Багдат"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980164021099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02-024-013-112</w:t>
            </w:r>
          </w:p>
          <w:p>
            <w:pPr>
              <w:spacing w:after="20"/>
              <w:ind w:left="20"/>
              <w:jc w:val="both"/>
            </w:pPr>
            <w:r>
              <w:rPr>
                <w:rFonts w:ascii="Times New Roman"/>
                <w:b w:val="false"/>
                <w:i w:val="false"/>
                <w:color w:val="000000"/>
                <w:sz w:val="20"/>
              </w:rPr>
              <w:t>
02-024-013-078</w:t>
            </w:r>
          </w:p>
          <w:p>
            <w:pPr>
              <w:spacing w:after="20"/>
              <w:ind w:left="20"/>
              <w:jc w:val="both"/>
            </w:pPr>
            <w:r>
              <w:rPr>
                <w:rFonts w:ascii="Times New Roman"/>
                <w:b w:val="false"/>
                <w:i w:val="false"/>
                <w:color w:val="000000"/>
                <w:sz w:val="20"/>
              </w:rPr>
              <w:t>
02-024-013-077</w:t>
            </w:r>
          </w:p>
          <w:p>
            <w:pPr>
              <w:spacing w:after="20"/>
              <w:ind w:left="20"/>
              <w:jc w:val="both"/>
            </w:pPr>
            <w:r>
              <w:rPr>
                <w:rFonts w:ascii="Times New Roman"/>
                <w:b w:val="false"/>
                <w:i w:val="false"/>
                <w:color w:val="000000"/>
                <w:sz w:val="20"/>
              </w:rPr>
              <w:t>
02-024-013-131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980264019556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02-024-013-111</w:t>
            </w:r>
          </w:p>
          <w:p>
            <w:pPr>
              <w:spacing w:after="20"/>
              <w:ind w:left="20"/>
              <w:jc w:val="both"/>
            </w:pPr>
            <w:r>
              <w:rPr>
                <w:rFonts w:ascii="Times New Roman"/>
                <w:b w:val="false"/>
                <w:i w:val="false"/>
                <w:color w:val="000000"/>
                <w:sz w:val="20"/>
              </w:rPr>
              <w:t>
02-024-013-063</w:t>
            </w:r>
          </w:p>
          <w:p>
            <w:pPr>
              <w:spacing w:after="20"/>
              <w:ind w:left="20"/>
              <w:jc w:val="both"/>
            </w:pPr>
            <w:r>
              <w:rPr>
                <w:rFonts w:ascii="Times New Roman"/>
                <w:b w:val="false"/>
                <w:i w:val="false"/>
                <w:color w:val="000000"/>
                <w:sz w:val="20"/>
              </w:rPr>
              <w:t>
02-024-013-062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"Береке"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980464019781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"ТЕҢГЕБАЙ"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980864015862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980964015152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"Мұратбек"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981064014045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02-024-013-057</w:t>
            </w:r>
          </w:p>
          <w:p>
            <w:pPr>
              <w:spacing w:after="20"/>
              <w:ind w:left="20"/>
              <w:jc w:val="both"/>
            </w:pPr>
            <w:r>
              <w:rPr>
                <w:rFonts w:ascii="Times New Roman"/>
                <w:b w:val="false"/>
                <w:i w:val="false"/>
                <w:color w:val="000000"/>
                <w:sz w:val="20"/>
              </w:rPr>
              <w:t>
02-024-013-056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981064014055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02-024-013-126</w:t>
            </w:r>
          </w:p>
          <w:p>
            <w:pPr>
              <w:spacing w:after="20"/>
              <w:ind w:left="20"/>
              <w:jc w:val="both"/>
            </w:pPr>
            <w:r>
              <w:rPr>
                <w:rFonts w:ascii="Times New Roman"/>
                <w:b w:val="false"/>
                <w:i w:val="false"/>
                <w:color w:val="000000"/>
                <w:sz w:val="20"/>
              </w:rPr>
              <w:t>
02-024-013-125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981164013229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02-024-013-128</w:t>
            </w:r>
          </w:p>
          <w:p>
            <w:pPr>
              <w:spacing w:after="20"/>
              <w:ind w:left="20"/>
              <w:jc w:val="both"/>
            </w:pPr>
            <w:r>
              <w:rPr>
                <w:rFonts w:ascii="Times New Roman"/>
                <w:b w:val="false"/>
                <w:i w:val="false"/>
                <w:color w:val="000000"/>
                <w:sz w:val="20"/>
              </w:rPr>
              <w:t>
02-024-013-127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"Шаңбай"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981264016524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060764023382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"РАМАНКУЛ"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080264001476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080964015134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"Қожа"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111064005482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02-024-013-110</w:t>
            </w:r>
          </w:p>
          <w:p>
            <w:pPr>
              <w:spacing w:after="20"/>
              <w:ind w:left="20"/>
              <w:jc w:val="both"/>
            </w:pPr>
            <w:r>
              <w:rPr>
                <w:rFonts w:ascii="Times New Roman"/>
                <w:b w:val="false"/>
                <w:i w:val="false"/>
                <w:color w:val="000000"/>
                <w:sz w:val="20"/>
              </w:rPr>
              <w:t>
02-024-013-072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"ДӨСЕК"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130664009091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"Жебе"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171064028630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"Ерасыл"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220664026229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"Тұмар"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220864013531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220864035106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240264008418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02-024-013-107ЖУ</w:t>
            </w:r>
          </w:p>
          <w:p>
            <w:pPr>
              <w:spacing w:after="20"/>
              <w:ind w:left="20"/>
              <w:jc w:val="both"/>
            </w:pPr>
            <w:r>
              <w:rPr>
                <w:rFonts w:ascii="Times New Roman"/>
                <w:b w:val="false"/>
                <w:i w:val="false"/>
                <w:color w:val="000000"/>
                <w:sz w:val="20"/>
              </w:rPr>
              <w:t>
02-024-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"Айсұлтан"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240364024493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02-024-013-354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"Қасай-Сырбай"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241264000663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"Хан-Жайлау"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250164009642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Айдынбай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000164015265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02-024-013-033</w:t>
            </w:r>
          </w:p>
          <w:p>
            <w:pPr>
              <w:spacing w:after="20"/>
              <w:ind w:left="20"/>
              <w:jc w:val="both"/>
            </w:pPr>
            <w:r>
              <w:rPr>
                <w:rFonts w:ascii="Times New Roman"/>
                <w:b w:val="false"/>
                <w:i w:val="false"/>
                <w:color w:val="000000"/>
                <w:sz w:val="20"/>
              </w:rPr>
              <w:t>
02-024-013-032</w:t>
            </w:r>
          </w:p>
          <w:p>
            <w:pPr>
              <w:spacing w:after="20"/>
              <w:ind w:left="20"/>
              <w:jc w:val="both"/>
            </w:pPr>
            <w:r>
              <w:rPr>
                <w:rFonts w:ascii="Times New Roman"/>
                <w:b w:val="false"/>
                <w:i w:val="false"/>
                <w:color w:val="000000"/>
                <w:sz w:val="20"/>
              </w:rPr>
              <w:t>
02-024-013-031</w:t>
            </w:r>
          </w:p>
          <w:p>
            <w:pPr>
              <w:spacing w:after="20"/>
              <w:ind w:left="20"/>
              <w:jc w:val="both"/>
            </w:pPr>
            <w:r>
              <w:rPr>
                <w:rFonts w:ascii="Times New Roman"/>
                <w:b w:val="false"/>
                <w:i w:val="false"/>
                <w:color w:val="000000"/>
                <w:sz w:val="20"/>
              </w:rPr>
              <w:t>
02-024-013-030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"Бөгенбай"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040564034585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02-024-013-117</w:t>
            </w:r>
          </w:p>
          <w:p>
            <w:pPr>
              <w:spacing w:after="20"/>
              <w:ind w:left="20"/>
              <w:jc w:val="both"/>
            </w:pPr>
            <w:r>
              <w:rPr>
                <w:rFonts w:ascii="Times New Roman"/>
                <w:b w:val="false"/>
                <w:i w:val="false"/>
                <w:color w:val="000000"/>
                <w:sz w:val="20"/>
              </w:rPr>
              <w:t>
02-024-013-116</w:t>
            </w:r>
          </w:p>
          <w:p>
            <w:pPr>
              <w:spacing w:after="20"/>
              <w:ind w:left="20"/>
              <w:jc w:val="both"/>
            </w:pPr>
            <w:r>
              <w:rPr>
                <w:rFonts w:ascii="Times New Roman"/>
                <w:b w:val="false"/>
                <w:i w:val="false"/>
                <w:color w:val="000000"/>
                <w:sz w:val="20"/>
              </w:rPr>
              <w:t xml:space="preserve">
02-024-013-115 </w:t>
            </w:r>
          </w:p>
          <w:p>
            <w:pPr>
              <w:spacing w:after="20"/>
              <w:ind w:left="20"/>
              <w:jc w:val="both"/>
            </w:pPr>
            <w:r>
              <w:rPr>
                <w:rFonts w:ascii="Times New Roman"/>
                <w:b w:val="false"/>
                <w:i w:val="false"/>
                <w:color w:val="000000"/>
                <w:sz w:val="20"/>
              </w:rPr>
              <w:t>
02-024-013-048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"Ақжол"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070664003049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"МАҚСАТ"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130664002699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"Қызғалдақ"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130664002708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"АСЫЛЖАН"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201064023688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02-024-013-086</w:t>
            </w:r>
          </w:p>
          <w:p>
            <w:pPr>
              <w:spacing w:after="20"/>
              <w:ind w:left="20"/>
              <w:jc w:val="both"/>
            </w:pPr>
            <w:r>
              <w:rPr>
                <w:rFonts w:ascii="Times New Roman"/>
                <w:b w:val="false"/>
                <w:i w:val="false"/>
                <w:color w:val="000000"/>
                <w:sz w:val="20"/>
              </w:rPr>
              <w:t>
02-024-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"ӘБДІБАЙ"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201064026187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"КЕНЖЕХАН"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201064028847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"БЕКЕТ"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210164004911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02-024-013-157</w:t>
            </w:r>
          </w:p>
          <w:p>
            <w:pPr>
              <w:spacing w:after="20"/>
              <w:ind w:left="20"/>
              <w:jc w:val="both"/>
            </w:pPr>
            <w:r>
              <w:rPr>
                <w:rFonts w:ascii="Times New Roman"/>
                <w:b w:val="false"/>
                <w:i w:val="false"/>
                <w:color w:val="000000"/>
                <w:sz w:val="20"/>
              </w:rPr>
              <w:t>
02-024-013-152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"Шыналы"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211164007443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"Әділхан"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230964011818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"Темірхан"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240164017884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"Бекболат"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980464019157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"БАЙЖАНКӨЛ"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980964015132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02-024-013-105</w:t>
            </w:r>
          </w:p>
          <w:p>
            <w:pPr>
              <w:spacing w:after="20"/>
              <w:ind w:left="20"/>
              <w:jc w:val="both"/>
            </w:pPr>
            <w:r>
              <w:rPr>
                <w:rFonts w:ascii="Times New Roman"/>
                <w:b w:val="false"/>
                <w:i w:val="false"/>
                <w:color w:val="000000"/>
                <w:sz w:val="20"/>
              </w:rPr>
              <w:t>
02-024-013-104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98,500</w:t>
            </w:r>
          </w:p>
        </w:tc>
      </w:tr>
    </w:tbl>
    <w:p>
      <w:pPr>
        <w:spacing w:after="0"/>
        <w:ind w:left="0"/>
        <w:jc w:val="both"/>
      </w:pPr>
      <w:r>
        <w:rPr>
          <w:rFonts w:ascii="Times New Roman"/>
          <w:b w:val="false"/>
          <w:i w:val="false"/>
          <w:color w:val="000000"/>
          <w:sz w:val="28"/>
        </w:rPr>
        <w:t>
      Ескерту: аббревиатуралардың транскрипциясы: ш / қ – шаруа қожалығы;</w:t>
      </w:r>
    </w:p>
    <w:p>
      <w:pPr>
        <w:spacing w:after="0"/>
        <w:ind w:left="0"/>
        <w:jc w:val="both"/>
      </w:pPr>
      <w:r>
        <w:rPr>
          <w:rFonts w:ascii="Times New Roman"/>
          <w:b w:val="false"/>
          <w:i w:val="false"/>
          <w:color w:val="000000"/>
          <w:sz w:val="28"/>
        </w:rPr>
        <w:t>
      Ауылдық округ аумағындағы ауыл шаруашылығы жануарларының саны: ірі қара мал-2542; қой мен ешкі – 3454 және жылқы-1325 бас.</w:t>
      </w:r>
    </w:p>
    <w:p>
      <w:pPr>
        <w:spacing w:after="0"/>
        <w:ind w:left="0"/>
        <w:jc w:val="both"/>
      </w:pPr>
      <w:r>
        <w:rPr>
          <w:rFonts w:ascii="Times New Roman"/>
          <w:b w:val="false"/>
          <w:i w:val="false"/>
          <w:color w:val="000000"/>
          <w:sz w:val="28"/>
        </w:rPr>
        <w:t>
      Жабасақ ауылында: ірі қара мал – 1550; қой мен ешкі – 1647, жылқы-522 бас.</w:t>
      </w:r>
    </w:p>
    <w:p>
      <w:pPr>
        <w:spacing w:after="0"/>
        <w:ind w:left="0"/>
        <w:jc w:val="both"/>
      </w:pPr>
      <w:r>
        <w:rPr>
          <w:rFonts w:ascii="Times New Roman"/>
          <w:b w:val="false"/>
          <w:i w:val="false"/>
          <w:color w:val="000000"/>
          <w:sz w:val="28"/>
        </w:rPr>
        <w:t>
      Аққұм ауылында: ірі қара мал – 453; қой мен ешкі – 1214, жылқы-539 бас.</w:t>
      </w:r>
    </w:p>
    <w:p>
      <w:pPr>
        <w:spacing w:after="0"/>
        <w:ind w:left="0"/>
        <w:jc w:val="both"/>
      </w:pPr>
      <w:r>
        <w:rPr>
          <w:rFonts w:ascii="Times New Roman"/>
          <w:b w:val="false"/>
          <w:i w:val="false"/>
          <w:color w:val="000000"/>
          <w:sz w:val="28"/>
        </w:rPr>
        <w:t>
      Байжанкөл ауылында: ірі қара мал – 539; қой мен ешкі – 593, жылқы – 264 бас.</w:t>
      </w:r>
    </w:p>
    <w:p>
      <w:pPr>
        <w:spacing w:after="0"/>
        <w:ind w:left="0"/>
        <w:jc w:val="both"/>
      </w:pPr>
      <w:r>
        <w:rPr>
          <w:rFonts w:ascii="Times New Roman"/>
          <w:b w:val="false"/>
          <w:i w:val="false"/>
          <w:color w:val="000000"/>
          <w:sz w:val="28"/>
        </w:rPr>
        <w:t>
      Ауылдық округтің жайылымдық жемшөптерінің қоректік коэффициенті 0,26 жем шөп бірлігіне дейін болады. Бұл 100 кг жайылымдық жемде табиғи ылғалдылықта 28-ге дейін жем бірлігі бар дегенді білдіреді. Жайылымдық жемшөптің осындай қоректік коэффициентімен тәулігіне: ірі қара мал -35 кг; ұсақ мал -6,0 кг; жылқы – 39,0 кг; жайылым кезеңінде 240 күн: ірі қара мал -8400 кг; ұсақ мал -1440 кг; жылқы- 9360 кг мал азығы қажет. Өнімділігі 1080 кг/га және жайылымдық жемнің коректік коэффициенті 0,26 жем. Мал жаю жүктемесі: ІҚМ-7,8; ұсақ мал-1,3 және жылқы-бір басына 8,7 гектар.</w:t>
      </w:r>
    </w:p>
    <w:p>
      <w:pPr>
        <w:spacing w:after="0"/>
        <w:ind w:left="0"/>
        <w:jc w:val="left"/>
      </w:pPr>
      <w:r>
        <w:rPr>
          <w:rFonts w:ascii="Times New Roman"/>
          <w:b/>
          <w:i w:val="false"/>
          <w:color w:val="000000"/>
        </w:rPr>
        <w:t xml:space="preserve"> 4-кесте.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 алаңы,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Жабасақ ауылдық округі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Жабасақ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Аққұм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Байжанкөл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Ауыл шаруашылығы жануарларын жаю үшін 35844 га қажет. </w:t>
      </w:r>
    </w:p>
    <w:p>
      <w:pPr>
        <w:spacing w:after="0"/>
        <w:ind w:left="0"/>
        <w:jc w:val="both"/>
      </w:pPr>
      <w:r>
        <w:rPr>
          <w:rFonts w:ascii="Times New Roman"/>
          <w:b w:val="false"/>
          <w:i w:val="false"/>
          <w:color w:val="000000"/>
          <w:sz w:val="28"/>
        </w:rPr>
        <w:t xml:space="preserve">
      Ірі қара мал – 2542; қой мен ешкі - 3454 және жылқы – 1325 бас Қоғамдық жайылымдарда жайылады, ауданы 83697 гектар, алыстағы жайылымдарда 0 Бас жайылады, ауданы 0 мың гектар. </w:t>
      </w:r>
    </w:p>
    <w:p>
      <w:pPr>
        <w:spacing w:after="0"/>
        <w:ind w:left="0"/>
        <w:jc w:val="both"/>
      </w:pPr>
      <w:r>
        <w:rPr>
          <w:rFonts w:ascii="Times New Roman"/>
          <w:b w:val="false"/>
          <w:i w:val="false"/>
          <w:color w:val="000000"/>
          <w:sz w:val="28"/>
        </w:rPr>
        <w:t>
      Жабасақ ауылдық округінің қоғамдық жайылым алаңы жайылымдық жемге деген қажеттілікті қамтамасыз етеді. Алайда Жабасақ елді мекенінде жайылым тапшылығы жоқ.</w:t>
      </w:r>
    </w:p>
    <w:p>
      <w:pPr>
        <w:spacing w:after="0"/>
        <w:ind w:left="0"/>
        <w:jc w:val="left"/>
      </w:pPr>
      <w:r>
        <w:rPr>
          <w:rFonts w:ascii="Times New Roman"/>
          <w:b/>
          <w:i w:val="false"/>
          <w:color w:val="000000"/>
        </w:rPr>
        <w:t xml:space="preserve"> 5-кесте. Қажетті қосымша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 мақсатында резервке қойылуға тиіс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Жабасақ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2 қосымша</w:t>
            </w:r>
          </w:p>
        </w:tc>
      </w:tr>
    </w:tbl>
    <w:p>
      <w:pPr>
        <w:spacing w:after="0"/>
        <w:ind w:left="0"/>
        <w:jc w:val="left"/>
      </w:pPr>
      <w:r>
        <w:rPr>
          <w:rFonts w:ascii="Times New Roman"/>
          <w:b/>
          <w:i w:val="false"/>
          <w:color w:val="000000"/>
        </w:rPr>
        <w:t xml:space="preserve"> Жайылымдарды геоботаникалық зерттеп-қарау мәліметтері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алқаптардың жіктемесі бойынша және түсініксөз бойынша шифрлар,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 нөмірі (жақша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 типтерінің (айырмала-рының, түрлендірулерінің) жер бедеріне топыраққа байланыстырылған атауы. Басқа жерлер мен алқаптардың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Контурдағы пайыздық қатынас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гектар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пайдала-нылуы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Жабасақ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156, 29, 13, 144, 22, 308, 28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Даладағы көкпек, көкпек жусан, қара жусан, қара жусан, шөлді шөлді және шөлді тұзды жалпақ шөптер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 жайылымдар мен шабындықтар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 немесе жусанды жайылымдар – 50%</w:t>
            </w:r>
          </w:p>
          <w:p>
            <w:pPr>
              <w:spacing w:after="20"/>
              <w:ind w:left="20"/>
              <w:jc w:val="both"/>
            </w:pPr>
            <w:r>
              <w:rPr>
                <w:rFonts w:ascii="Times New Roman"/>
                <w:b w:val="false"/>
                <w:i w:val="false"/>
                <w:color w:val="000000"/>
                <w:sz w:val="20"/>
              </w:rPr>
              <w:t>
Әртүрлі шөптер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бойы </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түсімділік, гектарына центнерден (зерттеп қарау жылы)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 ішінде желінетін өсімдіктердің түсімділігі: құрғақ массаның гектарына центнерден, азық бірлігінің гектарына центнерден, қорытылатын протеиннің гектарына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маусымдар бойынша жайылымдық азық</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 жайылым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есептелген түсімділік: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азық қоры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Дақылдық-техникалық жай-күй, дәрілік өсімдіктердің бар-жоғы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малдың түрі. Жақсарту жөнінде ұсынылған шаралар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1872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259200</w:t>
            </w:r>
          </w:p>
          <w:p>
            <w:pPr>
              <w:spacing w:after="20"/>
              <w:ind w:left="20"/>
              <w:jc w:val="both"/>
            </w:pPr>
            <w:r>
              <w:rPr>
                <w:rFonts w:ascii="Times New Roman"/>
                <w:b w:val="false"/>
                <w:i w:val="false"/>
                <w:color w:val="000000"/>
                <w:sz w:val="20"/>
              </w:rPr>
              <w:t>
67392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w:t>
            </w:r>
          </w:p>
          <w:p>
            <w:pPr>
              <w:spacing w:after="20"/>
              <w:ind w:left="20"/>
              <w:jc w:val="both"/>
            </w:pPr>
            <w:r>
              <w:rPr>
                <w:rFonts w:ascii="Times New Roman"/>
                <w:b w:val="false"/>
                <w:i w:val="false"/>
                <w:color w:val="000000"/>
                <w:sz w:val="20"/>
              </w:rPr>
              <w:t>
учаскелерді ауыстырып қолдау</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мәліметтері</w:t>
      </w:r>
    </w:p>
    <w:p>
      <w:pPr>
        <w:spacing w:after="0"/>
        <w:ind w:left="0"/>
        <w:jc w:val="both"/>
      </w:pPr>
      <w:r>
        <w:rPr>
          <w:rFonts w:ascii="Times New Roman"/>
          <w:b w:val="false"/>
          <w:i w:val="false"/>
          <w:color w:val="000000"/>
          <w:sz w:val="28"/>
        </w:rPr>
        <w:t xml:space="preserve">
      Географиялық орналасуы </w:t>
      </w:r>
    </w:p>
    <w:p>
      <w:pPr>
        <w:spacing w:after="0"/>
        <w:ind w:left="0"/>
        <w:jc w:val="both"/>
      </w:pPr>
      <w:r>
        <w:rPr>
          <w:rFonts w:ascii="Times New Roman"/>
          <w:b w:val="false"/>
          <w:i w:val="false"/>
          <w:color w:val="000000"/>
          <w:sz w:val="28"/>
        </w:rPr>
        <w:t xml:space="preserve">
      Жабасақ (қаз. Жабасақ-Қазақстанның Ақтөбе облысы Әйтеке би ауданындағы ауыл. Жабасақ ауылдық округінің әкімшілік орталығы Т. Жүргенов ауылдық округі орталығынан оңтүстікке қарай 120 км жерде орналасқан.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биоматериялық</w:t>
      </w:r>
      <w:r>
        <w:rPr>
          <w:rFonts w:ascii="Times New Roman"/>
          <w:b w:val="false"/>
          <w:i w:val="false"/>
          <w:color w:val="000000"/>
          <w:sz w:val="28"/>
        </w:rPr>
        <w:t xml:space="preserve"> </w:t>
      </w:r>
      <w:r>
        <w:rPr>
          <w:rFonts w:ascii="Times New Roman"/>
          <w:b/>
          <w:i w:val="false"/>
          <w:color w:val="000000"/>
          <w:sz w:val="28"/>
        </w:rPr>
        <w:t>шұңқырлар</w:t>
      </w:r>
      <w:r>
        <w:rPr>
          <w:rFonts w:ascii="Times New Roman"/>
          <w:b/>
          <w:i w:val="false"/>
          <w:color w:val="000000"/>
          <w:sz w:val="28"/>
        </w:rPr>
        <w:t>).</w:t>
      </w:r>
      <w:r>
        <w:rPr>
          <w:rFonts w:ascii="Times New Roman"/>
          <w:b w:val="false"/>
          <w:i w:val="false"/>
          <w:color w:val="000000"/>
          <w:sz w:val="28"/>
        </w:rPr>
        <w:t xml:space="preserve"> Ауылдық округіте бір мал қорымы бар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Жабасақ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3 қосымша</w:t>
            </w:r>
          </w:p>
        </w:tc>
      </w:tr>
    </w:tbl>
    <w:p>
      <w:pPr>
        <w:spacing w:after="0"/>
        <w:ind w:left="0"/>
        <w:jc w:val="left"/>
      </w:pPr>
      <w:r>
        <w:rPr>
          <w:rFonts w:ascii="Times New Roman"/>
          <w:b/>
          <w:i w:val="false"/>
          <w:color w:val="000000"/>
        </w:rPr>
        <w:t xml:space="preserve">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құрылысжайлары (ұңғымалар, құбырлы және шахталы 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Жабасақ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4 қосымша</w:t>
            </w:r>
          </w:p>
        </w:tc>
      </w:tr>
    </w:tbl>
    <w:p>
      <w:pPr>
        <w:spacing w:after="0"/>
        <w:ind w:left="0"/>
        <w:jc w:val="left"/>
      </w:pPr>
      <w:r>
        <w:rPr>
          <w:rFonts w:ascii="Times New Roman"/>
          <w:b/>
          <w:i w:val="false"/>
          <w:color w:val="000000"/>
        </w:rPr>
        <w:t xml:space="preserve"> 1 –кесте.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жеке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Жабасак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981064014055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"Мұрагер"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211164007463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"Бағдат"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980164021099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980264019556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"Теңгебай"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980864015862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"Мұратбек"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981064014045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"Бекболат"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060364029842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981164013229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980964015152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"Куандык"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011064024379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"Маралбек"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050164029279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180164040830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"Шоңат"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181164019904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"Шаңбай"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981264016524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"Жұлдыз"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240164016990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"Аян"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160364026531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"Амина"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151064020522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"Шаһмардан"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150664010207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"Нұрсәт"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211164019516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"Zhabasak Agro"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"Береке"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980464019781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"Tomirisnur"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230664017053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Аккум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"Қожа"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111064005482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060764023382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"Раманқұл"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080264001476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080964015134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"Дөсек"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130664009091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"Жебе"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171064028630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"Ерасыл"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220664026229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"Тумар"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220864013531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220864035106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"Хан-Жайлау"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250164009642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240264008418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"Айсұлтан"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240364024493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"Қасай-Сырбай"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241264000663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Байжанкол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"Абдибай"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201064026187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"Бекет"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210164004911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"Бекболат"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980464019157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"Бөгенбай"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040564034585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000164015265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"Байжанкөл"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980964015132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"Максат"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130664002699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"Қызғалдақ"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130664002708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"Темірхан"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240164017884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"Кенжехан"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201064028847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"Асылжан"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201064023688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"Шыналы"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211164007443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"Акжол"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070664003049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"Әділхан"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230964011818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аты, әкесінің аты (бар болса), тегі немесе заңды тұлғалардың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Аскар Курмантаевич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Балмашева Гулмира Амангелдиновна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Аширов Сагдат Шамшадинович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Сейтмағанбетов Серик Жамиевич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Тлеубергенов Жалгасбек Еспанович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Асилбеков Мирамбек Шайбекович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Касымова Гулмира Жалмырзаевна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Болат Тулеуович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Кулдейбеков Галымбек Акимгереевич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Болатбек Зилагиевич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Жумахметов Улан Таштилеуович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Абишов Гайнетдин Ануарбекович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Ақжанбеков Нұркелді Бисенбекұлы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Токабаев Тулеубай Барлыкович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Молдагалиев Жанибек Жетешевич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Соткаров Султанмурат Аутаевич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Токсанбаев Жанболат Туребекович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 Ербол Абсултанович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Байдосеков Нуржан Турганович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Кани Хамитович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Бекетов Кайыргали Зейноллаевич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Аширов Сагдат Шамшадинович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Кожахметов Жарылкасын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Жумин Орынбек Маликович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Сатиов Еркин Шайхиевич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Балымбеков Абдигазы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Карсаков Руслан Уристемович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Насиров Абдигани Жанузакович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Кондыбаева Аккул Абдихамитовна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Жайлыбаев Ертай Жумагалиулы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Нағыметов Дидар Кенжетаевич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Жайлыбаева Перизат Абилхановна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Таңатар Нұржан Ғалымжанұлы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Козбагаров Сарсенбек Нугайбекович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Сырбаев Саян Маликович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Абдибайулы Нуртлеу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Ешмуратов Женис Абдуалиевич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Мусабек Кайырбекович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Култаев Нурхат Шыналиевич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Жолманов Тобагул Абдикаримович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Кайрат Мырзагулович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Сарсенбай Сактаганович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Ыбраева Гүлзар Сагимбаевна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Мырзахметов Ерболат Темирханович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Жолманов Уалихан Абдикаримович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Туремуратов Куандык Жаксыбаевич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Шыналы Бөгенбай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Алдонгаров Мади Абилханович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Измуратов Кайрат Гарифоллаулы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rPr>
          <w:rFonts w:ascii="Times New Roman"/>
          <w:b/>
          <w:i w:val="false"/>
          <w:color w:val="000000"/>
        </w:rPr>
        <w:t xml:space="preserve">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Жылқылар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Түйелер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 тоқтылар ,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Жабасақ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Аққұм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Байжанкөл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поголовья, голов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Жылқылар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Түйелер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Жабасак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Аккум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Байжанкол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Екпе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құрғақ</w:t>
      </w:r>
      <w:r>
        <w:rPr>
          <w:rFonts w:ascii="Times New Roman"/>
          <w:b w:val="false"/>
          <w:i w:val="false"/>
          <w:color w:val="000000"/>
          <w:sz w:val="28"/>
        </w:rPr>
        <w:t xml:space="preserve"> </w:t>
      </w:r>
      <w:r>
        <w:rPr>
          <w:rFonts w:ascii="Times New Roman"/>
          <w:b/>
          <w:i w:val="false"/>
          <w:color w:val="000000"/>
          <w:sz w:val="28"/>
        </w:rPr>
        <w:t>жайылымдарда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орман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қорлары</w:t>
      </w:r>
      <w:r>
        <w:rPr>
          <w:rFonts w:ascii="Times New Roman"/>
          <w:b w:val="false"/>
          <w:i w:val="false"/>
          <w:color w:val="000000"/>
          <w:sz w:val="28"/>
        </w:rPr>
        <w:t xml:space="preserve"> </w:t>
      </w:r>
      <w:r>
        <w:rPr>
          <w:rFonts w:ascii="Times New Roman"/>
          <w:b/>
          <w:i w:val="false"/>
          <w:color w:val="000000"/>
          <w:sz w:val="28"/>
        </w:rPr>
        <w:t>жерлерінде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ерекше</w:t>
      </w:r>
      <w:r>
        <w:rPr>
          <w:rFonts w:ascii="Times New Roman"/>
          <w:b w:val="false"/>
          <w:i w:val="false"/>
          <w:color w:val="000000"/>
          <w:sz w:val="28"/>
        </w:rPr>
        <w:t xml:space="preserve"> </w:t>
      </w:r>
      <w:r>
        <w:rPr>
          <w:rFonts w:ascii="Times New Roman"/>
          <w:b/>
          <w:i w:val="false"/>
          <w:color w:val="000000"/>
          <w:sz w:val="28"/>
        </w:rPr>
        <w:t>қорғалатын</w:t>
      </w:r>
      <w:r>
        <w:rPr>
          <w:rFonts w:ascii="Times New Roman"/>
          <w:b w:val="false"/>
          <w:i w:val="false"/>
          <w:color w:val="000000"/>
          <w:sz w:val="28"/>
        </w:rPr>
        <w:t xml:space="preserve"> </w:t>
      </w:r>
      <w:r>
        <w:rPr>
          <w:rFonts w:ascii="Times New Roman"/>
          <w:b/>
          <w:i w:val="false"/>
          <w:color w:val="000000"/>
          <w:sz w:val="28"/>
        </w:rPr>
        <w:t>табиғи</w:t>
      </w:r>
      <w:r>
        <w:rPr>
          <w:rFonts w:ascii="Times New Roman"/>
          <w:b w:val="false"/>
          <w:i w:val="false"/>
          <w:color w:val="000000"/>
          <w:sz w:val="28"/>
        </w:rPr>
        <w:t xml:space="preserve"> </w:t>
      </w:r>
      <w:r>
        <w:rPr>
          <w:rFonts w:ascii="Times New Roman"/>
          <w:b/>
          <w:i w:val="false"/>
          <w:color w:val="000000"/>
          <w:sz w:val="28"/>
        </w:rPr>
        <w:t>аумақтарда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жаюдың</w:t>
      </w:r>
      <w:r>
        <w:rPr>
          <w:rFonts w:ascii="Times New Roman"/>
          <w:b w:val="false"/>
          <w:i w:val="false"/>
          <w:color w:val="000000"/>
          <w:sz w:val="28"/>
        </w:rPr>
        <w:t xml:space="preserve"> </w:t>
      </w:r>
      <w:r>
        <w:rPr>
          <w:rFonts w:ascii="Times New Roman"/>
          <w:b/>
          <w:i w:val="false"/>
          <w:color w:val="000000"/>
          <w:sz w:val="28"/>
        </w:rPr>
        <w:t>ерекшеліктері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деректер</w:t>
      </w:r>
      <w:r>
        <w:rPr>
          <w:rFonts w:ascii="Times New Roman"/>
          <w:b/>
          <w:i w:val="false"/>
          <w:color w:val="000000"/>
          <w:sz w:val="28"/>
        </w:rPr>
        <w:t>.</w:t>
      </w:r>
    </w:p>
    <w:p>
      <w:pPr>
        <w:spacing w:after="0"/>
        <w:ind w:left="0"/>
        <w:jc w:val="both"/>
      </w:pPr>
      <w:r>
        <w:rPr>
          <w:rFonts w:ascii="Times New Roman"/>
          <w:b w:val="false"/>
          <w:i w:val="false"/>
          <w:color w:val="000000"/>
          <w:sz w:val="28"/>
        </w:rPr>
        <w:t>
      Екпе жайылымдар мен аридтік жайылымдарда ауылшаруашылық жануарларын жаю әртүрлі факторлармен, соның ішінде өсімдік жамылғысының түрімен, қоршаған орта жағдайларымен және басқару әдістерімен ерекшеленеді. Өсімдік жамылғысы адам қалыптастыратын екпе жайылымдарда жайылым көбінесе бақыланатын және қарқынды басқарылатын болады, бұл жемшөптің өнімділігі мен сапасын оңтайландыруға мүмкіндік береді. Аридтік жайылымдар, керісінше, аз өсімдіктермен және қатал жағдайлармен сипатталады, бұл тұрақтылықты қамтамасыз ету үшін бейімделгіш жайылым стратегияларын қажет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Жабасақ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5 қосымша</w:t>
            </w:r>
          </w:p>
        </w:tc>
      </w:tr>
    </w:tbl>
    <w:p>
      <w:pPr>
        <w:spacing w:after="0"/>
        <w:ind w:left="0"/>
        <w:jc w:val="left"/>
      </w:pPr>
      <w:r>
        <w:rPr>
          <w:rFonts w:ascii="Times New Roman"/>
          <w:b/>
          <w:i w:val="false"/>
          <w:color w:val="000000"/>
        </w:rPr>
        <w:t xml:space="preserve"> Ұсынылатын жайылым айналымдарының схемалары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r>
    </w:tbl>
    <w:p>
      <w:pPr>
        <w:spacing w:after="0"/>
        <w:ind w:left="0"/>
        <w:jc w:val="both"/>
      </w:pPr>
      <w:r>
        <w:rPr>
          <w:rFonts w:ascii="Times New Roman"/>
          <w:b w:val="false"/>
          <w:i w:val="false"/>
          <w:color w:val="000000"/>
          <w:sz w:val="28"/>
        </w:rPr>
        <w:t>
      Ауылдық округтің жайылымдары маусымдық болып табылады. Түрлік құрамына байланысты маусымдық жайылымдарда мал жаю жемшөптің қоректенуге жарамдылығымен және оның өнімділігін сақтау ұзақтығымен анықталады. Көктемгі жайылымдар эфемерлердің қайта өсуімен қолданылады. Жазда (бидай шөптері, дәнді-шөптер); көктемде (қауырсын шөптері басым шымтезек-жусан, қауырсынды-типті-тар жусан), күзде (жусан-дәнді дақылдар) және қыста (жартылай бұта - солянка). Жайылымдарды оларды қорғау шараларын сақтамай пайдалану көбінесе жайылымдардың тозып кетуіне, әртүрлі дәрежедегі деградацияға әкеледі. Сондай-ақ, қажетті (оңтайлы) маусымда шөпті пайдаланбау 40-70% жем бірлігін және 60-80% ақуызды жоғалтуға әкеледі. Осыған байланысты жыл сайын жаңартылатын ресурстың жоғалуын болдырмау үшін әрбір учаске өз мерзімінде пайдаланылуы тиіс.</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алаңдарын</w:t>
      </w:r>
      <w:r>
        <w:rPr>
          <w:rFonts w:ascii="Times New Roman"/>
          <w:b w:val="false"/>
          <w:i w:val="false"/>
          <w:color w:val="000000"/>
          <w:sz w:val="28"/>
        </w:rPr>
        <w:t xml:space="preserve"> </w:t>
      </w:r>
      <w:r>
        <w:rPr>
          <w:rFonts w:ascii="Times New Roman"/>
          <w:b/>
          <w:i w:val="false"/>
          <w:color w:val="000000"/>
          <w:sz w:val="28"/>
        </w:rPr>
        <w:t>жекелеген</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учаскелерге</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p>
    <w:p>
      <w:pPr>
        <w:spacing w:after="0"/>
        <w:ind w:left="0"/>
        <w:jc w:val="both"/>
      </w:pPr>
      <w:r>
        <w:rPr>
          <w:rFonts w:ascii="Times New Roman"/>
          <w:b w:val="false"/>
          <w:i w:val="false"/>
          <w:color w:val="000000"/>
          <w:sz w:val="28"/>
        </w:rPr>
        <w:t>
      Әр маусымның (күндердің) жайылым ұзақтығы белгілі бір жылдың шарттарымен анықталады. Жануарларды жаю ауа температурасының +10оС тұрақты көрсеткішіне жеткенде басталуы керек. Жайылым биіктігі 15-20 см қар жамылғысымен аяқталады.</w:t>
      </w:r>
    </w:p>
    <w:p>
      <w:pPr>
        <w:spacing w:after="0"/>
        <w:ind w:left="0"/>
        <w:jc w:val="both"/>
      </w:pPr>
      <w:r>
        <w:rPr>
          <w:rFonts w:ascii="Times New Roman"/>
          <w:b w:val="false"/>
          <w:i w:val="false"/>
          <w:color w:val="000000"/>
          <w:sz w:val="28"/>
        </w:rPr>
        <w:t xml:space="preserve">
      Ауылдық округтің </w:t>
      </w:r>
      <w:r>
        <w:rPr>
          <w:rFonts w:ascii="Times New Roman"/>
          <w:b/>
          <w:i w:val="false"/>
          <w:color w:val="000000"/>
          <w:sz w:val="28"/>
        </w:rPr>
        <w:t>көктемгі</w:t>
      </w:r>
      <w:r>
        <w:rPr>
          <w:rFonts w:ascii="Times New Roman"/>
          <w:b w:val="false"/>
          <w:i w:val="false"/>
          <w:color w:val="000000"/>
          <w:sz w:val="28"/>
        </w:rPr>
        <w:t xml:space="preserve"> </w:t>
      </w:r>
      <w:r>
        <w:rPr>
          <w:rFonts w:ascii="Times New Roman"/>
          <w:b/>
          <w:i w:val="false"/>
          <w:color w:val="000000"/>
          <w:sz w:val="28"/>
        </w:rPr>
        <w:t>жайылымдары</w:t>
      </w:r>
      <w:r>
        <w:rPr>
          <w:rFonts w:ascii="Times New Roman"/>
          <w:b w:val="false"/>
          <w:i w:val="false"/>
          <w:color w:val="000000"/>
          <w:sz w:val="28"/>
        </w:rPr>
        <w:t xml:space="preserve"> селеулі-жусан, қауырсын-бетегелі жусан типтері басым. Жайылымның ұзақтығы көктемгі жайылымдарда </w:t>
      </w:r>
      <w:r>
        <w:rPr>
          <w:rFonts w:ascii="Times New Roman"/>
          <w:b/>
          <w:i w:val="false"/>
          <w:color w:val="000000"/>
          <w:sz w:val="28"/>
        </w:rPr>
        <w:t>(</w:t>
      </w:r>
      <w:r>
        <w:rPr>
          <w:rFonts w:ascii="Times New Roman"/>
          <w:b/>
          <w:i w:val="false"/>
          <w:color w:val="000000"/>
          <w:sz w:val="28"/>
        </w:rPr>
        <w:t>сәуір-маусым</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күнді</w:t>
      </w:r>
      <w:r>
        <w:rPr>
          <w:rFonts w:ascii="Times New Roman"/>
          <w:b w:val="false"/>
          <w:i w:val="false"/>
          <w:color w:val="000000"/>
          <w:sz w:val="28"/>
        </w:rPr>
        <w:t xml:space="preserve"> құрайды.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Жазғы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бидай шөптері, дәнді дақылдар мен шөптердің түрлерімен ұсынылған. Жайылымның ұзақтығы </w:t>
      </w:r>
      <w:r>
        <w:rPr>
          <w:rFonts w:ascii="Times New Roman"/>
          <w:b/>
          <w:i w:val="false"/>
          <w:color w:val="000000"/>
          <w:sz w:val="28"/>
        </w:rPr>
        <w:t>(</w:t>
      </w:r>
      <w:r>
        <w:rPr>
          <w:rFonts w:ascii="Times New Roman"/>
          <w:b/>
          <w:i w:val="false"/>
          <w:color w:val="000000"/>
          <w:sz w:val="28"/>
        </w:rPr>
        <w:t>маусым-қыркүйек</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Күзгі</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жусан-жарма түрімен ұсынылған. Жайылымның ұзақтығы </w:t>
      </w:r>
      <w:r>
        <w:rPr>
          <w:rFonts w:ascii="Times New Roman"/>
          <w:b/>
          <w:i w:val="false"/>
          <w:color w:val="000000"/>
          <w:sz w:val="28"/>
        </w:rPr>
        <w:t>(</w:t>
      </w:r>
      <w:r>
        <w:rPr>
          <w:rFonts w:ascii="Times New Roman"/>
          <w:b/>
          <w:i w:val="false"/>
          <w:color w:val="000000"/>
          <w:sz w:val="28"/>
        </w:rPr>
        <w:t>қыркүйек-қараша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Қысқы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бұта-солянка түрімен ұсынылған.Жайылымның ұзақтығы </w:t>
      </w:r>
      <w:r>
        <w:rPr>
          <w:rFonts w:ascii="Times New Roman"/>
          <w:b/>
          <w:i w:val="false"/>
          <w:color w:val="000000"/>
          <w:sz w:val="28"/>
        </w:rPr>
        <w:t>(</w:t>
      </w:r>
      <w:r>
        <w:rPr>
          <w:rFonts w:ascii="Times New Roman"/>
          <w:b/>
          <w:i w:val="false"/>
          <w:color w:val="000000"/>
          <w:sz w:val="28"/>
        </w:rPr>
        <w:t>қараша-желтоқсан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30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орташа</w:t>
      </w:r>
      <w:r>
        <w:rPr>
          <w:rFonts w:ascii="Times New Roman"/>
          <w:b w:val="false"/>
          <w:i w:val="false"/>
          <w:color w:val="000000"/>
          <w:sz w:val="28"/>
        </w:rPr>
        <w:t xml:space="preserve"> </w:t>
      </w:r>
      <w:r>
        <w:rPr>
          <w:rFonts w:ascii="Times New Roman"/>
          <w:b/>
          <w:i w:val="false"/>
          <w:color w:val="000000"/>
          <w:sz w:val="28"/>
        </w:rPr>
        <w:t>тәуліктік</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тұтынуы</w:t>
      </w:r>
      <w:r>
        <w:rPr>
          <w:rFonts w:ascii="Times New Roman"/>
          <w:b/>
          <w:i w:val="false"/>
          <w:color w:val="000000"/>
          <w:sz w:val="28"/>
        </w:rPr>
        <w:t>:</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Жазғы уақытта (1 бас малға тәулігіне литр):</w:t>
      </w:r>
    </w:p>
    <w:p>
      <w:pPr>
        <w:spacing w:after="0"/>
        <w:ind w:left="0"/>
        <w:jc w:val="both"/>
      </w:pPr>
      <w:r>
        <w:rPr>
          <w:rFonts w:ascii="Times New Roman"/>
          <w:b w:val="false"/>
          <w:i w:val="false"/>
          <w:color w:val="000000"/>
          <w:sz w:val="28"/>
        </w:rPr>
        <w:t>
      сүтті сиырлар-55;</w:t>
      </w:r>
    </w:p>
    <w:p>
      <w:pPr>
        <w:spacing w:after="0"/>
        <w:ind w:left="0"/>
        <w:jc w:val="both"/>
      </w:pPr>
      <w:r>
        <w:rPr>
          <w:rFonts w:ascii="Times New Roman"/>
          <w:b w:val="false"/>
          <w:i w:val="false"/>
          <w:color w:val="000000"/>
          <w:sz w:val="28"/>
        </w:rPr>
        <w:t>
      қысыр сиырлар-50;</w:t>
      </w:r>
    </w:p>
    <w:p>
      <w:pPr>
        <w:spacing w:after="0"/>
        <w:ind w:left="0"/>
        <w:jc w:val="both"/>
      </w:pPr>
      <w:r>
        <w:rPr>
          <w:rFonts w:ascii="Times New Roman"/>
          <w:b w:val="false"/>
          <w:i w:val="false"/>
          <w:color w:val="000000"/>
          <w:sz w:val="28"/>
        </w:rPr>
        <w:t>
      2 жасқа дейінгі нетели-30;</w:t>
      </w:r>
    </w:p>
    <w:p>
      <w:pPr>
        <w:spacing w:after="0"/>
        <w:ind w:left="0"/>
        <w:jc w:val="both"/>
      </w:pPr>
      <w:r>
        <w:rPr>
          <w:rFonts w:ascii="Times New Roman"/>
          <w:b w:val="false"/>
          <w:i w:val="false"/>
          <w:color w:val="000000"/>
          <w:sz w:val="28"/>
        </w:rPr>
        <w:t>
      6 айға дейінгі бұзаулар-20;</w:t>
      </w:r>
    </w:p>
    <w:p>
      <w:pPr>
        <w:spacing w:after="0"/>
        <w:ind w:left="0"/>
        <w:jc w:val="both"/>
      </w:pPr>
      <w:r>
        <w:rPr>
          <w:rFonts w:ascii="Times New Roman"/>
          <w:b w:val="false"/>
          <w:i w:val="false"/>
          <w:color w:val="000000"/>
          <w:sz w:val="28"/>
        </w:rPr>
        <w:t>
      жатырды емізбейтін жұмысшы жылқылар-50;</w:t>
      </w:r>
    </w:p>
    <w:p>
      <w:pPr>
        <w:spacing w:after="0"/>
        <w:ind w:left="0"/>
        <w:jc w:val="both"/>
      </w:pPr>
      <w:r>
        <w:rPr>
          <w:rFonts w:ascii="Times New Roman"/>
          <w:b w:val="false"/>
          <w:i w:val="false"/>
          <w:color w:val="000000"/>
          <w:sz w:val="28"/>
        </w:rPr>
        <w:t>
      асыл тұқымды жылқылар, емізетін жатырлар-50;</w:t>
      </w:r>
    </w:p>
    <w:p>
      <w:pPr>
        <w:spacing w:after="0"/>
        <w:ind w:left="0"/>
        <w:jc w:val="both"/>
      </w:pPr>
      <w:r>
        <w:rPr>
          <w:rFonts w:ascii="Times New Roman"/>
          <w:b w:val="false"/>
          <w:i w:val="false"/>
          <w:color w:val="000000"/>
          <w:sz w:val="28"/>
        </w:rPr>
        <w:t>
      1,5 жасқа дейінгі құлындар-40;</w:t>
      </w:r>
    </w:p>
    <w:p>
      <w:pPr>
        <w:spacing w:after="0"/>
        <w:ind w:left="0"/>
        <w:jc w:val="both"/>
      </w:pPr>
      <w:r>
        <w:rPr>
          <w:rFonts w:ascii="Times New Roman"/>
          <w:b w:val="false"/>
          <w:i w:val="false"/>
          <w:color w:val="000000"/>
          <w:sz w:val="28"/>
        </w:rPr>
        <w:t>
      7 айға дейінгі құлындар – 10;</w:t>
      </w:r>
    </w:p>
    <w:p>
      <w:pPr>
        <w:spacing w:after="0"/>
        <w:ind w:left="0"/>
        <w:jc w:val="both"/>
      </w:pPr>
      <w:r>
        <w:rPr>
          <w:rFonts w:ascii="Times New Roman"/>
          <w:b w:val="false"/>
          <w:i w:val="false"/>
          <w:color w:val="000000"/>
          <w:sz w:val="28"/>
        </w:rPr>
        <w:t>
      ересек қой-8;</w:t>
      </w:r>
    </w:p>
    <w:p>
      <w:pPr>
        <w:spacing w:after="0"/>
        <w:ind w:left="0"/>
        <w:jc w:val="both"/>
      </w:pPr>
      <w:r>
        <w:rPr>
          <w:rFonts w:ascii="Times New Roman"/>
          <w:b w:val="false"/>
          <w:i w:val="false"/>
          <w:color w:val="000000"/>
          <w:sz w:val="28"/>
        </w:rPr>
        <w:t>
      1 жасқа дейінгі жас қой-3.</w:t>
      </w:r>
    </w:p>
    <w:p>
      <w:pPr>
        <w:spacing w:after="0"/>
        <w:ind w:left="0"/>
        <w:jc w:val="both"/>
      </w:pPr>
      <w:r>
        <w:rPr>
          <w:rFonts w:ascii="Times New Roman"/>
          <w:b w:val="false"/>
          <w:i w:val="false"/>
          <w:color w:val="000000"/>
          <w:sz w:val="28"/>
        </w:rPr>
        <w:t>
      Көктем және күз мезгілінде (1 бас малға тәулігіне литр):</w:t>
      </w:r>
    </w:p>
    <w:p>
      <w:pPr>
        <w:spacing w:after="0"/>
        <w:ind w:left="0"/>
        <w:jc w:val="both"/>
      </w:pPr>
      <w:r>
        <w:rPr>
          <w:rFonts w:ascii="Times New Roman"/>
          <w:b w:val="false"/>
          <w:i w:val="false"/>
          <w:color w:val="000000"/>
          <w:sz w:val="28"/>
        </w:rPr>
        <w:t>
      сүтті сиырлар-45;</w:t>
      </w:r>
    </w:p>
    <w:p>
      <w:pPr>
        <w:spacing w:after="0"/>
        <w:ind w:left="0"/>
        <w:jc w:val="both"/>
      </w:pPr>
      <w:r>
        <w:rPr>
          <w:rFonts w:ascii="Times New Roman"/>
          <w:b w:val="false"/>
          <w:i w:val="false"/>
          <w:color w:val="000000"/>
          <w:sz w:val="28"/>
        </w:rPr>
        <w:t>
      қысыр сиырлар-40;</w:t>
      </w:r>
    </w:p>
    <w:p>
      <w:pPr>
        <w:spacing w:after="0"/>
        <w:ind w:left="0"/>
        <w:jc w:val="both"/>
      </w:pPr>
      <w:r>
        <w:rPr>
          <w:rFonts w:ascii="Times New Roman"/>
          <w:b w:val="false"/>
          <w:i w:val="false"/>
          <w:color w:val="000000"/>
          <w:sz w:val="28"/>
        </w:rPr>
        <w:t>
      2 жасқа дейінгі баспақтар-30;</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жылқылар-40;</w:t>
      </w:r>
    </w:p>
    <w:p>
      <w:pPr>
        <w:spacing w:after="0"/>
        <w:ind w:left="0"/>
        <w:jc w:val="both"/>
      </w:pPr>
      <w:r>
        <w:rPr>
          <w:rFonts w:ascii="Times New Roman"/>
          <w:b w:val="false"/>
          <w:i w:val="false"/>
          <w:color w:val="000000"/>
          <w:sz w:val="28"/>
        </w:rPr>
        <w:t>
      асыл тұқымды жылқылар,</w:t>
      </w:r>
    </w:p>
    <w:p>
      <w:pPr>
        <w:spacing w:after="0"/>
        <w:ind w:left="0"/>
        <w:jc w:val="both"/>
      </w:pPr>
      <w:r>
        <w:rPr>
          <w:rFonts w:ascii="Times New Roman"/>
          <w:b w:val="false"/>
          <w:i w:val="false"/>
          <w:color w:val="000000"/>
          <w:sz w:val="28"/>
        </w:rPr>
        <w:t>
      емізетін жатырлар-40;</w:t>
      </w:r>
    </w:p>
    <w:p>
      <w:pPr>
        <w:spacing w:after="0"/>
        <w:ind w:left="0"/>
        <w:jc w:val="both"/>
      </w:pPr>
      <w:r>
        <w:rPr>
          <w:rFonts w:ascii="Times New Roman"/>
          <w:b w:val="false"/>
          <w:i w:val="false"/>
          <w:color w:val="000000"/>
          <w:sz w:val="28"/>
        </w:rPr>
        <w:t>
      1,5 жасқа дейінгі құлындар-30;</w:t>
      </w:r>
    </w:p>
    <w:p>
      <w:pPr>
        <w:spacing w:after="0"/>
        <w:ind w:left="0"/>
        <w:jc w:val="both"/>
      </w:pPr>
      <w:r>
        <w:rPr>
          <w:rFonts w:ascii="Times New Roman"/>
          <w:b w:val="false"/>
          <w:i w:val="false"/>
          <w:color w:val="000000"/>
          <w:sz w:val="28"/>
        </w:rPr>
        <w:t>
      7 айға дейінгі құлындар-6;</w:t>
      </w:r>
    </w:p>
    <w:p>
      <w:pPr>
        <w:spacing w:after="0"/>
        <w:ind w:left="0"/>
        <w:jc w:val="both"/>
      </w:pPr>
      <w:r>
        <w:rPr>
          <w:rFonts w:ascii="Times New Roman"/>
          <w:b w:val="false"/>
          <w:i w:val="false"/>
          <w:color w:val="000000"/>
          <w:sz w:val="28"/>
        </w:rPr>
        <w:t>
      ересек қойлар-5.</w:t>
      </w:r>
    </w:p>
    <w:p>
      <w:pPr>
        <w:spacing w:after="0"/>
        <w:ind w:left="0"/>
        <w:jc w:val="both"/>
      </w:pPr>
      <w:r>
        <w:rPr>
          <w:rFonts w:ascii="Times New Roman"/>
          <w:b w:val="false"/>
          <w:i w:val="false"/>
          <w:color w:val="000000"/>
          <w:sz w:val="28"/>
        </w:rPr>
        <w:t>
      Қыс мезгілінде (1 бас малға тәулігіне литр):</w:t>
      </w:r>
    </w:p>
    <w:p>
      <w:pPr>
        <w:spacing w:after="0"/>
        <w:ind w:left="0"/>
        <w:jc w:val="both"/>
      </w:pPr>
      <w:r>
        <w:rPr>
          <w:rFonts w:ascii="Times New Roman"/>
          <w:b w:val="false"/>
          <w:i w:val="false"/>
          <w:color w:val="000000"/>
          <w:sz w:val="28"/>
        </w:rPr>
        <w:t>
      сүтті сиырлар-35;</w:t>
      </w:r>
    </w:p>
    <w:p>
      <w:pPr>
        <w:spacing w:after="0"/>
        <w:ind w:left="0"/>
        <w:jc w:val="both"/>
      </w:pPr>
      <w:r>
        <w:rPr>
          <w:rFonts w:ascii="Times New Roman"/>
          <w:b w:val="false"/>
          <w:i w:val="false"/>
          <w:color w:val="000000"/>
          <w:sz w:val="28"/>
        </w:rPr>
        <w:t>
      қысыр сиырлар-30;</w:t>
      </w:r>
    </w:p>
    <w:p>
      <w:pPr>
        <w:spacing w:after="0"/>
        <w:ind w:left="0"/>
        <w:jc w:val="both"/>
      </w:pPr>
      <w:r>
        <w:rPr>
          <w:rFonts w:ascii="Times New Roman"/>
          <w:b w:val="false"/>
          <w:i w:val="false"/>
          <w:color w:val="000000"/>
          <w:sz w:val="28"/>
        </w:rPr>
        <w:t>
      2 жасқа дейінгі баспақтар-25;</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жылқылар-30;</w:t>
      </w:r>
    </w:p>
    <w:p>
      <w:pPr>
        <w:spacing w:after="0"/>
        <w:ind w:left="0"/>
        <w:jc w:val="both"/>
      </w:pPr>
      <w:r>
        <w:rPr>
          <w:rFonts w:ascii="Times New Roman"/>
          <w:b w:val="false"/>
          <w:i w:val="false"/>
          <w:color w:val="000000"/>
          <w:sz w:val="28"/>
        </w:rPr>
        <w:t>
      асыл тұқымды жылқылар, емізетін жатырлар-30;</w:t>
      </w:r>
    </w:p>
    <w:p>
      <w:pPr>
        <w:spacing w:after="0"/>
        <w:ind w:left="0"/>
        <w:jc w:val="both"/>
      </w:pPr>
      <w:r>
        <w:rPr>
          <w:rFonts w:ascii="Times New Roman"/>
          <w:b w:val="false"/>
          <w:i w:val="false"/>
          <w:color w:val="000000"/>
          <w:sz w:val="28"/>
        </w:rPr>
        <w:t>
      1,5 жасқа дейінгі құлындар – 20;</w:t>
      </w:r>
    </w:p>
    <w:p>
      <w:pPr>
        <w:spacing w:after="0"/>
        <w:ind w:left="0"/>
        <w:jc w:val="both"/>
      </w:pPr>
      <w:r>
        <w:rPr>
          <w:rFonts w:ascii="Times New Roman"/>
          <w:b w:val="false"/>
          <w:i w:val="false"/>
          <w:color w:val="000000"/>
          <w:sz w:val="28"/>
        </w:rPr>
        <w:t>
      ересек қойлар-3.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округке</w:t>
      </w:r>
      <w:r>
        <w:rPr>
          <w:rFonts w:ascii="Times New Roman"/>
          <w:b w:val="false"/>
          <w:i w:val="false"/>
          <w:color w:val="000000"/>
          <w:sz w:val="28"/>
        </w:rPr>
        <w:t xml:space="preserve"> </w:t>
      </w:r>
      <w:r>
        <w:rPr>
          <w:rFonts w:ascii="Times New Roman"/>
          <w:b/>
          <w:i w:val="false"/>
          <w:color w:val="000000"/>
          <w:sz w:val="28"/>
        </w:rPr>
        <w:t>кіретін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жобалық</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онда</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басы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округтің</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мекендері</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көрсетіледі</w:t>
      </w:r>
      <w:r>
        <w:rPr>
          <w:rFonts w:ascii="Times New Roman"/>
          <w:b/>
          <w:i w:val="false"/>
          <w:color w:val="000000"/>
          <w:sz w:val="28"/>
        </w:rPr>
        <w:t>.</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Жабасақ ауылдық округінің қоғамдық жайылым алаңы жайылымдық жемге деген қажеттілікті қамтамасыз етеді. Алайда Жабасақ елді мекенінде жайылым тапшылығы жоқ.</w:t>
      </w:r>
    </w:p>
    <w:bookmarkStart w:name="z45" w:id="43"/>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құжаттар</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санаттары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учаскелерінің</w:t>
      </w:r>
      <w:r>
        <w:rPr>
          <w:rFonts w:ascii="Times New Roman"/>
          <w:b w:val="false"/>
          <w:i w:val="false"/>
          <w:color w:val="000000"/>
          <w:sz w:val="28"/>
        </w:rPr>
        <w:t xml:space="preserve"> </w:t>
      </w:r>
      <w:r>
        <w:rPr>
          <w:rFonts w:ascii="Times New Roman"/>
          <w:b/>
          <w:i w:val="false"/>
          <w:color w:val="000000"/>
          <w:sz w:val="28"/>
        </w:rPr>
        <w:t>меншік</w:t>
      </w:r>
      <w:r>
        <w:rPr>
          <w:rFonts w:ascii="Times New Roman"/>
          <w:b w:val="false"/>
          <w:i w:val="false"/>
          <w:color w:val="000000"/>
          <w:sz w:val="28"/>
        </w:rPr>
        <w:t xml:space="preserve"> </w:t>
      </w:r>
      <w:r>
        <w:rPr>
          <w:rFonts w:ascii="Times New Roman"/>
          <w:b/>
          <w:i w:val="false"/>
          <w:color w:val="000000"/>
          <w:sz w:val="28"/>
        </w:rPr>
        <w:t>иелері</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пайдаланушылар</w:t>
      </w:r>
      <w:r>
        <w:rPr>
          <w:rFonts w:ascii="Times New Roman"/>
          <w:b w:val="false"/>
          <w:i w:val="false"/>
          <w:color w:val="000000"/>
          <w:sz w:val="28"/>
        </w:rPr>
        <w:t xml:space="preserve"> </w:t>
      </w:r>
      <w:r>
        <w:rPr>
          <w:rFonts w:ascii="Times New Roman"/>
          <w:b/>
          <w:i w:val="false"/>
          <w:color w:val="000000"/>
          <w:sz w:val="28"/>
        </w:rPr>
        <w:t>бөлінісінде</w:t>
      </w:r>
      <w:r>
        <w:rPr>
          <w:rFonts w:ascii="Times New Roman"/>
          <w:b w:val="false"/>
          <w:i w:val="false"/>
          <w:color w:val="000000"/>
          <w:sz w:val="28"/>
        </w:rPr>
        <w:t xml:space="preserve"> </w:t>
      </w:r>
      <w:r>
        <w:rPr>
          <w:rFonts w:ascii="Times New Roman"/>
          <w:b/>
          <w:i w:val="false"/>
          <w:color w:val="000000"/>
          <w:sz w:val="28"/>
        </w:rPr>
        <w:t>Жабасақ</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округі</w:t>
      </w:r>
      <w:r>
        <w:rPr>
          <w:rFonts w:ascii="Times New Roman"/>
          <w:b w:val="false"/>
          <w:i w:val="false"/>
          <w:color w:val="000000"/>
          <w:sz w:val="28"/>
        </w:rPr>
        <w:t xml:space="preserve"> </w:t>
      </w:r>
      <w:r>
        <w:rPr>
          <w:rFonts w:ascii="Times New Roman"/>
          <w:b/>
          <w:i w:val="false"/>
          <w:color w:val="000000"/>
          <w:sz w:val="28"/>
        </w:rPr>
        <w:t>аумағында</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орналасу</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4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05700" cy="920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505700" cy="920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 w:id="44"/>
    <w:p>
      <w:pPr>
        <w:spacing w:after="0"/>
        <w:ind w:left="0"/>
        <w:jc w:val="both"/>
      </w:pPr>
      <w:r>
        <w:rPr>
          <w:rFonts w:ascii="Times New Roman"/>
          <w:b w:val="false"/>
          <w:i w:val="false"/>
          <w:color w:val="000000"/>
          <w:sz w:val="28"/>
        </w:rPr>
        <w:t xml:space="preserve">
      </w:t>
      </w:r>
      <w:r>
        <w:rPr>
          <w:rFonts w:ascii="Times New Roman"/>
          <w:b/>
          <w:i w:val="false"/>
          <w:color w:val="000000"/>
          <w:sz w:val="28"/>
        </w:rPr>
        <w:t>2.</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шекаралары</w:t>
      </w:r>
      <w:r>
        <w:rPr>
          <w:rFonts w:ascii="Times New Roman"/>
          <w:b w:val="false"/>
          <w:i w:val="false"/>
          <w:color w:val="000000"/>
          <w:sz w:val="28"/>
        </w:rPr>
        <w:t xml:space="preserve"> </w:t>
      </w:r>
      <w:r>
        <w:rPr>
          <w:rFonts w:ascii="Times New Roman"/>
          <w:b/>
          <w:i w:val="false"/>
          <w:color w:val="000000"/>
          <w:sz w:val="28"/>
        </w:rPr>
        <w:t>мен</w:t>
      </w:r>
      <w:r>
        <w:rPr>
          <w:rFonts w:ascii="Times New Roman"/>
          <w:b w:val="false"/>
          <w:i w:val="false"/>
          <w:color w:val="000000"/>
          <w:sz w:val="28"/>
        </w:rPr>
        <w:t xml:space="preserve"> </w:t>
      </w:r>
      <w:r>
        <w:rPr>
          <w:rFonts w:ascii="Times New Roman"/>
          <w:b/>
          <w:i w:val="false"/>
          <w:color w:val="000000"/>
          <w:sz w:val="28"/>
        </w:rPr>
        <w:t>алаңдары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4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18400" cy="899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518400" cy="899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7" w:id="45"/>
    <w:p>
      <w:pPr>
        <w:spacing w:after="0"/>
        <w:ind w:left="0"/>
        <w:jc w:val="both"/>
      </w:pPr>
      <w:r>
        <w:rPr>
          <w:rFonts w:ascii="Times New Roman"/>
          <w:b w:val="false"/>
          <w:i w:val="false"/>
          <w:color w:val="000000"/>
          <w:sz w:val="28"/>
        </w:rPr>
        <w:t xml:space="preserve">
      </w:t>
      </w:r>
      <w:r>
        <w:rPr>
          <w:rFonts w:ascii="Times New Roman"/>
          <w:b/>
          <w:i w:val="false"/>
          <w:color w:val="000000"/>
          <w:sz w:val="28"/>
        </w:rPr>
        <w:t>3.</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көрсетілген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қамау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қамау көктем-жаз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қамау көктем-жаз-күз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қамау 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период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bl>
    <w:p>
      <w:pPr>
        <w:spacing w:after="0"/>
        <w:ind w:left="0"/>
        <w:jc w:val="both"/>
      </w:pPr>
      <w:r>
        <w:rPr>
          <w:rFonts w:ascii="Times New Roman"/>
          <w:b w:val="false"/>
          <w:i w:val="false"/>
          <w:color w:val="000000"/>
          <w:sz w:val="28"/>
        </w:rPr>
        <w:t>
      ескерту: 1 , 2, 3, 4 жылына қолданылатын қамаудың реті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58100" cy="726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658100" cy="726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 w:id="46"/>
    <w:p>
      <w:pPr>
        <w:spacing w:after="0"/>
        <w:ind w:left="0"/>
        <w:jc w:val="both"/>
      </w:pPr>
      <w:r>
        <w:rPr>
          <w:rFonts w:ascii="Times New Roman"/>
          <w:b w:val="false"/>
          <w:i w:val="false"/>
          <w:color w:val="000000"/>
          <w:sz w:val="28"/>
        </w:rPr>
        <w:t xml:space="preserve">
      </w:t>
      </w:r>
      <w:r>
        <w:rPr>
          <w:rFonts w:ascii="Times New Roman"/>
          <w:b/>
          <w:i w:val="false"/>
          <w:color w:val="000000"/>
          <w:sz w:val="28"/>
        </w:rPr>
        <w:t>4.</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трассаларын</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инфрақұрылымның</w:t>
      </w:r>
      <w:r>
        <w:rPr>
          <w:rFonts w:ascii="Times New Roman"/>
          <w:b w:val="false"/>
          <w:i w:val="false"/>
          <w:color w:val="000000"/>
          <w:sz w:val="28"/>
        </w:rPr>
        <w:t xml:space="preserve"> </w:t>
      </w:r>
      <w:r>
        <w:rPr>
          <w:rFonts w:ascii="Times New Roman"/>
          <w:b/>
          <w:i w:val="false"/>
          <w:color w:val="000000"/>
          <w:sz w:val="28"/>
        </w:rPr>
        <w:t>өзге</w:t>
      </w:r>
      <w:r>
        <w:rPr>
          <w:rFonts w:ascii="Times New Roman"/>
          <w:b w:val="false"/>
          <w:i w:val="false"/>
          <w:color w:val="000000"/>
          <w:sz w:val="28"/>
        </w:rPr>
        <w:t xml:space="preserve"> </w:t>
      </w:r>
      <w:r>
        <w:rPr>
          <w:rFonts w:ascii="Times New Roman"/>
          <w:b/>
          <w:i w:val="false"/>
          <w:color w:val="000000"/>
          <w:sz w:val="28"/>
        </w:rPr>
        <w:t>де</w:t>
      </w:r>
      <w:r>
        <w:rPr>
          <w:rFonts w:ascii="Times New Roman"/>
          <w:b w:val="false"/>
          <w:i w:val="false"/>
          <w:color w:val="000000"/>
          <w:sz w:val="28"/>
        </w:rPr>
        <w:t xml:space="preserve"> </w:t>
      </w:r>
      <w:r>
        <w:rPr>
          <w:rFonts w:ascii="Times New Roman"/>
          <w:b/>
          <w:i w:val="false"/>
          <w:color w:val="000000"/>
          <w:sz w:val="28"/>
        </w:rPr>
        <w:t>объектілерін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сондай-ақ</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w:t>
      </w:r>
      <w:r>
        <w:rPr>
          <w:rFonts w:ascii="Times New Roman"/>
          <w:b w:val="false"/>
          <w:i w:val="false"/>
          <w:color w:val="000000"/>
          <w:sz w:val="28"/>
        </w:rPr>
        <w:t xml:space="preserve"> </w:t>
      </w:r>
      <w:r>
        <w:rPr>
          <w:rFonts w:ascii="Times New Roman"/>
          <w:b/>
          <w:i w:val="false"/>
          <w:color w:val="000000"/>
          <w:sz w:val="28"/>
        </w:rPr>
        <w:t>объектілері</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қорымдарының</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жері</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4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42200" cy="877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442200" cy="877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 w:id="47"/>
    <w:p>
      <w:pPr>
        <w:spacing w:after="0"/>
        <w:ind w:left="0"/>
        <w:jc w:val="both"/>
      </w:pPr>
      <w:r>
        <w:rPr>
          <w:rFonts w:ascii="Times New Roman"/>
          <w:b w:val="false"/>
          <w:i w:val="false"/>
          <w:color w:val="000000"/>
          <w:sz w:val="28"/>
        </w:rPr>
        <w:t xml:space="preserve">
      </w:t>
      </w:r>
      <w:r>
        <w:rPr>
          <w:rFonts w:ascii="Times New Roman"/>
          <w:b/>
          <w:i w:val="false"/>
          <w:color w:val="000000"/>
          <w:sz w:val="28"/>
        </w:rPr>
        <w:t>5.</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пайдаланушыларға</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пайдалануға</w:t>
      </w:r>
      <w:r>
        <w:rPr>
          <w:rFonts w:ascii="Times New Roman"/>
          <w:b w:val="false"/>
          <w:i w:val="false"/>
          <w:color w:val="000000"/>
          <w:sz w:val="28"/>
        </w:rPr>
        <w:t xml:space="preserve"> </w:t>
      </w:r>
      <w:r>
        <w:rPr>
          <w:rFonts w:ascii="Times New Roman"/>
          <w:b/>
          <w:i w:val="false"/>
          <w:color w:val="000000"/>
          <w:sz w:val="28"/>
        </w:rPr>
        <w:t>берілуі</w:t>
      </w:r>
      <w:r>
        <w:rPr>
          <w:rFonts w:ascii="Times New Roman"/>
          <w:b w:val="false"/>
          <w:i w:val="false"/>
          <w:color w:val="000000"/>
          <w:sz w:val="28"/>
        </w:rPr>
        <w:t xml:space="preserve"> </w:t>
      </w:r>
      <w:r>
        <w:rPr>
          <w:rFonts w:ascii="Times New Roman"/>
          <w:b/>
          <w:i w:val="false"/>
          <w:color w:val="000000"/>
          <w:sz w:val="28"/>
        </w:rPr>
        <w:t>мүмкін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4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353300" cy="582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353300" cy="582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0" w:id="48"/>
    <w:p>
      <w:pPr>
        <w:spacing w:after="0"/>
        <w:ind w:left="0"/>
        <w:jc w:val="both"/>
      </w:pPr>
      <w:r>
        <w:rPr>
          <w:rFonts w:ascii="Times New Roman"/>
          <w:b w:val="false"/>
          <w:i w:val="false"/>
          <w:color w:val="000000"/>
          <w:sz w:val="28"/>
        </w:rPr>
        <w:t xml:space="preserve">
      </w:t>
      </w:r>
      <w:r>
        <w:rPr>
          <w:rFonts w:ascii="Times New Roman"/>
          <w:b/>
          <w:i w:val="false"/>
          <w:color w:val="000000"/>
          <w:sz w:val="28"/>
        </w:rPr>
        <w:t>6.</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пайдаланушылардың</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w:t>
      </w:r>
      <w:r>
        <w:rPr>
          <w:rFonts w:ascii="Times New Roman"/>
          <w:b w:val="false"/>
          <w:i w:val="false"/>
          <w:color w:val="000000"/>
          <w:sz w:val="28"/>
        </w:rPr>
        <w:t xml:space="preserve"> </w:t>
      </w:r>
      <w:r>
        <w:rPr>
          <w:rFonts w:ascii="Times New Roman"/>
          <w:b/>
          <w:i w:val="false"/>
          <w:color w:val="000000"/>
          <w:sz w:val="28"/>
        </w:rPr>
        <w:t>нормасына</w:t>
      </w:r>
      <w:r>
        <w:rPr>
          <w:rFonts w:ascii="Times New Roman"/>
          <w:b w:val="false"/>
          <w:i w:val="false"/>
          <w:color w:val="000000"/>
          <w:sz w:val="28"/>
        </w:rPr>
        <w:t xml:space="preserve"> </w:t>
      </w:r>
      <w:r>
        <w:rPr>
          <w:rFonts w:ascii="Times New Roman"/>
          <w:b/>
          <w:i w:val="false"/>
          <w:color w:val="000000"/>
          <w:sz w:val="28"/>
        </w:rPr>
        <w:t>сәйкес</w:t>
      </w:r>
      <w:r>
        <w:rPr>
          <w:rFonts w:ascii="Times New Roman"/>
          <w:b w:val="false"/>
          <w:i w:val="false"/>
          <w:color w:val="000000"/>
          <w:sz w:val="28"/>
        </w:rPr>
        <w:t xml:space="preserve"> </w:t>
      </w:r>
      <w:r>
        <w:rPr>
          <w:rFonts w:ascii="Times New Roman"/>
          <w:b/>
          <w:i w:val="false"/>
          <w:color w:val="000000"/>
          <w:sz w:val="28"/>
        </w:rPr>
        <w:t>жасалған</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көздеріне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көлдерге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өзендерге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тоғандарға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апандарға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суару</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суландыру</w:t>
      </w:r>
      <w:r>
        <w:rPr>
          <w:rFonts w:ascii="Times New Roman"/>
          <w:b w:val="false"/>
          <w:i w:val="false"/>
          <w:color w:val="000000"/>
          <w:sz w:val="28"/>
        </w:rPr>
        <w:t xml:space="preserve"> </w:t>
      </w:r>
      <w:r>
        <w:rPr>
          <w:rFonts w:ascii="Times New Roman"/>
          <w:b/>
          <w:i w:val="false"/>
          <w:color w:val="000000"/>
          <w:sz w:val="28"/>
        </w:rPr>
        <w:t>арналарына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құбырлы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шахта</w:t>
      </w:r>
      <w:r>
        <w:rPr>
          <w:rFonts w:ascii="Times New Roman"/>
          <w:b w:val="false"/>
          <w:i w:val="false"/>
          <w:color w:val="000000"/>
          <w:sz w:val="28"/>
        </w:rPr>
        <w:t xml:space="preserve"> </w:t>
      </w:r>
      <w:r>
        <w:rPr>
          <w:rFonts w:ascii="Times New Roman"/>
          <w:b/>
          <w:i w:val="false"/>
          <w:color w:val="000000"/>
          <w:sz w:val="28"/>
        </w:rPr>
        <w:t>құдықтарына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қол</w:t>
      </w:r>
      <w:r>
        <w:rPr>
          <w:rFonts w:ascii="Times New Roman"/>
          <w:b w:val="false"/>
          <w:i w:val="false"/>
          <w:color w:val="000000"/>
          <w:sz w:val="28"/>
        </w:rPr>
        <w:t xml:space="preserve"> </w:t>
      </w:r>
      <w:r>
        <w:rPr>
          <w:rFonts w:ascii="Times New Roman"/>
          <w:b/>
          <w:i w:val="false"/>
          <w:color w:val="000000"/>
          <w:sz w:val="28"/>
        </w:rPr>
        <w:t>жеткізу</w:t>
      </w:r>
      <w:r>
        <w:rPr>
          <w:rFonts w:ascii="Times New Roman"/>
          <w:b w:val="false"/>
          <w:i w:val="false"/>
          <w:color w:val="000000"/>
          <w:sz w:val="28"/>
        </w:rPr>
        <w:t xml:space="preserve"> </w:t>
      </w:r>
      <w:r>
        <w:rPr>
          <w:rFonts w:ascii="Times New Roman"/>
          <w:b/>
          <w:i w:val="false"/>
          <w:color w:val="000000"/>
          <w:sz w:val="28"/>
        </w:rPr>
        <w:t>схемасы</w:t>
      </w:r>
    </w:p>
    <w:bookmarkEnd w:id="4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57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857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1" w:id="49"/>
    <w:p>
      <w:pPr>
        <w:spacing w:after="0"/>
        <w:ind w:left="0"/>
        <w:jc w:val="both"/>
      </w:pPr>
      <w:r>
        <w:rPr>
          <w:rFonts w:ascii="Times New Roman"/>
          <w:b w:val="false"/>
          <w:i w:val="false"/>
          <w:color w:val="000000"/>
          <w:sz w:val="28"/>
        </w:rPr>
        <w:t xml:space="preserve">
      </w:t>
      </w:r>
      <w:r>
        <w:rPr>
          <w:rFonts w:ascii="Times New Roman"/>
          <w:b/>
          <w:i w:val="false"/>
          <w:color w:val="000000"/>
          <w:sz w:val="28"/>
        </w:rPr>
        <w:t>7.</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жанында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жайылымдарында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4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93000" cy="819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493000" cy="819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2" w:id="50"/>
    <w:p>
      <w:pPr>
        <w:spacing w:after="0"/>
        <w:ind w:left="0"/>
        <w:jc w:val="both"/>
      </w:pPr>
      <w:r>
        <w:rPr>
          <w:rFonts w:ascii="Times New Roman"/>
          <w:b w:val="false"/>
          <w:i w:val="false"/>
          <w:color w:val="000000"/>
          <w:sz w:val="28"/>
        </w:rPr>
        <w:t xml:space="preserve">
      </w:t>
      </w:r>
      <w:r>
        <w:rPr>
          <w:rFonts w:ascii="Times New Roman"/>
          <w:b/>
          <w:i w:val="false"/>
          <w:color w:val="000000"/>
          <w:sz w:val="28"/>
        </w:rPr>
        <w:t>8.</w:t>
      </w:r>
      <w:r>
        <w:rPr>
          <w:rFonts w:ascii="Times New Roman"/>
          <w:b w:val="false"/>
          <w:i w:val="false"/>
          <w:color w:val="000000"/>
          <w:sz w:val="28"/>
        </w:rPr>
        <w:t xml:space="preserve"> </w:t>
      </w:r>
      <w:r>
        <w:rPr>
          <w:rFonts w:ascii="Times New Roman"/>
          <w:b/>
          <w:i w:val="false"/>
          <w:color w:val="000000"/>
          <w:sz w:val="28"/>
        </w:rPr>
        <w:t>Ауылда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маңында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жайылымдарға</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5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80300" cy="817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480300" cy="817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Әйтеке би аудандық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25 қыркүйектегі № 383 </w:t>
            </w:r>
            <w:r>
              <w:br/>
            </w:r>
            <w:r>
              <w:rPr>
                <w:rFonts w:ascii="Times New Roman"/>
                <w:b w:val="false"/>
                <w:i w:val="false"/>
                <w:color w:val="000000"/>
                <w:sz w:val="20"/>
              </w:rPr>
              <w:t>шешіміне 7-қосымша</w:t>
            </w:r>
          </w:p>
        </w:tc>
      </w:tr>
    </w:tbl>
    <w:p>
      <w:pPr>
        <w:spacing w:after="0"/>
        <w:ind w:left="0"/>
        <w:jc w:val="left"/>
      </w:pPr>
      <w:r>
        <w:rPr>
          <w:rFonts w:ascii="Times New Roman"/>
          <w:b/>
          <w:i w:val="false"/>
          <w:color w:val="000000"/>
        </w:rPr>
        <w:t xml:space="preserve"> Жамбыл ауылдық округінде жайылымдарды басқару және оларды пайдалану жөніндегі 2025-2029 жылдарға арналған жоспар</w:t>
      </w:r>
    </w:p>
    <w:p>
      <w:pPr>
        <w:spacing w:after="0"/>
        <w:ind w:left="0"/>
        <w:jc w:val="both"/>
      </w:pPr>
      <w:r>
        <w:rPr>
          <w:rFonts w:ascii="Times New Roman"/>
          <w:b w:val="false"/>
          <w:i w:val="false"/>
          <w:color w:val="000000"/>
          <w:sz w:val="28"/>
        </w:rPr>
        <w:t xml:space="preserve">
      Осы жайылымдарды басқару және оларды пайдалану жөніндегі жоспар (бұдан әрі-жоспар) "Жайылымдар туралы" Қазақстан Республикасы Заңының </w:t>
      </w:r>
      <w:r>
        <w:rPr>
          <w:rFonts w:ascii="Times New Roman"/>
          <w:b w:val="false"/>
          <w:i w:val="false"/>
          <w:color w:val="000000"/>
          <w:sz w:val="28"/>
        </w:rPr>
        <w:t>6 – бабының</w:t>
      </w:r>
      <w:r>
        <w:rPr>
          <w:rFonts w:ascii="Times New Roman"/>
          <w:b w:val="false"/>
          <w:i w:val="false"/>
          <w:color w:val="000000"/>
          <w:sz w:val="28"/>
        </w:rPr>
        <w:t xml:space="preserve"> 4-1) тармақшасына (бұдан әрі-Заң),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Ауыл шаруашылығы министрінің 29 шілдедегі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 2024 жылғы № 263 "Жайылымдарды басқару және оларды пайдалану жөніндегі үлгілік жоспарды бекіту туралы" (Нормативтік құқықтық актілерді мемлекеттік тіркеу тізілімінде № 34831 болып тіркелген).</w:t>
      </w:r>
    </w:p>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тозуы процестерін болғызбау мақсатында қабылданады.</w:t>
      </w:r>
    </w:p>
    <w:p>
      <w:pPr>
        <w:spacing w:after="0"/>
        <w:ind w:left="0"/>
        <w:jc w:val="both"/>
      </w:pPr>
      <w:r>
        <w:rPr>
          <w:rFonts w:ascii="Times New Roman"/>
          <w:b w:val="false"/>
          <w:i w:val="false"/>
          <w:color w:val="000000"/>
          <w:sz w:val="28"/>
        </w:rPr>
        <w:t>
      Жоспарды әзірлеген кезде мыналар ескеріледі:</w:t>
      </w:r>
    </w:p>
    <w:p>
      <w:pPr>
        <w:spacing w:after="0"/>
        <w:ind w:left="0"/>
        <w:jc w:val="both"/>
      </w:pPr>
      <w:r>
        <w:rPr>
          <w:rFonts w:ascii="Times New Roman"/>
          <w:b w:val="false"/>
          <w:i w:val="false"/>
          <w:color w:val="000000"/>
          <w:sz w:val="28"/>
        </w:rPr>
        <w:t xml:space="preserve">
      1) осы Жоспарға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xml:space="preserve">
      2) осы Жоспарға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жайылымдарды геоботаникалық зерттеп-қарау мәліметтері.</w:t>
      </w:r>
    </w:p>
    <w:p>
      <w:pPr>
        <w:spacing w:after="0"/>
        <w:ind w:left="0"/>
        <w:jc w:val="both"/>
      </w:pPr>
      <w:r>
        <w:rPr>
          <w:rFonts w:ascii="Times New Roman"/>
          <w:b w:val="false"/>
          <w:i w:val="false"/>
          <w:color w:val="000000"/>
          <w:sz w:val="28"/>
        </w:rPr>
        <w:t xml:space="preserve">
      3) Қазақстан Республикасы Ауыл шаруашылығы министрінің 2020 жылғы 3 ақпандағы № 35 бұйрығымен (Нормативтік құқықтық актілерді мемлекеттік тіркеу тізілімінде № 19987 болып тіркелген) бекітілген </w:t>
      </w:r>
      <w:r>
        <w:rPr>
          <w:rFonts w:ascii="Times New Roman"/>
          <w:b w:val="false"/>
          <w:i w:val="false"/>
          <w:color w:val="000000"/>
          <w:sz w:val="28"/>
        </w:rPr>
        <w:t>Мал қорымдарының (биотермиялық шұңқырлардың) тізілімін жүргізу қағидаларына</w:t>
      </w:r>
      <w:r>
        <w:rPr>
          <w:rFonts w:ascii="Times New Roman"/>
          <w:b w:val="false"/>
          <w:i w:val="false"/>
          <w:color w:val="000000"/>
          <w:sz w:val="28"/>
        </w:rPr>
        <w:t xml:space="preserve"> сәйкес қалыптастырылған мал қорымдары (биометриялық шұңқырлар) туралы мәліметтер;</w:t>
      </w:r>
    </w:p>
    <w:p>
      <w:pPr>
        <w:spacing w:after="0"/>
        <w:ind w:left="0"/>
        <w:jc w:val="both"/>
      </w:pPr>
      <w:r>
        <w:rPr>
          <w:rFonts w:ascii="Times New Roman"/>
          <w:b w:val="false"/>
          <w:i w:val="false"/>
          <w:color w:val="000000"/>
          <w:sz w:val="28"/>
        </w:rPr>
        <w:t xml:space="preserve">
      4) осы Жоспарға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жайылымдық инфрақұрылым объектілері туралы және ауыл шаруашылығы жануарларын айдап өтуге арналған сервитуттар туралы мәліметтер.</w:t>
      </w:r>
    </w:p>
    <w:p>
      <w:pPr>
        <w:spacing w:after="0"/>
        <w:ind w:left="0"/>
        <w:jc w:val="both"/>
      </w:pPr>
      <w:r>
        <w:rPr>
          <w:rFonts w:ascii="Times New Roman"/>
          <w:b w:val="false"/>
          <w:i w:val="false"/>
          <w:color w:val="000000"/>
          <w:sz w:val="28"/>
        </w:rPr>
        <w:t xml:space="preserve">
      5) осы Жоспарға </w:t>
      </w:r>
      <w:r>
        <w:rPr>
          <w:rFonts w:ascii="Times New Roman"/>
          <w:b w:val="false"/>
          <w:i w:val="false"/>
          <w:color w:val="000000"/>
          <w:sz w:val="28"/>
        </w:rPr>
        <w:t>4-қосымшаның</w:t>
      </w:r>
      <w:r>
        <w:rPr>
          <w:rFonts w:ascii="Times New Roman"/>
          <w:b w:val="false"/>
          <w:i w:val="false"/>
          <w:color w:val="000000"/>
          <w:sz w:val="28"/>
        </w:rPr>
        <w:t xml:space="preserve"> 1-кестесіне сәйкес нысан бойынша ауыл шаруашылығы жануарларының иелерін көрсете отырып, оларды сәйкестендіру дерекқорынан алынған ауыл шаруашылығы жануарлары басының саны туралы деректер;</w:t>
      </w:r>
    </w:p>
    <w:p>
      <w:pPr>
        <w:spacing w:after="0"/>
        <w:ind w:left="0"/>
        <w:jc w:val="both"/>
      </w:pPr>
      <w:r>
        <w:rPr>
          <w:rFonts w:ascii="Times New Roman"/>
          <w:b w:val="false"/>
          <w:i w:val="false"/>
          <w:color w:val="000000"/>
          <w:sz w:val="28"/>
        </w:rPr>
        <w:t xml:space="preserve">
      6) осы Жоспарға </w:t>
      </w:r>
      <w:r>
        <w:rPr>
          <w:rFonts w:ascii="Times New Roman"/>
          <w:b w:val="false"/>
          <w:i w:val="false"/>
          <w:color w:val="000000"/>
          <w:sz w:val="28"/>
        </w:rPr>
        <w:t>4-қосымшаның</w:t>
      </w:r>
      <w:r>
        <w:rPr>
          <w:rFonts w:ascii="Times New Roman"/>
          <w:b w:val="false"/>
          <w:i w:val="false"/>
          <w:color w:val="000000"/>
          <w:sz w:val="28"/>
        </w:rPr>
        <w:t xml:space="preserve"> 2-кестесіне сәйкес нысан бойынша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p>
      <w:pPr>
        <w:spacing w:after="0"/>
        <w:ind w:left="0"/>
        <w:jc w:val="both"/>
      </w:pPr>
      <w:r>
        <w:rPr>
          <w:rFonts w:ascii="Times New Roman"/>
          <w:b w:val="false"/>
          <w:i w:val="false"/>
          <w:color w:val="000000"/>
          <w:sz w:val="28"/>
        </w:rPr>
        <w:t xml:space="preserve">
      7) осы Жоспарға </w:t>
      </w:r>
      <w:r>
        <w:rPr>
          <w:rFonts w:ascii="Times New Roman"/>
          <w:b w:val="false"/>
          <w:i w:val="false"/>
          <w:color w:val="000000"/>
          <w:sz w:val="28"/>
        </w:rPr>
        <w:t>4-қосымшаның</w:t>
      </w:r>
      <w:r>
        <w:rPr>
          <w:rFonts w:ascii="Times New Roman"/>
          <w:b w:val="false"/>
          <w:i w:val="false"/>
          <w:color w:val="000000"/>
          <w:sz w:val="28"/>
        </w:rPr>
        <w:t xml:space="preserve"> 3-кестесіне сәйкес нысан бойынша шалғайдағы жайылымдарда жаю үшін ауыл шаруашылығы жануарлары басының саны туралы мәліметтер.</w:t>
      </w:r>
    </w:p>
    <w:p>
      <w:pPr>
        <w:spacing w:after="0"/>
        <w:ind w:left="0"/>
        <w:jc w:val="both"/>
      </w:pPr>
      <w:r>
        <w:rPr>
          <w:rFonts w:ascii="Times New Roman"/>
          <w:b w:val="false"/>
          <w:i w:val="false"/>
          <w:color w:val="000000"/>
          <w:sz w:val="28"/>
        </w:rPr>
        <w:t>
      8) екпе және аридтік жайылымдарда, орман, су қорлары мен ерекше қорғалатын табиғи аумақтар жерлерінде ауыл шаруашылығы жануарларын жаю ерекшеліктері туралы деректер.</w:t>
      </w:r>
    </w:p>
    <w:p>
      <w:pPr>
        <w:spacing w:after="0"/>
        <w:ind w:left="0"/>
        <w:jc w:val="both"/>
      </w:pPr>
      <w:r>
        <w:rPr>
          <w:rFonts w:ascii="Times New Roman"/>
          <w:b w:val="false"/>
          <w:i w:val="false"/>
          <w:color w:val="000000"/>
          <w:sz w:val="28"/>
        </w:rPr>
        <w:t xml:space="preserve">
      9) осы Жоспарға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ұсынылатын жайылым айналымдарының схемалары;</w:t>
      </w:r>
    </w:p>
    <w:p>
      <w:pPr>
        <w:spacing w:after="0"/>
        <w:ind w:left="0"/>
        <w:jc w:val="both"/>
      </w:pPr>
      <w:r>
        <w:rPr>
          <w:rFonts w:ascii="Times New Roman"/>
          <w:b w:val="false"/>
          <w:i w:val="false"/>
          <w:color w:val="000000"/>
          <w:sz w:val="28"/>
        </w:rPr>
        <w:t>
      10) мал шаруашылығы және өсімдік шаруашылығы статистикасы бойынша ресми статистикалық ақпарат.</w:t>
      </w:r>
    </w:p>
    <w:p>
      <w:pPr>
        <w:spacing w:after="0"/>
        <w:ind w:left="0"/>
        <w:jc w:val="both"/>
      </w:pPr>
      <w:r>
        <w:rPr>
          <w:rFonts w:ascii="Times New Roman"/>
          <w:b w:val="false"/>
          <w:i w:val="false"/>
          <w:color w:val="000000"/>
          <w:sz w:val="28"/>
        </w:rPr>
        <w:t>
      Жоспарда мынадай қосымшалар қамтылған:</w:t>
      </w:r>
    </w:p>
    <w:p>
      <w:pPr>
        <w:spacing w:after="0"/>
        <w:ind w:left="0"/>
        <w:jc w:val="both"/>
      </w:pPr>
      <w:r>
        <w:rPr>
          <w:rFonts w:ascii="Times New Roman"/>
          <w:b w:val="false"/>
          <w:i w:val="false"/>
          <w:color w:val="000000"/>
          <w:sz w:val="28"/>
        </w:rPr>
        <w:t xml:space="preserve">
      1) әкімшілік-аумақтық бірлік аумағында жайылымдардың жер санаттары бөлінісінде орналасу </w:t>
      </w:r>
      <w:r>
        <w:rPr>
          <w:rFonts w:ascii="Times New Roman"/>
          <w:b w:val="false"/>
          <w:i w:val="false"/>
          <w:color w:val="000000"/>
          <w:sz w:val="28"/>
        </w:rPr>
        <w:t>схемасы</w:t>
      </w:r>
      <w:r>
        <w:rPr>
          <w:rFonts w:ascii="Times New Roman"/>
          <w:b w:val="false"/>
          <w:i w:val="false"/>
          <w:color w:val="000000"/>
          <w:sz w:val="28"/>
        </w:rPr>
        <w:t xml:space="preserve"> (картасы), онда жайылымдардың шекаралары, алаңдары мен түрлері, оның ішінде шалғайдағы, маусымдық, құрғақ және екпе жайылымдар,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p>
      <w:pPr>
        <w:spacing w:after="0"/>
        <w:ind w:left="0"/>
        <w:jc w:val="both"/>
      </w:pPr>
      <w:r>
        <w:rPr>
          <w:rFonts w:ascii="Times New Roman"/>
          <w:b w:val="false"/>
          <w:i w:val="false"/>
          <w:color w:val="000000"/>
          <w:sz w:val="28"/>
        </w:rPr>
        <w:t xml:space="preserve">
      2) жеке ауладағы ауыл шаруашылығы жануарларын жаю бойынша халықтың мұқтаждығына арналған жайылымдар, оның ішінде қоғамдық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 онда жеке ауладағы ауыл шаруашылығы жануарларын жаю бойынша халықтың мұқтаждығына арналған жайылымдардың, оның ішінде қоғамдық жайылымдардың шекаралары мен алаңдары көрсетіледі;</w:t>
      </w:r>
    </w:p>
    <w:p>
      <w:pPr>
        <w:spacing w:after="0"/>
        <w:ind w:left="0"/>
        <w:jc w:val="both"/>
      </w:pPr>
      <w:r>
        <w:rPr>
          <w:rFonts w:ascii="Times New Roman"/>
          <w:b w:val="false"/>
          <w:i w:val="false"/>
          <w:color w:val="000000"/>
          <w:sz w:val="28"/>
        </w:rPr>
        <w:t xml:space="preserve">
      3) ұсынылатын жайылым айналымдарының схемалары көрсетілген </w:t>
      </w:r>
      <w:r>
        <w:rPr>
          <w:rFonts w:ascii="Times New Roman"/>
          <w:b w:val="false"/>
          <w:i w:val="false"/>
          <w:color w:val="000000"/>
          <w:sz w:val="28"/>
        </w:rPr>
        <w:t>схема</w:t>
      </w:r>
      <w:r>
        <w:rPr>
          <w:rFonts w:ascii="Times New Roman"/>
          <w:b w:val="false"/>
          <w:i w:val="false"/>
          <w:color w:val="000000"/>
          <w:sz w:val="28"/>
        </w:rPr>
        <w:t xml:space="preserve"> (карта), онда жайылымдарды геоботаникалық зерттеп-қарау негізінде ұсынылатын жайылым айналымдарының схемалары көрсетіледі;</w:t>
      </w:r>
    </w:p>
    <w:p>
      <w:pPr>
        <w:spacing w:after="0"/>
        <w:ind w:left="0"/>
        <w:jc w:val="both"/>
      </w:pPr>
      <w:r>
        <w:rPr>
          <w:rFonts w:ascii="Times New Roman"/>
          <w:b w:val="false"/>
          <w:i w:val="false"/>
          <w:color w:val="000000"/>
          <w:sz w:val="28"/>
        </w:rPr>
        <w:t xml:space="preserve">
      4) ауыл шаруашылығы жануарларын айдауға арналған сервитуттар, мал айдайтын трассалар және жайылымдық инфрақұрылымның өзге де объектілері, сондай-ақ мал қорымдары (биометриялық шұңқырлар) белгіленетін </w:t>
      </w:r>
      <w:r>
        <w:rPr>
          <w:rFonts w:ascii="Times New Roman"/>
          <w:b w:val="false"/>
          <w:i w:val="false"/>
          <w:color w:val="000000"/>
          <w:sz w:val="28"/>
        </w:rPr>
        <w:t>схема</w:t>
      </w:r>
      <w:r>
        <w:rPr>
          <w:rFonts w:ascii="Times New Roman"/>
          <w:b w:val="false"/>
          <w:i w:val="false"/>
          <w:color w:val="000000"/>
          <w:sz w:val="28"/>
        </w:rPr>
        <w:t xml:space="preserve"> (карта), онда ауыл шаруашылығы жануарларын айдауға арналған сервитуттар, мал айдайтын трассалар, жайылымдық инфрақұрылым объектілері, мал қорымдарының (биометриялық шұңқырлардың) орналасқан жері көрсетіледі;</w:t>
      </w:r>
    </w:p>
    <w:p>
      <w:pPr>
        <w:spacing w:after="0"/>
        <w:ind w:left="0"/>
        <w:jc w:val="both"/>
      </w:pPr>
      <w:r>
        <w:rPr>
          <w:rFonts w:ascii="Times New Roman"/>
          <w:b w:val="false"/>
          <w:i w:val="false"/>
          <w:color w:val="000000"/>
          <w:sz w:val="28"/>
        </w:rPr>
        <w:t xml:space="preserve">
      5) жайылымды пайдаланушыларға жер пайдалануға берілуі мүмкін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w:t>
      </w:r>
    </w:p>
    <w:p>
      <w:pPr>
        <w:spacing w:after="0"/>
        <w:ind w:left="0"/>
        <w:jc w:val="both"/>
      </w:pPr>
      <w:r>
        <w:rPr>
          <w:rFonts w:ascii="Times New Roman"/>
          <w:b w:val="false"/>
          <w:i w:val="false"/>
          <w:color w:val="000000"/>
          <w:sz w:val="28"/>
        </w:rPr>
        <w:t>
      6) халықтың жеке ауласындағы ауыл шаруашылығы жануарларын жаю жөніндегі мұқтаждықтарын қанағаттандыру мақсатында резервке алынуға жататын жайылымдарды белгілейтін схема (карта), онда жеке ауланың ауыл шаруашылығы жануарларын жаю жөніндегі халықтың мұқтаждықтарын қанағаттандыру мақсатында резервке алынуға жататын жайылымдардың шекаралары мен алаңдары көрсетіледі.</w:t>
      </w:r>
    </w:p>
    <w:p>
      <w:pPr>
        <w:spacing w:after="0"/>
        <w:ind w:left="0"/>
        <w:jc w:val="both"/>
      </w:pPr>
      <w:r>
        <w:rPr>
          <w:rFonts w:ascii="Times New Roman"/>
          <w:b w:val="false"/>
          <w:i w:val="false"/>
          <w:color w:val="000000"/>
          <w:sz w:val="28"/>
        </w:rPr>
        <w:t xml:space="preserve">
      7)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қол жеткізу </w:t>
      </w:r>
      <w:r>
        <w:rPr>
          <w:rFonts w:ascii="Times New Roman"/>
          <w:b w:val="false"/>
          <w:i w:val="false"/>
          <w:color w:val="000000"/>
          <w:sz w:val="28"/>
        </w:rPr>
        <w:t>схемасы</w:t>
      </w:r>
      <w:r>
        <w:rPr>
          <w:rFonts w:ascii="Times New Roman"/>
          <w:b w:val="false"/>
          <w:i w:val="false"/>
          <w:color w:val="000000"/>
          <w:sz w:val="28"/>
        </w:rPr>
        <w:t>, онда жануарлардың су көздеріне қарай жүріп-тұру маршруттары көрсетіледі.</w:t>
      </w:r>
    </w:p>
    <w:p>
      <w:pPr>
        <w:spacing w:after="0"/>
        <w:ind w:left="0"/>
        <w:jc w:val="both"/>
      </w:pPr>
      <w:r>
        <w:rPr>
          <w:rFonts w:ascii="Times New Roman"/>
          <w:b w:val="false"/>
          <w:i w:val="false"/>
          <w:color w:val="000000"/>
          <w:sz w:val="28"/>
        </w:rPr>
        <w:t xml:space="preserve">
      8) ауыл шаруашылығы жануарларының басын шалғайдағы жайылымдарға орналастыру </w:t>
      </w:r>
      <w:r>
        <w:rPr>
          <w:rFonts w:ascii="Times New Roman"/>
          <w:b w:val="false"/>
          <w:i w:val="false"/>
          <w:color w:val="000000"/>
          <w:sz w:val="28"/>
        </w:rPr>
        <w:t>схемасы</w:t>
      </w:r>
      <w:r>
        <w:rPr>
          <w:rFonts w:ascii="Times New Roman"/>
          <w:b w:val="false"/>
          <w:i w:val="false"/>
          <w:color w:val="000000"/>
          <w:sz w:val="28"/>
        </w:rPr>
        <w:t>, онда ауыл шаруашылығы жануарларының басын орналастыруға арналған шалғайдағы жайылымдардың шекаралары мен алаңдары көрсетіледі;</w:t>
      </w:r>
    </w:p>
    <w:p>
      <w:pPr>
        <w:spacing w:after="0"/>
        <w:ind w:left="0"/>
        <w:jc w:val="both"/>
      </w:pPr>
      <w:r>
        <w:rPr>
          <w:rFonts w:ascii="Times New Roman"/>
          <w:b w:val="false"/>
          <w:i w:val="false"/>
          <w:color w:val="000000"/>
          <w:sz w:val="28"/>
        </w:rPr>
        <w:t xml:space="preserve">
      9) ауылдық округке кіретін ауылдық елді мекендер арасында жайылымдарды жобалық бөлу (қайта бөлу), онда жайылымдармен қамтамасыз етілмеген жеке және заңды тұлғалардың ауыл шаруашылығы жануарларының басы үшін ауылдық округтің ауылдық елді мекендері арасында жайылымдарды бөлу (қайта бөлу) </w:t>
      </w:r>
      <w:r>
        <w:rPr>
          <w:rFonts w:ascii="Times New Roman"/>
          <w:b w:val="false"/>
          <w:i w:val="false"/>
          <w:color w:val="000000"/>
          <w:sz w:val="28"/>
        </w:rPr>
        <w:t>схемасы</w:t>
      </w:r>
      <w:r>
        <w:rPr>
          <w:rFonts w:ascii="Times New Roman"/>
          <w:b w:val="false"/>
          <w:i w:val="false"/>
          <w:color w:val="000000"/>
          <w:sz w:val="28"/>
        </w:rPr>
        <w:t xml:space="preserve"> көрсетіледі;</w:t>
      </w:r>
    </w:p>
    <w:p>
      <w:pPr>
        <w:spacing w:after="0"/>
        <w:ind w:left="0"/>
        <w:jc w:val="both"/>
      </w:pPr>
      <w:r>
        <w:rPr>
          <w:rFonts w:ascii="Times New Roman"/>
          <w:b w:val="false"/>
          <w:i w:val="false"/>
          <w:color w:val="000000"/>
          <w:sz w:val="28"/>
        </w:rPr>
        <w:t>
      10) тиісті әкімшілік-аумақтық бірлікте жайылымдарды ұтымды пайдалану үшін қажетті талаптар:</w:t>
      </w:r>
    </w:p>
    <w:p>
      <w:pPr>
        <w:spacing w:after="0"/>
        <w:ind w:left="0"/>
        <w:jc w:val="both"/>
      </w:pPr>
      <w:r>
        <w:rPr>
          <w:rFonts w:ascii="Times New Roman"/>
          <w:b w:val="false"/>
          <w:i w:val="false"/>
          <w:color w:val="000000"/>
          <w:sz w:val="28"/>
        </w:rPr>
        <w:t xml:space="preserve">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жайылымдардың жалпы алаңына түсетін жүктеменің шекті рұқсат етілетін нормасын сақтау;</w:t>
      </w:r>
    </w:p>
    <w:p>
      <w:pPr>
        <w:spacing w:after="0"/>
        <w:ind w:left="0"/>
        <w:jc w:val="both"/>
      </w:pPr>
      <w:r>
        <w:rPr>
          <w:rFonts w:ascii="Times New Roman"/>
          <w:b w:val="false"/>
          <w:i w:val="false"/>
          <w:color w:val="000000"/>
          <w:sz w:val="28"/>
        </w:rPr>
        <w:t>
      жайылым айналымын және суды пайдалану көздерін ескере отырып жайылымдарды пайдалану;</w:t>
      </w:r>
    </w:p>
    <w:p>
      <w:pPr>
        <w:spacing w:after="0"/>
        <w:ind w:left="0"/>
        <w:jc w:val="both"/>
      </w:pPr>
      <w:r>
        <w:rPr>
          <w:rFonts w:ascii="Times New Roman"/>
          <w:b w:val="false"/>
          <w:i w:val="false"/>
          <w:color w:val="000000"/>
          <w:sz w:val="28"/>
        </w:rPr>
        <w:t>
      жайылым алаңдарын жекеленген өріс учаскелеріне бөлу;</w:t>
      </w:r>
    </w:p>
    <w:p>
      <w:pPr>
        <w:spacing w:after="0"/>
        <w:ind w:left="0"/>
        <w:jc w:val="both"/>
      </w:pPr>
      <w:r>
        <w:rPr>
          <w:rFonts w:ascii="Times New Roman"/>
          <w:b w:val="false"/>
          <w:i w:val="false"/>
          <w:color w:val="000000"/>
          <w:sz w:val="28"/>
        </w:rPr>
        <w:t>
      жайылым учаскелерін жыл маусымдары бойынша кеңістікте және уақытпен (маусым, жыл ішінде) кезектестіру;</w:t>
      </w:r>
    </w:p>
    <w:p>
      <w:pPr>
        <w:spacing w:after="0"/>
        <w:ind w:left="0"/>
        <w:jc w:val="both"/>
      </w:pPr>
      <w:r>
        <w:rPr>
          <w:rFonts w:ascii="Times New Roman"/>
          <w:b w:val="false"/>
          <w:i w:val="false"/>
          <w:color w:val="000000"/>
          <w:sz w:val="28"/>
        </w:rPr>
        <w:t>
      жайылым айналымы учаскелерінің бірін жайылымсыз және ауыл шаруашылығы жануарларынсыз жыл сайын қалдыру.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Жамбыл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1 қосымша</w:t>
            </w:r>
          </w:p>
        </w:tc>
      </w:tr>
    </w:tbl>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 1-кесте. Жамбыл ауылдық округінің жер санаттары бойынша жайылымдарды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Жерлің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және өзге де ауыл шаруашылығы мақсатындағы 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75766</w:t>
            </w:r>
          </w:p>
        </w:tc>
      </w:tr>
    </w:tbl>
    <w:p>
      <w:pPr>
        <w:spacing w:after="0"/>
        <w:ind w:left="0"/>
        <w:jc w:val="both"/>
      </w:pPr>
      <w:r>
        <w:rPr>
          <w:rFonts w:ascii="Times New Roman"/>
          <w:b w:val="false"/>
          <w:i w:val="false"/>
          <w:color w:val="000000"/>
          <w:sz w:val="28"/>
        </w:rPr>
        <w:t xml:space="preserve">
      Әкімшілік-аумақтық бөлініс бойынша Жамбыл ауылдық округінде 1 ауылдық елді мекен бар. Жамбыл ауылдық округі аумағының жалпы ауданы 136336 гектар. </w:t>
      </w:r>
    </w:p>
    <w:p>
      <w:pPr>
        <w:spacing w:after="0"/>
        <w:ind w:left="0"/>
        <w:jc w:val="both"/>
      </w:pPr>
      <w:r>
        <w:rPr>
          <w:rFonts w:ascii="Times New Roman"/>
          <w:b w:val="false"/>
          <w:i w:val="false"/>
          <w:color w:val="000000"/>
          <w:sz w:val="28"/>
        </w:rPr>
        <w:t>
      Санаттар бойынша жерлер:ауыл шаруашылығы мақсатындағы жерлер - 59132 гектар; елді мекендердің жерлері – 16634 гектар болып бөлінеді. Ерекше қорғалатын табиғи аумақтардың, орман қорының, су қорының жерлері, қоры жоқ.</w:t>
      </w:r>
    </w:p>
    <w:p>
      <w:pPr>
        <w:spacing w:after="0"/>
        <w:ind w:left="0"/>
        <w:jc w:val="both"/>
      </w:pPr>
      <w:r>
        <w:rPr>
          <w:rFonts w:ascii="Times New Roman"/>
          <w:b w:val="false"/>
          <w:i w:val="false"/>
          <w:color w:val="000000"/>
          <w:sz w:val="28"/>
        </w:rPr>
        <w:t>
      2-кесте. Елді мекеннің жайылымдарын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қанағаттандыруға арналған,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аридтік,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153437000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xml:space="preserve">
      Жамбыл ауылдық округінің аумағында шалғайдағы, маусымдық, аридтік және екпе жайылымдар жоқ. </w:t>
      </w:r>
    </w:p>
    <w:p>
      <w:pPr>
        <w:spacing w:after="0"/>
        <w:ind w:left="0"/>
        <w:jc w:val="both"/>
      </w:pPr>
      <w:r>
        <w:rPr>
          <w:rFonts w:ascii="Times New Roman"/>
          <w:b w:val="false"/>
          <w:i w:val="false"/>
          <w:color w:val="000000"/>
          <w:sz w:val="28"/>
        </w:rPr>
        <w:t>
      Округте 38 шаруа қожалығы жұмыс істейді, оларға 92124 гектар жайылым бекітілген.</w:t>
      </w:r>
    </w:p>
    <w:p>
      <w:pPr>
        <w:spacing w:after="0"/>
        <w:ind w:left="0"/>
        <w:jc w:val="left"/>
      </w:pPr>
      <w:r>
        <w:rPr>
          <w:rFonts w:ascii="Times New Roman"/>
          <w:b/>
          <w:i w:val="false"/>
          <w:color w:val="000000"/>
        </w:rPr>
        <w:t xml:space="preserve"> 3-кесте.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 мың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"Аяжан"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000264017923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02-024-036-513</w:t>
            </w:r>
          </w:p>
          <w:p>
            <w:pPr>
              <w:spacing w:after="20"/>
              <w:ind w:left="20"/>
              <w:jc w:val="both"/>
            </w:pPr>
            <w:r>
              <w:rPr>
                <w:rFonts w:ascii="Times New Roman"/>
                <w:b w:val="false"/>
                <w:i w:val="false"/>
                <w:color w:val="000000"/>
                <w:sz w:val="20"/>
              </w:rPr>
              <w:t>
02-024-040-090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"Алтынбек"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000264017933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"Аман-Бек"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000364017671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02-024-040-104</w:t>
            </w:r>
          </w:p>
          <w:p>
            <w:pPr>
              <w:spacing w:after="20"/>
              <w:ind w:left="20"/>
              <w:jc w:val="both"/>
            </w:pPr>
            <w:r>
              <w:rPr>
                <w:rFonts w:ascii="Times New Roman"/>
                <w:b w:val="false"/>
                <w:i w:val="false"/>
                <w:color w:val="000000"/>
                <w:sz w:val="20"/>
              </w:rPr>
              <w:t>
02-024-040-078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"Талмуринд"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000964012462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"Қараша"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010564018479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02-024-040-064</w:t>
            </w:r>
          </w:p>
          <w:p>
            <w:pPr>
              <w:spacing w:after="20"/>
              <w:ind w:left="20"/>
              <w:jc w:val="both"/>
            </w:pPr>
            <w:r>
              <w:rPr>
                <w:rFonts w:ascii="Times New Roman"/>
                <w:b w:val="false"/>
                <w:i w:val="false"/>
                <w:color w:val="000000"/>
                <w:sz w:val="20"/>
              </w:rPr>
              <w:t>
02-024-040-063</w:t>
            </w:r>
          </w:p>
          <w:p>
            <w:pPr>
              <w:spacing w:after="20"/>
              <w:ind w:left="20"/>
              <w:jc w:val="both"/>
            </w:pPr>
            <w:r>
              <w:rPr>
                <w:rFonts w:ascii="Times New Roman"/>
                <w:b w:val="false"/>
                <w:i w:val="false"/>
                <w:color w:val="000000"/>
                <w:sz w:val="20"/>
              </w:rPr>
              <w:t>
02-024-040-062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"Қарлығаш"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011164018863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"Медет"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060264034885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070364029963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"Жағалбайлы"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070364030947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02-024-040-081</w:t>
            </w:r>
          </w:p>
          <w:p>
            <w:pPr>
              <w:spacing w:after="20"/>
              <w:ind w:left="20"/>
              <w:jc w:val="both"/>
            </w:pPr>
            <w:r>
              <w:rPr>
                <w:rFonts w:ascii="Times New Roman"/>
                <w:b w:val="false"/>
                <w:i w:val="false"/>
                <w:color w:val="000000"/>
                <w:sz w:val="20"/>
              </w:rPr>
              <w:t>
 02-024-040-125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070664027948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02-024-040-022</w:t>
            </w:r>
          </w:p>
          <w:p>
            <w:pPr>
              <w:spacing w:after="20"/>
              <w:ind w:left="20"/>
              <w:jc w:val="both"/>
            </w:pPr>
            <w:r>
              <w:rPr>
                <w:rFonts w:ascii="Times New Roman"/>
                <w:b w:val="false"/>
                <w:i w:val="false"/>
                <w:color w:val="000000"/>
                <w:sz w:val="20"/>
              </w:rPr>
              <w:t>
02-024-040-112</w:t>
            </w:r>
          </w:p>
          <w:p>
            <w:pPr>
              <w:spacing w:after="20"/>
              <w:ind w:left="20"/>
              <w:jc w:val="both"/>
            </w:pPr>
            <w:r>
              <w:rPr>
                <w:rFonts w:ascii="Times New Roman"/>
                <w:b w:val="false"/>
                <w:i w:val="false"/>
                <w:color w:val="000000"/>
                <w:sz w:val="20"/>
              </w:rPr>
              <w:t>
02-024-040-122</w:t>
            </w:r>
          </w:p>
          <w:p>
            <w:pPr>
              <w:spacing w:after="20"/>
              <w:ind w:left="20"/>
              <w:jc w:val="both"/>
            </w:pPr>
            <w:r>
              <w:rPr>
                <w:rFonts w:ascii="Times New Roman"/>
                <w:b w:val="false"/>
                <w:i w:val="false"/>
                <w:color w:val="000000"/>
                <w:sz w:val="20"/>
              </w:rPr>
              <w:t>
02-024-040-014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080764009053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02-024-040-019</w:t>
            </w:r>
          </w:p>
          <w:p>
            <w:pPr>
              <w:spacing w:after="20"/>
              <w:ind w:left="20"/>
              <w:jc w:val="both"/>
            </w:pPr>
            <w:r>
              <w:rPr>
                <w:rFonts w:ascii="Times New Roman"/>
                <w:b w:val="false"/>
                <w:i w:val="false"/>
                <w:color w:val="000000"/>
                <w:sz w:val="20"/>
              </w:rPr>
              <w:t>
02-024-040-020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170564023017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"Қоныс"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150664025959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02-024-040-067</w:t>
            </w:r>
          </w:p>
          <w:p>
            <w:pPr>
              <w:spacing w:after="20"/>
              <w:ind w:left="20"/>
              <w:jc w:val="both"/>
            </w:pPr>
            <w:r>
              <w:rPr>
                <w:rFonts w:ascii="Times New Roman"/>
                <w:b w:val="false"/>
                <w:i w:val="false"/>
                <w:color w:val="000000"/>
                <w:sz w:val="20"/>
              </w:rPr>
              <w:t>
02-024-040-066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"Тасболат"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160264014623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160664023290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"Тимур"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170264032376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"Санжар"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170264036468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"Бақытжан"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170364001954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02-024-034-1024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"Алия-Агро"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170664003046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"Дархан-Агро+"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180464020679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"Акимжан"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181064017627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"Құлагер"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190964010671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"Дархан-Агро"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200764005266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"Алинұр"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210664024518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"Озера"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240364009846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"Ақпанбет"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971164015164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"Оралбек"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980164021089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"Тимур И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980264019437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02-024-026-464</w:t>
            </w:r>
          </w:p>
          <w:p>
            <w:pPr>
              <w:spacing w:after="20"/>
              <w:ind w:left="20"/>
              <w:jc w:val="both"/>
            </w:pPr>
            <w:r>
              <w:rPr>
                <w:rFonts w:ascii="Times New Roman"/>
                <w:b w:val="false"/>
                <w:i w:val="false"/>
                <w:color w:val="000000"/>
                <w:sz w:val="20"/>
              </w:rPr>
              <w:t>
02-024-026-465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980764016410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02-024-040-071</w:t>
            </w:r>
          </w:p>
          <w:p>
            <w:pPr>
              <w:spacing w:after="20"/>
              <w:ind w:left="20"/>
              <w:jc w:val="both"/>
            </w:pPr>
            <w:r>
              <w:rPr>
                <w:rFonts w:ascii="Times New Roman"/>
                <w:b w:val="false"/>
                <w:i w:val="false"/>
                <w:color w:val="000000"/>
                <w:sz w:val="20"/>
              </w:rPr>
              <w:t>
02-024-040-070</w:t>
            </w:r>
          </w:p>
          <w:p>
            <w:pPr>
              <w:spacing w:after="20"/>
              <w:ind w:left="20"/>
              <w:jc w:val="both"/>
            </w:pPr>
            <w:r>
              <w:rPr>
                <w:rFonts w:ascii="Times New Roman"/>
                <w:b w:val="false"/>
                <w:i w:val="false"/>
                <w:color w:val="000000"/>
                <w:sz w:val="20"/>
              </w:rPr>
              <w:t>
02-024-040-069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"Мереке"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990264020829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02-024-040-145</w:t>
            </w:r>
          </w:p>
          <w:p>
            <w:pPr>
              <w:spacing w:after="20"/>
              <w:ind w:left="20"/>
              <w:jc w:val="both"/>
            </w:pPr>
            <w:r>
              <w:rPr>
                <w:rFonts w:ascii="Times New Roman"/>
                <w:b w:val="false"/>
                <w:i w:val="false"/>
                <w:color w:val="000000"/>
                <w:sz w:val="20"/>
              </w:rPr>
              <w:t>
02-024-042-080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"Тамара"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990264021341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"Алибек"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990264021351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990364023153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02-024-039-817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"Молдово"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990464018676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"Союз"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990564014815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990664013731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990864013987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"Көбек"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991064012813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92,124</w:t>
            </w:r>
          </w:p>
        </w:tc>
      </w:tr>
    </w:tbl>
    <w:p>
      <w:pPr>
        <w:spacing w:after="0"/>
        <w:ind w:left="0"/>
        <w:jc w:val="both"/>
      </w:pPr>
      <w:r>
        <w:rPr>
          <w:rFonts w:ascii="Times New Roman"/>
          <w:b w:val="false"/>
          <w:i w:val="false"/>
          <w:color w:val="000000"/>
          <w:sz w:val="28"/>
        </w:rPr>
        <w:t xml:space="preserve">
      Ескерту: аббревиатуралардың транскрипциясы: ш / қ – шаруа қожалығы; </w:t>
      </w:r>
    </w:p>
    <w:p>
      <w:pPr>
        <w:spacing w:after="0"/>
        <w:ind w:left="0"/>
        <w:jc w:val="both"/>
      </w:pPr>
      <w:r>
        <w:rPr>
          <w:rFonts w:ascii="Times New Roman"/>
          <w:b w:val="false"/>
          <w:i w:val="false"/>
          <w:color w:val="000000"/>
          <w:sz w:val="28"/>
        </w:rPr>
        <w:t>
      Ауылдық округ аумағындағы ауыл шаруашылығы жануарларының саны: ірі қара мал-969; қой мен ешкі – 1519 және жылқы-210 бас.</w:t>
      </w:r>
    </w:p>
    <w:p>
      <w:pPr>
        <w:spacing w:after="0"/>
        <w:ind w:left="0"/>
        <w:jc w:val="both"/>
      </w:pPr>
      <w:r>
        <w:rPr>
          <w:rFonts w:ascii="Times New Roman"/>
          <w:b w:val="false"/>
          <w:i w:val="false"/>
          <w:color w:val="000000"/>
          <w:sz w:val="28"/>
        </w:rPr>
        <w:t>
      Жамбыл ауылында: ірі қара мал – 969; қой мен ешкі – 1519, жылқы-210 бас.</w:t>
      </w:r>
    </w:p>
    <w:p>
      <w:pPr>
        <w:spacing w:after="0"/>
        <w:ind w:left="0"/>
        <w:jc w:val="both"/>
      </w:pPr>
      <w:r>
        <w:rPr>
          <w:rFonts w:ascii="Times New Roman"/>
          <w:b w:val="false"/>
          <w:i w:val="false"/>
          <w:color w:val="000000"/>
          <w:sz w:val="28"/>
        </w:rPr>
        <w:t>
      Ауылдық округтің жайылымдық жемшөптерінің қоректік коэффициенті 0,26 жем шөп бірлігіне дейін болады. Бұл 100 кг жайылымдық жемде табиғи ылғалдылықта 28-ге дейін жем бірлігі бар дегенді білдіреді. Жайылымдық жемшөптің осындай қоректік коэффициентімен тәулігіне: ірі қара мал -35 кг; ұсақ мал -6,0 кг; жылқы – 39,0 кг; жайылым кезеңінде 240 күн: ірі қара мал -8400 кг; ұсақ мал -1440 кг; жылқы- 9360 кг мал азығы қажет.</w:t>
      </w:r>
    </w:p>
    <w:p>
      <w:pPr>
        <w:spacing w:after="0"/>
        <w:ind w:left="0"/>
        <w:jc w:val="both"/>
      </w:pPr>
      <w:r>
        <w:rPr>
          <w:rFonts w:ascii="Times New Roman"/>
          <w:b w:val="false"/>
          <w:i w:val="false"/>
          <w:color w:val="000000"/>
          <w:sz w:val="28"/>
        </w:rPr>
        <w:t>
      Өнімділігі 1080 кг/га және жайылымдық жемнің коректік коэффициенті 0,26 жем. Мал жаю жүктемесі: ІҚМ-7,8; ұсақ мал-1,3 және жылқы-бір басына 8,7 гектар.</w:t>
      </w:r>
    </w:p>
    <w:p>
      <w:pPr>
        <w:spacing w:after="0"/>
        <w:ind w:left="0"/>
        <w:jc w:val="left"/>
      </w:pPr>
      <w:r>
        <w:rPr>
          <w:rFonts w:ascii="Times New Roman"/>
          <w:b/>
          <w:i w:val="false"/>
          <w:color w:val="000000"/>
        </w:rPr>
        <w:t xml:space="preserve"> 4-кесте.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 алаңы,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Ауыл шаруашылығы жануарларын жаю үшін 11360 га қажет.</w:t>
      </w:r>
    </w:p>
    <w:p>
      <w:pPr>
        <w:spacing w:after="0"/>
        <w:ind w:left="0"/>
        <w:jc w:val="both"/>
      </w:pPr>
      <w:r>
        <w:rPr>
          <w:rFonts w:ascii="Times New Roman"/>
          <w:b w:val="false"/>
          <w:i w:val="false"/>
          <w:color w:val="000000"/>
          <w:sz w:val="28"/>
        </w:rPr>
        <w:t>
      Ірі қара мал – 969; қой мен ешкі - 1519 және жылқы – 210 бас Қоғамдық жайылымдарда жайылады, ауданы 16065 гектар, алыстағы жайылымдарда 0 Бас жайылады, ауданы 0 мың гектар.</w:t>
      </w:r>
    </w:p>
    <w:p>
      <w:pPr>
        <w:spacing w:after="0"/>
        <w:ind w:left="0"/>
        <w:jc w:val="both"/>
      </w:pPr>
      <w:r>
        <w:rPr>
          <w:rFonts w:ascii="Times New Roman"/>
          <w:b w:val="false"/>
          <w:i w:val="false"/>
          <w:color w:val="000000"/>
          <w:sz w:val="28"/>
        </w:rPr>
        <w:t>
      Жамбыл ауылдық округінің қоғамдық жайылым алаңы жайылымдық жемге деген қажеттілікті қамтамасыз етеді. Алайда Жамбыл елді мекенінде жайылым тапшылығы жоқ.</w:t>
      </w:r>
    </w:p>
    <w:p>
      <w:pPr>
        <w:spacing w:after="0"/>
        <w:ind w:left="0"/>
        <w:jc w:val="left"/>
      </w:pPr>
      <w:r>
        <w:rPr>
          <w:rFonts w:ascii="Times New Roman"/>
          <w:b/>
          <w:i w:val="false"/>
          <w:color w:val="000000"/>
        </w:rPr>
        <w:t xml:space="preserve"> 5-кесте. Қажетті қосымша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 мақсатында резервке қойылуға тиіс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Жамбыл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2 қосымша</w:t>
            </w:r>
          </w:p>
        </w:tc>
      </w:tr>
    </w:tbl>
    <w:p>
      <w:pPr>
        <w:spacing w:after="0"/>
        <w:ind w:left="0"/>
        <w:jc w:val="left"/>
      </w:pPr>
      <w:r>
        <w:rPr>
          <w:rFonts w:ascii="Times New Roman"/>
          <w:b/>
          <w:i w:val="false"/>
          <w:color w:val="000000"/>
        </w:rPr>
        <w:t xml:space="preserve"> Жайылымдарды геоботаникалық зерттеп-қарау мәліметтері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алқаптардың жіктемесі бойынша және түсініксөз бойынша шифрлар,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 нөмірі (жақша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 типтерінің (айырмала-рының, түрлендірулерінің) жер бедеріне топыраққа байланыстырылған атауы. Басқа жерлер мен алқаптардың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Контурдағы пайыздық қатынас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гектар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пайдаланылуы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8, 12, 308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 фескукаштан немесе сортаң кокпек жайылымдары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 жайылымдар мен шабындықтар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 фескукаштан немесе сортаң кокпек жайылымдар – 66%</w:t>
            </w:r>
          </w:p>
          <w:p>
            <w:pPr>
              <w:spacing w:after="20"/>
              <w:ind w:left="20"/>
              <w:jc w:val="both"/>
            </w:pPr>
            <w:r>
              <w:rPr>
                <w:rFonts w:ascii="Times New Roman"/>
                <w:b w:val="false"/>
                <w:i w:val="false"/>
                <w:color w:val="000000"/>
                <w:sz w:val="20"/>
              </w:rPr>
              <w:t>
Егістік жерлер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бойы </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түсімділік, гектарына центнерден (зерттеп қарау жылы)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 ішінде желінетін өсімдіктердің түсімділігі: құрғақ массаның гектарына центнерден, азық бірлігінің гектарына центнерден, қорытылатын протеиннің гектарына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маусымдар бойынша жайылымдық азық</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 жайылым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есептелген түсімділік: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азық қоры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Дақылдық-техникалық жай-күй, дәрілік өсімдіктердің бар-жоғы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малдың түрі. Жақсарту жөнінде ұсынылған шаралар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p>
            <w:pPr>
              <w:spacing w:after="20"/>
              <w:ind w:left="20"/>
              <w:jc w:val="both"/>
            </w:pPr>
            <w:r>
              <w:rPr>
                <w:rFonts w:ascii="Times New Roman"/>
                <w:b w:val="false"/>
                <w:i w:val="false"/>
                <w:color w:val="000000"/>
                <w:sz w:val="20"/>
              </w:rPr>
              <w:t>
1768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77520</w:t>
            </w:r>
          </w:p>
          <w:p>
            <w:pPr>
              <w:spacing w:after="20"/>
              <w:ind w:left="20"/>
              <w:jc w:val="both"/>
            </w:pPr>
            <w:r>
              <w:rPr>
                <w:rFonts w:ascii="Times New Roman"/>
                <w:b w:val="false"/>
                <w:i w:val="false"/>
                <w:color w:val="000000"/>
                <w:sz w:val="20"/>
              </w:rPr>
              <w:t>
20155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w:t>
            </w:r>
          </w:p>
          <w:p>
            <w:pPr>
              <w:spacing w:after="20"/>
              <w:ind w:left="20"/>
              <w:jc w:val="both"/>
            </w:pPr>
            <w:r>
              <w:rPr>
                <w:rFonts w:ascii="Times New Roman"/>
                <w:b w:val="false"/>
                <w:i w:val="false"/>
                <w:color w:val="000000"/>
                <w:sz w:val="20"/>
              </w:rPr>
              <w:t>
учаскелерді ауыстырып қолдау</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мәліметтері</w:t>
      </w:r>
    </w:p>
    <w:p>
      <w:pPr>
        <w:spacing w:after="0"/>
        <w:ind w:left="0"/>
        <w:jc w:val="both"/>
      </w:pPr>
      <w:r>
        <w:rPr>
          <w:rFonts w:ascii="Times New Roman"/>
          <w:b w:val="false"/>
          <w:i w:val="false"/>
          <w:color w:val="000000"/>
          <w:sz w:val="28"/>
        </w:rPr>
        <w:t xml:space="preserve">
      Географиялық орналасуы </w:t>
      </w:r>
    </w:p>
    <w:p>
      <w:pPr>
        <w:spacing w:after="0"/>
        <w:ind w:left="0"/>
        <w:jc w:val="both"/>
      </w:pPr>
      <w:r>
        <w:rPr>
          <w:rFonts w:ascii="Times New Roman"/>
          <w:b w:val="false"/>
          <w:i w:val="false"/>
          <w:color w:val="000000"/>
          <w:sz w:val="28"/>
        </w:rPr>
        <w:t xml:space="preserve">
      Жамбыл (қаз. Жамбыл-Қазақстанның Ақтөбе облысы Әйтеке би ауданындағы ауыл. Жамбыл ауылдық округінің әкімшілік орталығы Т. Жүргенов ауылдық округі орталығынан оңтүстікке қарай 40 км жерде орналасқан.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биоматериялық</w:t>
      </w:r>
      <w:r>
        <w:rPr>
          <w:rFonts w:ascii="Times New Roman"/>
          <w:b w:val="false"/>
          <w:i w:val="false"/>
          <w:color w:val="000000"/>
          <w:sz w:val="28"/>
        </w:rPr>
        <w:t xml:space="preserve"> </w:t>
      </w:r>
      <w:r>
        <w:rPr>
          <w:rFonts w:ascii="Times New Roman"/>
          <w:b/>
          <w:i w:val="false"/>
          <w:color w:val="000000"/>
          <w:sz w:val="28"/>
        </w:rPr>
        <w:t>шұңқырлар</w:t>
      </w:r>
      <w:r>
        <w:rPr>
          <w:rFonts w:ascii="Times New Roman"/>
          <w:b/>
          <w:i w:val="false"/>
          <w:color w:val="000000"/>
          <w:sz w:val="28"/>
        </w:rPr>
        <w:t>).</w:t>
      </w:r>
      <w:r>
        <w:rPr>
          <w:rFonts w:ascii="Times New Roman"/>
          <w:b w:val="false"/>
          <w:i w:val="false"/>
          <w:color w:val="000000"/>
          <w:sz w:val="28"/>
        </w:rPr>
        <w:t xml:space="preserve"> Ауылдық округіте бір мал қорымы бар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Жамбыл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3 қосымша</w:t>
            </w:r>
          </w:p>
        </w:tc>
      </w:tr>
    </w:tbl>
    <w:p>
      <w:pPr>
        <w:spacing w:after="0"/>
        <w:ind w:left="0"/>
        <w:jc w:val="left"/>
      </w:pPr>
      <w:r>
        <w:rPr>
          <w:rFonts w:ascii="Times New Roman"/>
          <w:b/>
          <w:i w:val="false"/>
          <w:color w:val="000000"/>
        </w:rPr>
        <w:t xml:space="preserve">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құрылысжайлары (ұңғымалар, құбырлы және шахталы 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Жамбыл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4 қосымша</w:t>
            </w:r>
          </w:p>
        </w:tc>
      </w:tr>
    </w:tbl>
    <w:p>
      <w:pPr>
        <w:spacing w:after="0"/>
        <w:ind w:left="0"/>
        <w:jc w:val="left"/>
      </w:pPr>
      <w:r>
        <w:rPr>
          <w:rFonts w:ascii="Times New Roman"/>
          <w:b/>
          <w:i w:val="false"/>
          <w:color w:val="000000"/>
        </w:rPr>
        <w:t xml:space="preserve"> 1 –кесте.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жеке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Жабасак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981064014055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"Мұрагер"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211164007463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"Бағдат"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980164021099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980264019556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"Теңгебай"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980864015862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"Мұратбек"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981064014045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"Бекболат"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060364029842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981164013229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980964015152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"Куандык"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011064024379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"Маралбек"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050164029279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180164040830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"Шоңат"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181164019904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"Шаңбай"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981264016524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"Жұлдыз"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240164016990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"Аян"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160364026531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"Амина"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151064020522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"Шаһмардан"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150664010207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"Нұрсәт"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211164019516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"Zhabasak Agro"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"Береке"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980464019781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"Tomirisnur"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230664017053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Аккум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"Қожа"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111064005482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060764023382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"Раманқұл"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080264001476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080964015134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"Дөсек"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130664009091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"Жебе"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171064028630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"Ерасыл"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220664026229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"Тумар"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220864013531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220864035106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"Хан-Жайлау"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250164009642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240264008418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"Айсұлтан"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240364024493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"Қасай-Сырбай"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241264000663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Байжанкол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"Абдибай"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201064026187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"Бекет"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210164004911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"Бекболат"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980464019157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"Бөгенбай"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040564034585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000164015265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"Байжанкөл"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980964015132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"Максат"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130664002699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"Қызғалдақ"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130664002708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"Темірхан"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240164017884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"Кенжехан"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201064028847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"Асылжан"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201064023688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"Шыналы"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211164007443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"Акжол"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070664003049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"Әділхан"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230964011818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аты, әкесінің аты (бар болса), тегі немесе заңды тұлғалардың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Аскар Курмантаевич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Балмашева Гулмира Амангелдиновна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Аширов Сагдат Шамшадинович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Сейтмағанбетов Серик Жамиевич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Тлеубергенов Жалгасбек Еспанович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Асилбеков Мирамбек Шайбекович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Касымова Гулмира Жалмырзаевна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Болат Тулеуович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Кулдейбеков Галымбек Акимгереевич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Болатбек Зилагиевич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Жумахметов Улан Таштилеуович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Абишов Гайнетдин Ануарбекович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Ақжанбеков Нұркелді Бисенбекұлы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Токабаев Тулеубай Барлыкович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Молдагалиев Жанибек Жетешевич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Соткаров Султанмурат Аутаевич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Токсанбаев Жанболат Туребекович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 Ербол Абсултанович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Байдосеков Нуржан Турганович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Кани Хамитович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Бекетов Кайыргали Зейноллаевич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Аширов Сагдат Шамшадинович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Кожахметов Жарылкасын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Жумин Орынбек Маликович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Сатиов Еркин Шайхиевич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Балымбеков Абдигазы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Карсаков Руслан Уристемович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Насиров Абдигани Жанузакович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Кондыбаева Аккул Абдихамитовна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Жайлыбаев Ертай Жумагалиулы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Нағыметов Дидар Кенжетаевич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Жайлыбаева Перизат Абилхановна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Таңатар Нұржан Ғалымжанұлы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Козбагаров Сарсенбек Нугайбекович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Сырбаев Саян Маликович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Абдибайулы Нуртлеу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Ешмуратов Женис Абдуалиевич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Мусабек Кайырбекович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Култаев Нурхат Шыналиевич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Жолманов Тобагул Абдикаримович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Кайрат Мырзагулович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Сарсенбай Сактаганович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Ыбраева Гүлзар Сагимбаевна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Мырзахметов Ерболат Темирханович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Жолманов Уалихан Абдикаримович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Туремуратов Куандык Жаксыбаевич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Шыналы Бөгенбай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Алдонгаров Мади Абилханович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Измуратов Кайрат Гарифоллаулы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rPr>
          <w:rFonts w:ascii="Times New Roman"/>
          <w:b/>
          <w:i w:val="false"/>
          <w:color w:val="000000"/>
        </w:rPr>
        <w:t xml:space="preserve">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Жылқылар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Түйелер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 тоқтылар ,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rPr>
          <w:rFonts w:ascii="Times New Roman"/>
          <w:b/>
          <w:i w:val="false"/>
          <w:color w:val="000000"/>
        </w:rPr>
        <w:t xml:space="preserve">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поголовья, голов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Жылқылар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Түйелер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Екпе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құрғақ</w:t>
      </w:r>
      <w:r>
        <w:rPr>
          <w:rFonts w:ascii="Times New Roman"/>
          <w:b w:val="false"/>
          <w:i w:val="false"/>
          <w:color w:val="000000"/>
          <w:sz w:val="28"/>
        </w:rPr>
        <w:t xml:space="preserve"> </w:t>
      </w:r>
      <w:r>
        <w:rPr>
          <w:rFonts w:ascii="Times New Roman"/>
          <w:b/>
          <w:i w:val="false"/>
          <w:color w:val="000000"/>
          <w:sz w:val="28"/>
        </w:rPr>
        <w:t>жайылымдарда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орман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қорлары</w:t>
      </w:r>
      <w:r>
        <w:rPr>
          <w:rFonts w:ascii="Times New Roman"/>
          <w:b w:val="false"/>
          <w:i w:val="false"/>
          <w:color w:val="000000"/>
          <w:sz w:val="28"/>
        </w:rPr>
        <w:t xml:space="preserve"> </w:t>
      </w:r>
      <w:r>
        <w:rPr>
          <w:rFonts w:ascii="Times New Roman"/>
          <w:b/>
          <w:i w:val="false"/>
          <w:color w:val="000000"/>
          <w:sz w:val="28"/>
        </w:rPr>
        <w:t>жерлерінде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ерекше</w:t>
      </w:r>
      <w:r>
        <w:rPr>
          <w:rFonts w:ascii="Times New Roman"/>
          <w:b w:val="false"/>
          <w:i w:val="false"/>
          <w:color w:val="000000"/>
          <w:sz w:val="28"/>
        </w:rPr>
        <w:t xml:space="preserve"> </w:t>
      </w:r>
      <w:r>
        <w:rPr>
          <w:rFonts w:ascii="Times New Roman"/>
          <w:b/>
          <w:i w:val="false"/>
          <w:color w:val="000000"/>
          <w:sz w:val="28"/>
        </w:rPr>
        <w:t>қорғалатын</w:t>
      </w:r>
      <w:r>
        <w:rPr>
          <w:rFonts w:ascii="Times New Roman"/>
          <w:b w:val="false"/>
          <w:i w:val="false"/>
          <w:color w:val="000000"/>
          <w:sz w:val="28"/>
        </w:rPr>
        <w:t xml:space="preserve"> </w:t>
      </w:r>
      <w:r>
        <w:rPr>
          <w:rFonts w:ascii="Times New Roman"/>
          <w:b/>
          <w:i w:val="false"/>
          <w:color w:val="000000"/>
          <w:sz w:val="28"/>
        </w:rPr>
        <w:t>табиғи</w:t>
      </w:r>
      <w:r>
        <w:rPr>
          <w:rFonts w:ascii="Times New Roman"/>
          <w:b w:val="false"/>
          <w:i w:val="false"/>
          <w:color w:val="000000"/>
          <w:sz w:val="28"/>
        </w:rPr>
        <w:t xml:space="preserve"> </w:t>
      </w:r>
      <w:r>
        <w:rPr>
          <w:rFonts w:ascii="Times New Roman"/>
          <w:b/>
          <w:i w:val="false"/>
          <w:color w:val="000000"/>
          <w:sz w:val="28"/>
        </w:rPr>
        <w:t>аумақтарда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жаюдың</w:t>
      </w:r>
      <w:r>
        <w:rPr>
          <w:rFonts w:ascii="Times New Roman"/>
          <w:b w:val="false"/>
          <w:i w:val="false"/>
          <w:color w:val="000000"/>
          <w:sz w:val="28"/>
        </w:rPr>
        <w:t xml:space="preserve"> </w:t>
      </w:r>
      <w:r>
        <w:rPr>
          <w:rFonts w:ascii="Times New Roman"/>
          <w:b/>
          <w:i w:val="false"/>
          <w:color w:val="000000"/>
          <w:sz w:val="28"/>
        </w:rPr>
        <w:t>ерекшеліктері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деректер</w:t>
      </w:r>
    </w:p>
    <w:p>
      <w:pPr>
        <w:spacing w:after="0"/>
        <w:ind w:left="0"/>
        <w:jc w:val="both"/>
      </w:pPr>
      <w:r>
        <w:rPr>
          <w:rFonts w:ascii="Times New Roman"/>
          <w:b w:val="false"/>
          <w:i w:val="false"/>
          <w:color w:val="000000"/>
          <w:sz w:val="28"/>
        </w:rPr>
        <w:t>
      Екпе жайылымдар мен аридтік жайылымдарда ауылшаруашылық жануарларын жаю әртүрлі факторлармен, соның ішінде өсімдік жамылғысының түрімен, қоршаған орта жағдайларымен және басқару әдістерімен ерекшеленеді. Өсімдік жамылғысы адам қалыптастыратын екпе жайылымдарда жайылым көбінесе бақыланатын және қарқынды басқарылатын болады, бұл жемшөптің өнімділігі мен сапасын оңтайландыруға мүмкіндік береді. Аридтік жайылымдар, керісінше, аз өсімдіктермен және қатал жағдайлармен сипатталады, бұл тұрақтылықты қамтамасыз ету үшін бейімделгіш жайылым стратегияларын қажет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Жамбыл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5 қосымша</w:t>
            </w:r>
          </w:p>
        </w:tc>
      </w:tr>
    </w:tbl>
    <w:p>
      <w:pPr>
        <w:spacing w:after="0"/>
        <w:ind w:left="0"/>
        <w:jc w:val="left"/>
      </w:pPr>
      <w:r>
        <w:rPr>
          <w:rFonts w:ascii="Times New Roman"/>
          <w:b/>
          <w:i w:val="false"/>
          <w:color w:val="000000"/>
        </w:rPr>
        <w:t xml:space="preserve"> Ұсынылатын жайылым айналымдарының схемалары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r>
    </w:tbl>
    <w:p>
      <w:pPr>
        <w:spacing w:after="0"/>
        <w:ind w:left="0"/>
        <w:jc w:val="both"/>
      </w:pPr>
      <w:r>
        <w:rPr>
          <w:rFonts w:ascii="Times New Roman"/>
          <w:b w:val="false"/>
          <w:i w:val="false"/>
          <w:color w:val="000000"/>
          <w:sz w:val="28"/>
        </w:rPr>
        <w:t>
      Ауылдық округтің жайылымдары маусымдық болып табылады. Түрлік құрамына байланысты маусымдық жайылымдарда мал жаю жемшөптің қоректенуге жарамдылығымен және оның өнімділігін сақтау ұзақтығымен анықталады. Көктемгі жайылымдар эфемерлердің қайта өсуімен қолданылады. Жазда (бидай шөптері, дәнді-шөптер); көктемде (қауырсын шөптері басым шымтезек-жусан, қауырсынды-типті-тар жусан), күзде (жусан-дәнді дақылдар) және қыста (жартылай бұта - солянка). Жайылымдарды оларды қорғау шараларын сақтамай пайдалану көбінесе жайылымдардың тозып кетуіне, әртүрлі дәрежедегі деградацияға әкеледі. Сондай-ақ, қажетті (оңтайлы) маусымда шөпті пайдаланбау 40-70% жем бірлігін және 60-80% ақуызды жоғалтуға әкеледі. Осыған байланысты жыл сайын жаңартылатын ресурстың жоғалуын болдырмау үшін әрбір учаске өз мерзімінде пайдаланылуы тиіс.</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алаңдарын</w:t>
      </w:r>
      <w:r>
        <w:rPr>
          <w:rFonts w:ascii="Times New Roman"/>
          <w:b w:val="false"/>
          <w:i w:val="false"/>
          <w:color w:val="000000"/>
          <w:sz w:val="28"/>
        </w:rPr>
        <w:t xml:space="preserve"> </w:t>
      </w:r>
      <w:r>
        <w:rPr>
          <w:rFonts w:ascii="Times New Roman"/>
          <w:b/>
          <w:i w:val="false"/>
          <w:color w:val="000000"/>
          <w:sz w:val="28"/>
        </w:rPr>
        <w:t>жекелеген</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учаскелерге</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p>
    <w:p>
      <w:pPr>
        <w:spacing w:after="0"/>
        <w:ind w:left="0"/>
        <w:jc w:val="both"/>
      </w:pPr>
      <w:r>
        <w:rPr>
          <w:rFonts w:ascii="Times New Roman"/>
          <w:b w:val="false"/>
          <w:i w:val="false"/>
          <w:color w:val="000000"/>
          <w:sz w:val="28"/>
        </w:rPr>
        <w:t>
      Әр маусымның (күндердің) жайылым ұзақтығы белгілі бір жылдың шарттарымен анықталады. Жануарларды жаю ауа температурасының +10оС тұрақты көрсеткішіне жеткенде басталуы керек. Жайылым биіктігі 15-20 см қар жамылғысымен аяқталады.</w:t>
      </w:r>
    </w:p>
    <w:p>
      <w:pPr>
        <w:spacing w:after="0"/>
        <w:ind w:left="0"/>
        <w:jc w:val="both"/>
      </w:pPr>
      <w:r>
        <w:rPr>
          <w:rFonts w:ascii="Times New Roman"/>
          <w:b w:val="false"/>
          <w:i w:val="false"/>
          <w:color w:val="000000"/>
          <w:sz w:val="28"/>
        </w:rPr>
        <w:t xml:space="preserve">
      Ауылдық округтің </w:t>
      </w:r>
      <w:r>
        <w:rPr>
          <w:rFonts w:ascii="Times New Roman"/>
          <w:b/>
          <w:i w:val="false"/>
          <w:color w:val="000000"/>
          <w:sz w:val="28"/>
        </w:rPr>
        <w:t>көктемгі</w:t>
      </w:r>
      <w:r>
        <w:rPr>
          <w:rFonts w:ascii="Times New Roman"/>
          <w:b w:val="false"/>
          <w:i w:val="false"/>
          <w:color w:val="000000"/>
          <w:sz w:val="28"/>
        </w:rPr>
        <w:t xml:space="preserve"> </w:t>
      </w:r>
      <w:r>
        <w:rPr>
          <w:rFonts w:ascii="Times New Roman"/>
          <w:b/>
          <w:i w:val="false"/>
          <w:color w:val="000000"/>
          <w:sz w:val="28"/>
        </w:rPr>
        <w:t>жайылымдары</w:t>
      </w:r>
      <w:r>
        <w:rPr>
          <w:rFonts w:ascii="Times New Roman"/>
          <w:b w:val="false"/>
          <w:i w:val="false"/>
          <w:color w:val="000000"/>
          <w:sz w:val="28"/>
        </w:rPr>
        <w:t xml:space="preserve"> селеулі-жусан, қауырсын-бетегелі жусан типтері басым. Жайылымның ұзақтығы көктемгі жайылымдарда </w:t>
      </w:r>
      <w:r>
        <w:rPr>
          <w:rFonts w:ascii="Times New Roman"/>
          <w:b/>
          <w:i w:val="false"/>
          <w:color w:val="000000"/>
          <w:sz w:val="28"/>
        </w:rPr>
        <w:t>(</w:t>
      </w:r>
      <w:r>
        <w:rPr>
          <w:rFonts w:ascii="Times New Roman"/>
          <w:b/>
          <w:i w:val="false"/>
          <w:color w:val="000000"/>
          <w:sz w:val="28"/>
        </w:rPr>
        <w:t>сәуір-маусым</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күнді</w:t>
      </w:r>
      <w:r>
        <w:rPr>
          <w:rFonts w:ascii="Times New Roman"/>
          <w:b w:val="false"/>
          <w:i w:val="false"/>
          <w:color w:val="000000"/>
          <w:sz w:val="28"/>
        </w:rPr>
        <w:t xml:space="preserve"> құрайды.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Жазғы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бидай шөптері, дәнді дақылдар мен шөптердің түрлерімен ұсынылған. Жайылымның ұзақтығы </w:t>
      </w:r>
      <w:r>
        <w:rPr>
          <w:rFonts w:ascii="Times New Roman"/>
          <w:b/>
          <w:i w:val="false"/>
          <w:color w:val="000000"/>
          <w:sz w:val="28"/>
        </w:rPr>
        <w:t>(</w:t>
      </w:r>
      <w:r>
        <w:rPr>
          <w:rFonts w:ascii="Times New Roman"/>
          <w:b/>
          <w:i w:val="false"/>
          <w:color w:val="000000"/>
          <w:sz w:val="28"/>
        </w:rPr>
        <w:t>маусым-қыркүйек</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Күзгі</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жусан-жарма түрімен ұсынылған. Жайылымның ұзақтығы </w:t>
      </w:r>
      <w:r>
        <w:rPr>
          <w:rFonts w:ascii="Times New Roman"/>
          <w:b/>
          <w:i w:val="false"/>
          <w:color w:val="000000"/>
          <w:sz w:val="28"/>
        </w:rPr>
        <w:t>(</w:t>
      </w:r>
      <w:r>
        <w:rPr>
          <w:rFonts w:ascii="Times New Roman"/>
          <w:b/>
          <w:i w:val="false"/>
          <w:color w:val="000000"/>
          <w:sz w:val="28"/>
        </w:rPr>
        <w:t>қыркүйек-қараша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Қысқы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бұта-солянка түрімен ұсынылған. Жайылымның ұзақтығы </w:t>
      </w:r>
      <w:r>
        <w:rPr>
          <w:rFonts w:ascii="Times New Roman"/>
          <w:b/>
          <w:i w:val="false"/>
          <w:color w:val="000000"/>
          <w:sz w:val="28"/>
        </w:rPr>
        <w:t>(</w:t>
      </w:r>
      <w:r>
        <w:rPr>
          <w:rFonts w:ascii="Times New Roman"/>
          <w:b/>
          <w:i w:val="false"/>
          <w:color w:val="000000"/>
          <w:sz w:val="28"/>
        </w:rPr>
        <w:t>қараша-желтоқсан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30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орташа</w:t>
      </w:r>
      <w:r>
        <w:rPr>
          <w:rFonts w:ascii="Times New Roman"/>
          <w:b w:val="false"/>
          <w:i w:val="false"/>
          <w:color w:val="000000"/>
          <w:sz w:val="28"/>
        </w:rPr>
        <w:t xml:space="preserve"> </w:t>
      </w:r>
      <w:r>
        <w:rPr>
          <w:rFonts w:ascii="Times New Roman"/>
          <w:b/>
          <w:i w:val="false"/>
          <w:color w:val="000000"/>
          <w:sz w:val="28"/>
        </w:rPr>
        <w:t>тәуліктік</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тұтынуы</w:t>
      </w:r>
      <w:r>
        <w:rPr>
          <w:rFonts w:ascii="Times New Roman"/>
          <w:b/>
          <w:i w:val="false"/>
          <w:color w:val="000000"/>
          <w:sz w:val="28"/>
        </w:rPr>
        <w:t>:</w:t>
      </w:r>
    </w:p>
    <w:p>
      <w:pPr>
        <w:spacing w:after="0"/>
        <w:ind w:left="0"/>
        <w:jc w:val="both"/>
      </w:pPr>
      <w:r>
        <w:rPr>
          <w:rFonts w:ascii="Times New Roman"/>
          <w:b w:val="false"/>
          <w:i w:val="false"/>
          <w:color w:val="000000"/>
          <w:sz w:val="28"/>
        </w:rPr>
        <w:t>
      Жазғы уақытта (1 бас малға тәулігіне литр):</w:t>
      </w:r>
    </w:p>
    <w:p>
      <w:pPr>
        <w:spacing w:after="0"/>
        <w:ind w:left="0"/>
        <w:jc w:val="both"/>
      </w:pPr>
      <w:r>
        <w:rPr>
          <w:rFonts w:ascii="Times New Roman"/>
          <w:b w:val="false"/>
          <w:i w:val="false"/>
          <w:color w:val="000000"/>
          <w:sz w:val="28"/>
        </w:rPr>
        <w:t>
      сүтті сиырлар-55;</w:t>
      </w:r>
    </w:p>
    <w:p>
      <w:pPr>
        <w:spacing w:after="0"/>
        <w:ind w:left="0"/>
        <w:jc w:val="both"/>
      </w:pPr>
      <w:r>
        <w:rPr>
          <w:rFonts w:ascii="Times New Roman"/>
          <w:b w:val="false"/>
          <w:i w:val="false"/>
          <w:color w:val="000000"/>
          <w:sz w:val="28"/>
        </w:rPr>
        <w:t>
      қысыр сиырлар-50;</w:t>
      </w:r>
    </w:p>
    <w:p>
      <w:pPr>
        <w:spacing w:after="0"/>
        <w:ind w:left="0"/>
        <w:jc w:val="both"/>
      </w:pPr>
      <w:r>
        <w:rPr>
          <w:rFonts w:ascii="Times New Roman"/>
          <w:b w:val="false"/>
          <w:i w:val="false"/>
          <w:color w:val="000000"/>
          <w:sz w:val="28"/>
        </w:rPr>
        <w:t>
      2 жасқа дейінгі нетели-30;</w:t>
      </w:r>
    </w:p>
    <w:p>
      <w:pPr>
        <w:spacing w:after="0"/>
        <w:ind w:left="0"/>
        <w:jc w:val="both"/>
      </w:pPr>
      <w:r>
        <w:rPr>
          <w:rFonts w:ascii="Times New Roman"/>
          <w:b w:val="false"/>
          <w:i w:val="false"/>
          <w:color w:val="000000"/>
          <w:sz w:val="28"/>
        </w:rPr>
        <w:t>
      6 айға дейінгі бұзаулар-20;</w:t>
      </w:r>
    </w:p>
    <w:p>
      <w:pPr>
        <w:spacing w:after="0"/>
        <w:ind w:left="0"/>
        <w:jc w:val="both"/>
      </w:pPr>
      <w:r>
        <w:rPr>
          <w:rFonts w:ascii="Times New Roman"/>
          <w:b w:val="false"/>
          <w:i w:val="false"/>
          <w:color w:val="000000"/>
          <w:sz w:val="28"/>
        </w:rPr>
        <w:t>
      жатырды емізбейтін жұмысшы жылқылар-50;</w:t>
      </w:r>
    </w:p>
    <w:p>
      <w:pPr>
        <w:spacing w:after="0"/>
        <w:ind w:left="0"/>
        <w:jc w:val="both"/>
      </w:pPr>
      <w:r>
        <w:rPr>
          <w:rFonts w:ascii="Times New Roman"/>
          <w:b w:val="false"/>
          <w:i w:val="false"/>
          <w:color w:val="000000"/>
          <w:sz w:val="28"/>
        </w:rPr>
        <w:t>
      асыл тұқымды жылқылар, емізетін жатырлар-50;</w:t>
      </w:r>
    </w:p>
    <w:p>
      <w:pPr>
        <w:spacing w:after="0"/>
        <w:ind w:left="0"/>
        <w:jc w:val="both"/>
      </w:pPr>
      <w:r>
        <w:rPr>
          <w:rFonts w:ascii="Times New Roman"/>
          <w:b w:val="false"/>
          <w:i w:val="false"/>
          <w:color w:val="000000"/>
          <w:sz w:val="28"/>
        </w:rPr>
        <w:t>
      1,5 жасқа дейінгі құлындар-40;</w:t>
      </w:r>
    </w:p>
    <w:p>
      <w:pPr>
        <w:spacing w:after="0"/>
        <w:ind w:left="0"/>
        <w:jc w:val="both"/>
      </w:pPr>
      <w:r>
        <w:rPr>
          <w:rFonts w:ascii="Times New Roman"/>
          <w:b w:val="false"/>
          <w:i w:val="false"/>
          <w:color w:val="000000"/>
          <w:sz w:val="28"/>
        </w:rPr>
        <w:t>
      7 айға дейінгі құлындар – 10;</w:t>
      </w:r>
    </w:p>
    <w:p>
      <w:pPr>
        <w:spacing w:after="0"/>
        <w:ind w:left="0"/>
        <w:jc w:val="both"/>
      </w:pPr>
      <w:r>
        <w:rPr>
          <w:rFonts w:ascii="Times New Roman"/>
          <w:b w:val="false"/>
          <w:i w:val="false"/>
          <w:color w:val="000000"/>
          <w:sz w:val="28"/>
        </w:rPr>
        <w:t>
      ересек қой-8;</w:t>
      </w:r>
    </w:p>
    <w:p>
      <w:pPr>
        <w:spacing w:after="0"/>
        <w:ind w:left="0"/>
        <w:jc w:val="both"/>
      </w:pPr>
      <w:r>
        <w:rPr>
          <w:rFonts w:ascii="Times New Roman"/>
          <w:b w:val="false"/>
          <w:i w:val="false"/>
          <w:color w:val="000000"/>
          <w:sz w:val="28"/>
        </w:rPr>
        <w:t>
      1 жасқа дейінгі жас қой-3.</w:t>
      </w:r>
    </w:p>
    <w:p>
      <w:pPr>
        <w:spacing w:after="0"/>
        <w:ind w:left="0"/>
        <w:jc w:val="both"/>
      </w:pPr>
      <w:r>
        <w:rPr>
          <w:rFonts w:ascii="Times New Roman"/>
          <w:b w:val="false"/>
          <w:i w:val="false"/>
          <w:color w:val="000000"/>
          <w:sz w:val="28"/>
        </w:rPr>
        <w:t>
      Көктем және күз мезгілінде (1 бас малға тәулігіне литр):</w:t>
      </w:r>
    </w:p>
    <w:p>
      <w:pPr>
        <w:spacing w:after="0"/>
        <w:ind w:left="0"/>
        <w:jc w:val="both"/>
      </w:pPr>
      <w:r>
        <w:rPr>
          <w:rFonts w:ascii="Times New Roman"/>
          <w:b w:val="false"/>
          <w:i w:val="false"/>
          <w:color w:val="000000"/>
          <w:sz w:val="28"/>
        </w:rPr>
        <w:t>
      сүтті сиырлар-45;</w:t>
      </w:r>
    </w:p>
    <w:p>
      <w:pPr>
        <w:spacing w:after="0"/>
        <w:ind w:left="0"/>
        <w:jc w:val="both"/>
      </w:pPr>
      <w:r>
        <w:rPr>
          <w:rFonts w:ascii="Times New Roman"/>
          <w:b w:val="false"/>
          <w:i w:val="false"/>
          <w:color w:val="000000"/>
          <w:sz w:val="28"/>
        </w:rPr>
        <w:t>
      қысыр сиырлар-40;</w:t>
      </w:r>
    </w:p>
    <w:p>
      <w:pPr>
        <w:spacing w:after="0"/>
        <w:ind w:left="0"/>
        <w:jc w:val="both"/>
      </w:pPr>
      <w:r>
        <w:rPr>
          <w:rFonts w:ascii="Times New Roman"/>
          <w:b w:val="false"/>
          <w:i w:val="false"/>
          <w:color w:val="000000"/>
          <w:sz w:val="28"/>
        </w:rPr>
        <w:t>
      2 жасқа дейінгі баспақтар-30;</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жылқылар-40;</w:t>
      </w:r>
    </w:p>
    <w:p>
      <w:pPr>
        <w:spacing w:after="0"/>
        <w:ind w:left="0"/>
        <w:jc w:val="both"/>
      </w:pPr>
      <w:r>
        <w:rPr>
          <w:rFonts w:ascii="Times New Roman"/>
          <w:b w:val="false"/>
          <w:i w:val="false"/>
          <w:color w:val="000000"/>
          <w:sz w:val="28"/>
        </w:rPr>
        <w:t>
      асыл тұқымды жылқылар,</w:t>
      </w:r>
    </w:p>
    <w:p>
      <w:pPr>
        <w:spacing w:after="0"/>
        <w:ind w:left="0"/>
        <w:jc w:val="both"/>
      </w:pPr>
      <w:r>
        <w:rPr>
          <w:rFonts w:ascii="Times New Roman"/>
          <w:b w:val="false"/>
          <w:i w:val="false"/>
          <w:color w:val="000000"/>
          <w:sz w:val="28"/>
        </w:rPr>
        <w:t>
      емізетін жатырлар-40;</w:t>
      </w:r>
    </w:p>
    <w:p>
      <w:pPr>
        <w:spacing w:after="0"/>
        <w:ind w:left="0"/>
        <w:jc w:val="both"/>
      </w:pPr>
      <w:r>
        <w:rPr>
          <w:rFonts w:ascii="Times New Roman"/>
          <w:b w:val="false"/>
          <w:i w:val="false"/>
          <w:color w:val="000000"/>
          <w:sz w:val="28"/>
        </w:rPr>
        <w:t>
      1,5 жасқа дейінгі құлындар-30;</w:t>
      </w:r>
    </w:p>
    <w:p>
      <w:pPr>
        <w:spacing w:after="0"/>
        <w:ind w:left="0"/>
        <w:jc w:val="both"/>
      </w:pPr>
      <w:r>
        <w:rPr>
          <w:rFonts w:ascii="Times New Roman"/>
          <w:b w:val="false"/>
          <w:i w:val="false"/>
          <w:color w:val="000000"/>
          <w:sz w:val="28"/>
        </w:rPr>
        <w:t>
      7 айға дейінгі құлындар-6;</w:t>
      </w:r>
    </w:p>
    <w:p>
      <w:pPr>
        <w:spacing w:after="0"/>
        <w:ind w:left="0"/>
        <w:jc w:val="both"/>
      </w:pPr>
      <w:r>
        <w:rPr>
          <w:rFonts w:ascii="Times New Roman"/>
          <w:b w:val="false"/>
          <w:i w:val="false"/>
          <w:color w:val="000000"/>
          <w:sz w:val="28"/>
        </w:rPr>
        <w:t>
      ересек қойлар-5.</w:t>
      </w:r>
    </w:p>
    <w:p>
      <w:pPr>
        <w:spacing w:after="0"/>
        <w:ind w:left="0"/>
        <w:jc w:val="both"/>
      </w:pPr>
      <w:r>
        <w:rPr>
          <w:rFonts w:ascii="Times New Roman"/>
          <w:b w:val="false"/>
          <w:i w:val="false"/>
          <w:color w:val="000000"/>
          <w:sz w:val="28"/>
        </w:rPr>
        <w:t>
      Қыс мезгілінде (1 бас малға тәулігіне литр):</w:t>
      </w:r>
    </w:p>
    <w:p>
      <w:pPr>
        <w:spacing w:after="0"/>
        <w:ind w:left="0"/>
        <w:jc w:val="both"/>
      </w:pPr>
      <w:r>
        <w:rPr>
          <w:rFonts w:ascii="Times New Roman"/>
          <w:b w:val="false"/>
          <w:i w:val="false"/>
          <w:color w:val="000000"/>
          <w:sz w:val="28"/>
        </w:rPr>
        <w:t>
      сүтті сиырлар-35;</w:t>
      </w:r>
    </w:p>
    <w:p>
      <w:pPr>
        <w:spacing w:after="0"/>
        <w:ind w:left="0"/>
        <w:jc w:val="both"/>
      </w:pPr>
      <w:r>
        <w:rPr>
          <w:rFonts w:ascii="Times New Roman"/>
          <w:b w:val="false"/>
          <w:i w:val="false"/>
          <w:color w:val="000000"/>
          <w:sz w:val="28"/>
        </w:rPr>
        <w:t>
      қысыр сиырлар-30;</w:t>
      </w:r>
    </w:p>
    <w:p>
      <w:pPr>
        <w:spacing w:after="0"/>
        <w:ind w:left="0"/>
        <w:jc w:val="both"/>
      </w:pPr>
      <w:r>
        <w:rPr>
          <w:rFonts w:ascii="Times New Roman"/>
          <w:b w:val="false"/>
          <w:i w:val="false"/>
          <w:color w:val="000000"/>
          <w:sz w:val="28"/>
        </w:rPr>
        <w:t>
      2 жасқа дейінгі баспақтар-25;</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жылқылар-30;</w:t>
      </w:r>
    </w:p>
    <w:p>
      <w:pPr>
        <w:spacing w:after="0"/>
        <w:ind w:left="0"/>
        <w:jc w:val="both"/>
      </w:pPr>
      <w:r>
        <w:rPr>
          <w:rFonts w:ascii="Times New Roman"/>
          <w:b w:val="false"/>
          <w:i w:val="false"/>
          <w:color w:val="000000"/>
          <w:sz w:val="28"/>
        </w:rPr>
        <w:t>
      асыл тұқымды жылқылар, емізетін жатырлар-30;</w:t>
      </w:r>
    </w:p>
    <w:p>
      <w:pPr>
        <w:spacing w:after="0"/>
        <w:ind w:left="0"/>
        <w:jc w:val="both"/>
      </w:pPr>
      <w:r>
        <w:rPr>
          <w:rFonts w:ascii="Times New Roman"/>
          <w:b w:val="false"/>
          <w:i w:val="false"/>
          <w:color w:val="000000"/>
          <w:sz w:val="28"/>
        </w:rPr>
        <w:t>
      1,5 жасқа дейінгі құлындар – 20;</w:t>
      </w:r>
    </w:p>
    <w:p>
      <w:pPr>
        <w:spacing w:after="0"/>
        <w:ind w:left="0"/>
        <w:jc w:val="both"/>
      </w:pPr>
      <w:r>
        <w:rPr>
          <w:rFonts w:ascii="Times New Roman"/>
          <w:b w:val="false"/>
          <w:i w:val="false"/>
          <w:color w:val="000000"/>
          <w:sz w:val="28"/>
        </w:rPr>
        <w:t>
      ересек қойлар-3.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округке</w:t>
      </w:r>
      <w:r>
        <w:rPr>
          <w:rFonts w:ascii="Times New Roman"/>
          <w:b w:val="false"/>
          <w:i w:val="false"/>
          <w:color w:val="000000"/>
          <w:sz w:val="28"/>
        </w:rPr>
        <w:t xml:space="preserve"> </w:t>
      </w:r>
      <w:r>
        <w:rPr>
          <w:rFonts w:ascii="Times New Roman"/>
          <w:b/>
          <w:i w:val="false"/>
          <w:color w:val="000000"/>
          <w:sz w:val="28"/>
        </w:rPr>
        <w:t>кіретін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жобалық</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онда</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басы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округтің</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мекендері</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көрсетіледі</w:t>
      </w:r>
      <w:r>
        <w:rPr>
          <w:rFonts w:ascii="Times New Roman"/>
          <w:b/>
          <w:i w:val="false"/>
          <w:color w:val="000000"/>
          <w:sz w:val="28"/>
        </w:rPr>
        <w:t>.</w:t>
      </w:r>
      <w:r>
        <w:rPr>
          <w:rFonts w:ascii="Times New Roman"/>
          <w:b w:val="false"/>
          <w:i w:val="false"/>
          <w:color w:val="000000"/>
          <w:sz w:val="28"/>
        </w:rPr>
        <w:t xml:space="preserve"> Жамбыл ауылдық округінің қоғамдық жайылым алаңы жайылымдық жемге деген қажеттілікті қамтамасыз етеді. Алайда Жамбыл елді мекенінде жайылым тапшылығы жоқ.</w:t>
      </w:r>
    </w:p>
    <w:bookmarkStart w:name="z53" w:id="51"/>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құжаттар</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санаттары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учаскелерінің</w:t>
      </w:r>
      <w:r>
        <w:rPr>
          <w:rFonts w:ascii="Times New Roman"/>
          <w:b w:val="false"/>
          <w:i w:val="false"/>
          <w:color w:val="000000"/>
          <w:sz w:val="28"/>
        </w:rPr>
        <w:t xml:space="preserve"> </w:t>
      </w:r>
      <w:r>
        <w:rPr>
          <w:rFonts w:ascii="Times New Roman"/>
          <w:b/>
          <w:i w:val="false"/>
          <w:color w:val="000000"/>
          <w:sz w:val="28"/>
        </w:rPr>
        <w:t>меншік</w:t>
      </w:r>
      <w:r>
        <w:rPr>
          <w:rFonts w:ascii="Times New Roman"/>
          <w:b w:val="false"/>
          <w:i w:val="false"/>
          <w:color w:val="000000"/>
          <w:sz w:val="28"/>
        </w:rPr>
        <w:t xml:space="preserve"> </w:t>
      </w:r>
      <w:r>
        <w:rPr>
          <w:rFonts w:ascii="Times New Roman"/>
          <w:b/>
          <w:i w:val="false"/>
          <w:color w:val="000000"/>
          <w:sz w:val="28"/>
        </w:rPr>
        <w:t>иелері</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пайдаланушылар</w:t>
      </w:r>
      <w:r>
        <w:rPr>
          <w:rFonts w:ascii="Times New Roman"/>
          <w:b w:val="false"/>
          <w:i w:val="false"/>
          <w:color w:val="000000"/>
          <w:sz w:val="28"/>
        </w:rPr>
        <w:t xml:space="preserve"> </w:t>
      </w:r>
      <w:r>
        <w:rPr>
          <w:rFonts w:ascii="Times New Roman"/>
          <w:b/>
          <w:i w:val="false"/>
          <w:color w:val="000000"/>
          <w:sz w:val="28"/>
        </w:rPr>
        <w:t>бөлінісінде</w:t>
      </w:r>
      <w:r>
        <w:rPr>
          <w:rFonts w:ascii="Times New Roman"/>
          <w:b w:val="false"/>
          <w:i w:val="false"/>
          <w:color w:val="000000"/>
          <w:sz w:val="28"/>
        </w:rPr>
        <w:t xml:space="preserve"> </w:t>
      </w:r>
      <w:r>
        <w:rPr>
          <w:rFonts w:ascii="Times New Roman"/>
          <w:b/>
          <w:i w:val="false"/>
          <w:color w:val="000000"/>
          <w:sz w:val="28"/>
        </w:rPr>
        <w:t>Жамбыл</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округі</w:t>
      </w:r>
      <w:r>
        <w:rPr>
          <w:rFonts w:ascii="Times New Roman"/>
          <w:b w:val="false"/>
          <w:i w:val="false"/>
          <w:color w:val="000000"/>
          <w:sz w:val="28"/>
        </w:rPr>
        <w:t xml:space="preserve"> </w:t>
      </w:r>
      <w:r>
        <w:rPr>
          <w:rFonts w:ascii="Times New Roman"/>
          <w:b/>
          <w:i w:val="false"/>
          <w:color w:val="000000"/>
          <w:sz w:val="28"/>
        </w:rPr>
        <w:t>аумағында</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орналасу</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5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73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873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4" w:id="52"/>
    <w:p>
      <w:pPr>
        <w:spacing w:after="0"/>
        <w:ind w:left="0"/>
        <w:jc w:val="both"/>
      </w:pPr>
      <w:r>
        <w:rPr>
          <w:rFonts w:ascii="Times New Roman"/>
          <w:b w:val="false"/>
          <w:i w:val="false"/>
          <w:color w:val="000000"/>
          <w:sz w:val="28"/>
        </w:rPr>
        <w:t xml:space="preserve">
      </w:t>
      </w:r>
      <w:r>
        <w:rPr>
          <w:rFonts w:ascii="Times New Roman"/>
          <w:b/>
          <w:i w:val="false"/>
          <w:color w:val="000000"/>
          <w:sz w:val="28"/>
        </w:rPr>
        <w:t>2.</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шекаралары</w:t>
      </w:r>
      <w:r>
        <w:rPr>
          <w:rFonts w:ascii="Times New Roman"/>
          <w:b w:val="false"/>
          <w:i w:val="false"/>
          <w:color w:val="000000"/>
          <w:sz w:val="28"/>
        </w:rPr>
        <w:t xml:space="preserve"> </w:t>
      </w:r>
      <w:r>
        <w:rPr>
          <w:rFonts w:ascii="Times New Roman"/>
          <w:b/>
          <w:i w:val="false"/>
          <w:color w:val="000000"/>
          <w:sz w:val="28"/>
        </w:rPr>
        <w:t>мен</w:t>
      </w:r>
      <w:r>
        <w:rPr>
          <w:rFonts w:ascii="Times New Roman"/>
          <w:b w:val="false"/>
          <w:i w:val="false"/>
          <w:color w:val="000000"/>
          <w:sz w:val="28"/>
        </w:rPr>
        <w:t xml:space="preserve"> </w:t>
      </w:r>
      <w:r>
        <w:rPr>
          <w:rFonts w:ascii="Times New Roman"/>
          <w:b/>
          <w:i w:val="false"/>
          <w:color w:val="000000"/>
          <w:sz w:val="28"/>
        </w:rPr>
        <w:t>алаңдары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5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59700" cy="909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759700" cy="909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5" w:id="53"/>
    <w:p>
      <w:pPr>
        <w:spacing w:after="0"/>
        <w:ind w:left="0"/>
        <w:jc w:val="both"/>
      </w:pPr>
      <w:r>
        <w:rPr>
          <w:rFonts w:ascii="Times New Roman"/>
          <w:b w:val="false"/>
          <w:i w:val="false"/>
          <w:color w:val="000000"/>
          <w:sz w:val="28"/>
        </w:rPr>
        <w:t xml:space="preserve">
      </w:t>
      </w:r>
      <w:r>
        <w:rPr>
          <w:rFonts w:ascii="Times New Roman"/>
          <w:b/>
          <w:i w:val="false"/>
          <w:color w:val="000000"/>
          <w:sz w:val="28"/>
        </w:rPr>
        <w:t>3.</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көрсетілген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қамау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қамау көктем-жаз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қамау көктем-жаз-күз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қамау 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период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bl>
    <w:p>
      <w:pPr>
        <w:spacing w:after="0"/>
        <w:ind w:left="0"/>
        <w:jc w:val="both"/>
      </w:pPr>
      <w:r>
        <w:rPr>
          <w:rFonts w:ascii="Times New Roman"/>
          <w:b w:val="false"/>
          <w:i w:val="false"/>
          <w:color w:val="000000"/>
          <w:sz w:val="28"/>
        </w:rPr>
        <w:t>
      ескерту: 1 , 2, 3, 4 жылына қолданылатын қамаудың реті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72400" cy="668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772400" cy="668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6" w:id="54"/>
    <w:p>
      <w:pPr>
        <w:spacing w:after="0"/>
        <w:ind w:left="0"/>
        <w:jc w:val="both"/>
      </w:pPr>
      <w:r>
        <w:rPr>
          <w:rFonts w:ascii="Times New Roman"/>
          <w:b w:val="false"/>
          <w:i w:val="false"/>
          <w:color w:val="000000"/>
          <w:sz w:val="28"/>
        </w:rPr>
        <w:t xml:space="preserve">
      </w:t>
      </w:r>
      <w:r>
        <w:rPr>
          <w:rFonts w:ascii="Times New Roman"/>
          <w:b/>
          <w:i w:val="false"/>
          <w:color w:val="000000"/>
          <w:sz w:val="28"/>
        </w:rPr>
        <w:t>4.</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трассаларын</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инфрақұрылымның</w:t>
      </w:r>
      <w:r>
        <w:rPr>
          <w:rFonts w:ascii="Times New Roman"/>
          <w:b w:val="false"/>
          <w:i w:val="false"/>
          <w:color w:val="000000"/>
          <w:sz w:val="28"/>
        </w:rPr>
        <w:t xml:space="preserve"> </w:t>
      </w:r>
      <w:r>
        <w:rPr>
          <w:rFonts w:ascii="Times New Roman"/>
          <w:b/>
          <w:i w:val="false"/>
          <w:color w:val="000000"/>
          <w:sz w:val="28"/>
        </w:rPr>
        <w:t>өзге</w:t>
      </w:r>
      <w:r>
        <w:rPr>
          <w:rFonts w:ascii="Times New Roman"/>
          <w:b w:val="false"/>
          <w:i w:val="false"/>
          <w:color w:val="000000"/>
          <w:sz w:val="28"/>
        </w:rPr>
        <w:t xml:space="preserve"> </w:t>
      </w:r>
      <w:r>
        <w:rPr>
          <w:rFonts w:ascii="Times New Roman"/>
          <w:b/>
          <w:i w:val="false"/>
          <w:color w:val="000000"/>
          <w:sz w:val="28"/>
        </w:rPr>
        <w:t>де</w:t>
      </w:r>
      <w:r>
        <w:rPr>
          <w:rFonts w:ascii="Times New Roman"/>
          <w:b w:val="false"/>
          <w:i w:val="false"/>
          <w:color w:val="000000"/>
          <w:sz w:val="28"/>
        </w:rPr>
        <w:t xml:space="preserve"> </w:t>
      </w:r>
      <w:r>
        <w:rPr>
          <w:rFonts w:ascii="Times New Roman"/>
          <w:b/>
          <w:i w:val="false"/>
          <w:color w:val="000000"/>
          <w:sz w:val="28"/>
        </w:rPr>
        <w:t>объектілерін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сондай-ақ</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w:t>
      </w:r>
      <w:r>
        <w:rPr>
          <w:rFonts w:ascii="Times New Roman"/>
          <w:b w:val="false"/>
          <w:i w:val="false"/>
          <w:color w:val="000000"/>
          <w:sz w:val="28"/>
        </w:rPr>
        <w:t xml:space="preserve"> </w:t>
      </w:r>
      <w:r>
        <w:rPr>
          <w:rFonts w:ascii="Times New Roman"/>
          <w:b/>
          <w:i w:val="false"/>
          <w:color w:val="000000"/>
          <w:sz w:val="28"/>
        </w:rPr>
        <w:t>объектілері</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қорымдарының</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жері</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5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34300" cy="845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734300" cy="845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7" w:id="55"/>
    <w:p>
      <w:pPr>
        <w:spacing w:after="0"/>
        <w:ind w:left="0"/>
        <w:jc w:val="both"/>
      </w:pPr>
      <w:r>
        <w:rPr>
          <w:rFonts w:ascii="Times New Roman"/>
          <w:b w:val="false"/>
          <w:i w:val="false"/>
          <w:color w:val="000000"/>
          <w:sz w:val="28"/>
        </w:rPr>
        <w:t xml:space="preserve">
      </w:t>
      </w:r>
      <w:r>
        <w:rPr>
          <w:rFonts w:ascii="Times New Roman"/>
          <w:b/>
          <w:i w:val="false"/>
          <w:color w:val="000000"/>
          <w:sz w:val="28"/>
        </w:rPr>
        <w:t>5.</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пайдаланушыларға</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пайдалануға</w:t>
      </w:r>
      <w:r>
        <w:rPr>
          <w:rFonts w:ascii="Times New Roman"/>
          <w:b w:val="false"/>
          <w:i w:val="false"/>
          <w:color w:val="000000"/>
          <w:sz w:val="28"/>
        </w:rPr>
        <w:t xml:space="preserve"> </w:t>
      </w:r>
      <w:r>
        <w:rPr>
          <w:rFonts w:ascii="Times New Roman"/>
          <w:b/>
          <w:i w:val="false"/>
          <w:color w:val="000000"/>
          <w:sz w:val="28"/>
        </w:rPr>
        <w:t>берілуі</w:t>
      </w:r>
      <w:r>
        <w:rPr>
          <w:rFonts w:ascii="Times New Roman"/>
          <w:b w:val="false"/>
          <w:i w:val="false"/>
          <w:color w:val="000000"/>
          <w:sz w:val="28"/>
        </w:rPr>
        <w:t xml:space="preserve"> </w:t>
      </w:r>
      <w:r>
        <w:rPr>
          <w:rFonts w:ascii="Times New Roman"/>
          <w:b/>
          <w:i w:val="false"/>
          <w:color w:val="000000"/>
          <w:sz w:val="28"/>
        </w:rPr>
        <w:t>мүмкін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5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18400" cy="744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518400" cy="744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8" w:id="56"/>
    <w:p>
      <w:pPr>
        <w:spacing w:after="0"/>
        <w:ind w:left="0"/>
        <w:jc w:val="both"/>
      </w:pPr>
      <w:r>
        <w:rPr>
          <w:rFonts w:ascii="Times New Roman"/>
          <w:b w:val="false"/>
          <w:i w:val="false"/>
          <w:color w:val="000000"/>
          <w:sz w:val="28"/>
        </w:rPr>
        <w:t xml:space="preserve">
      </w:t>
      </w:r>
      <w:r>
        <w:rPr>
          <w:rFonts w:ascii="Times New Roman"/>
          <w:b/>
          <w:i w:val="false"/>
          <w:color w:val="000000"/>
          <w:sz w:val="28"/>
        </w:rPr>
        <w:t>6.</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пайдаланушылардың</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w:t>
      </w:r>
      <w:r>
        <w:rPr>
          <w:rFonts w:ascii="Times New Roman"/>
          <w:b w:val="false"/>
          <w:i w:val="false"/>
          <w:color w:val="000000"/>
          <w:sz w:val="28"/>
        </w:rPr>
        <w:t xml:space="preserve"> </w:t>
      </w:r>
      <w:r>
        <w:rPr>
          <w:rFonts w:ascii="Times New Roman"/>
          <w:b/>
          <w:i w:val="false"/>
          <w:color w:val="000000"/>
          <w:sz w:val="28"/>
        </w:rPr>
        <w:t>нормасына</w:t>
      </w:r>
      <w:r>
        <w:rPr>
          <w:rFonts w:ascii="Times New Roman"/>
          <w:b w:val="false"/>
          <w:i w:val="false"/>
          <w:color w:val="000000"/>
          <w:sz w:val="28"/>
        </w:rPr>
        <w:t xml:space="preserve"> </w:t>
      </w:r>
      <w:r>
        <w:rPr>
          <w:rFonts w:ascii="Times New Roman"/>
          <w:b/>
          <w:i w:val="false"/>
          <w:color w:val="000000"/>
          <w:sz w:val="28"/>
        </w:rPr>
        <w:t>сәйкес</w:t>
      </w:r>
      <w:r>
        <w:rPr>
          <w:rFonts w:ascii="Times New Roman"/>
          <w:b w:val="false"/>
          <w:i w:val="false"/>
          <w:color w:val="000000"/>
          <w:sz w:val="28"/>
        </w:rPr>
        <w:t xml:space="preserve"> </w:t>
      </w:r>
      <w:r>
        <w:rPr>
          <w:rFonts w:ascii="Times New Roman"/>
          <w:b/>
          <w:i w:val="false"/>
          <w:color w:val="000000"/>
          <w:sz w:val="28"/>
        </w:rPr>
        <w:t>жасалған</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көздеріне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көлдерге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өзендерге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тоғандарға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апандарға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суару</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суландыру</w:t>
      </w:r>
      <w:r>
        <w:rPr>
          <w:rFonts w:ascii="Times New Roman"/>
          <w:b w:val="false"/>
          <w:i w:val="false"/>
          <w:color w:val="000000"/>
          <w:sz w:val="28"/>
        </w:rPr>
        <w:t xml:space="preserve"> </w:t>
      </w:r>
      <w:r>
        <w:rPr>
          <w:rFonts w:ascii="Times New Roman"/>
          <w:b/>
          <w:i w:val="false"/>
          <w:color w:val="000000"/>
          <w:sz w:val="28"/>
        </w:rPr>
        <w:t>арналарына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құбырлы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шахта</w:t>
      </w:r>
      <w:r>
        <w:rPr>
          <w:rFonts w:ascii="Times New Roman"/>
          <w:b w:val="false"/>
          <w:i w:val="false"/>
          <w:color w:val="000000"/>
          <w:sz w:val="28"/>
        </w:rPr>
        <w:t xml:space="preserve"> </w:t>
      </w:r>
      <w:r>
        <w:rPr>
          <w:rFonts w:ascii="Times New Roman"/>
          <w:b/>
          <w:i w:val="false"/>
          <w:color w:val="000000"/>
          <w:sz w:val="28"/>
        </w:rPr>
        <w:t>құдықтарына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қол</w:t>
      </w:r>
      <w:r>
        <w:rPr>
          <w:rFonts w:ascii="Times New Roman"/>
          <w:b w:val="false"/>
          <w:i w:val="false"/>
          <w:color w:val="000000"/>
          <w:sz w:val="28"/>
        </w:rPr>
        <w:t xml:space="preserve"> </w:t>
      </w:r>
      <w:r>
        <w:rPr>
          <w:rFonts w:ascii="Times New Roman"/>
          <w:b/>
          <w:i w:val="false"/>
          <w:color w:val="000000"/>
          <w:sz w:val="28"/>
        </w:rPr>
        <w:t>жеткізу</w:t>
      </w:r>
      <w:r>
        <w:rPr>
          <w:rFonts w:ascii="Times New Roman"/>
          <w:b w:val="false"/>
          <w:i w:val="false"/>
          <w:color w:val="000000"/>
          <w:sz w:val="28"/>
        </w:rPr>
        <w:t xml:space="preserve"> </w:t>
      </w:r>
      <w:r>
        <w:rPr>
          <w:rFonts w:ascii="Times New Roman"/>
          <w:b/>
          <w:i w:val="false"/>
          <w:color w:val="000000"/>
          <w:sz w:val="28"/>
        </w:rPr>
        <w:t>схемасы</w:t>
      </w:r>
    </w:p>
    <w:bookmarkEnd w:id="5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32700" cy="913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632700" cy="913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9" w:id="57"/>
    <w:p>
      <w:pPr>
        <w:spacing w:after="0"/>
        <w:ind w:left="0"/>
        <w:jc w:val="both"/>
      </w:pPr>
      <w:r>
        <w:rPr>
          <w:rFonts w:ascii="Times New Roman"/>
          <w:b w:val="false"/>
          <w:i w:val="false"/>
          <w:color w:val="000000"/>
          <w:sz w:val="28"/>
        </w:rPr>
        <w:t xml:space="preserve">
      </w:t>
      </w:r>
      <w:r>
        <w:rPr>
          <w:rFonts w:ascii="Times New Roman"/>
          <w:b/>
          <w:i w:val="false"/>
          <w:color w:val="000000"/>
          <w:sz w:val="28"/>
        </w:rPr>
        <w:t>7.</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жанында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жайылымдарында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5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69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869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0" w:id="58"/>
    <w:p>
      <w:pPr>
        <w:spacing w:after="0"/>
        <w:ind w:left="0"/>
        <w:jc w:val="both"/>
      </w:pPr>
      <w:r>
        <w:rPr>
          <w:rFonts w:ascii="Times New Roman"/>
          <w:b w:val="false"/>
          <w:i w:val="false"/>
          <w:color w:val="000000"/>
          <w:sz w:val="28"/>
        </w:rPr>
        <w:t xml:space="preserve">
      </w:t>
      </w:r>
      <w:r>
        <w:rPr>
          <w:rFonts w:ascii="Times New Roman"/>
          <w:b/>
          <w:i w:val="false"/>
          <w:color w:val="000000"/>
          <w:sz w:val="28"/>
        </w:rPr>
        <w:t>8.</w:t>
      </w:r>
      <w:r>
        <w:rPr>
          <w:rFonts w:ascii="Times New Roman"/>
          <w:b w:val="false"/>
          <w:i w:val="false"/>
          <w:color w:val="000000"/>
          <w:sz w:val="28"/>
        </w:rPr>
        <w:t xml:space="preserve"> </w:t>
      </w:r>
      <w:r>
        <w:rPr>
          <w:rFonts w:ascii="Times New Roman"/>
          <w:b/>
          <w:i w:val="false"/>
          <w:color w:val="000000"/>
          <w:sz w:val="28"/>
        </w:rPr>
        <w:t>Ауылда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маңында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жайылымдарға</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5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94600" cy="826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594600" cy="826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Әйтеке би аудандық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25 қыркүйектегі № 383 </w:t>
            </w:r>
            <w:r>
              <w:br/>
            </w:r>
            <w:r>
              <w:rPr>
                <w:rFonts w:ascii="Times New Roman"/>
                <w:b w:val="false"/>
                <w:i w:val="false"/>
                <w:color w:val="000000"/>
                <w:sz w:val="20"/>
              </w:rPr>
              <w:t>шешіміне 8-қосымша</w:t>
            </w:r>
          </w:p>
        </w:tc>
      </w:tr>
    </w:tbl>
    <w:p>
      <w:pPr>
        <w:spacing w:after="0"/>
        <w:ind w:left="0"/>
        <w:jc w:val="left"/>
      </w:pPr>
      <w:r>
        <w:rPr>
          <w:rFonts w:ascii="Times New Roman"/>
          <w:b/>
          <w:i w:val="false"/>
          <w:color w:val="000000"/>
        </w:rPr>
        <w:t xml:space="preserve"> Темірбек Жүргенов ауылдық округінде жайылымдарды басқару және оларды пайдалану жөніндегі 2025-2029 жылдарға арналған жоспар</w:t>
      </w:r>
    </w:p>
    <w:p>
      <w:pPr>
        <w:spacing w:after="0"/>
        <w:ind w:left="0"/>
        <w:jc w:val="both"/>
      </w:pPr>
      <w:r>
        <w:rPr>
          <w:rFonts w:ascii="Times New Roman"/>
          <w:b w:val="false"/>
          <w:i w:val="false"/>
          <w:color w:val="000000"/>
          <w:sz w:val="28"/>
        </w:rPr>
        <w:t xml:space="preserve">
      Осы жайылымдарды басқару және оларды пайдалану жөніндегі жоспар (бұдан әрі-жоспар) "Жайылымдар туралы" Қазақстан Республикасы Заңының </w:t>
      </w:r>
      <w:r>
        <w:rPr>
          <w:rFonts w:ascii="Times New Roman"/>
          <w:b w:val="false"/>
          <w:i w:val="false"/>
          <w:color w:val="000000"/>
          <w:sz w:val="28"/>
        </w:rPr>
        <w:t>6 – бабының</w:t>
      </w:r>
      <w:r>
        <w:rPr>
          <w:rFonts w:ascii="Times New Roman"/>
          <w:b w:val="false"/>
          <w:i w:val="false"/>
          <w:color w:val="000000"/>
          <w:sz w:val="28"/>
        </w:rPr>
        <w:t xml:space="preserve"> 4-1) тармақшасына (бұдан әрі-Заң),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Ауыл шаруашылығы министрінің 29 шілдедегі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 2024 жылғы № 263 "Жайылымдарды басқару және оларды пайдалану жөніндегі үлгілік жоспарды бекіту туралы" (Нормативтік құқықтық актілерді мемлекеттік тіркеу тізілімінде № 34831 болып тіркелген).</w:t>
      </w:r>
    </w:p>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тозуы процестерін болғызбау мақсатында қабылданады.</w:t>
      </w:r>
    </w:p>
    <w:p>
      <w:pPr>
        <w:spacing w:after="0"/>
        <w:ind w:left="0"/>
        <w:jc w:val="both"/>
      </w:pPr>
      <w:r>
        <w:rPr>
          <w:rFonts w:ascii="Times New Roman"/>
          <w:b w:val="false"/>
          <w:i w:val="false"/>
          <w:color w:val="000000"/>
          <w:sz w:val="28"/>
        </w:rPr>
        <w:t>
      Жоспарды әзірлеген кезде мыналар ескеріледі:</w:t>
      </w:r>
    </w:p>
    <w:p>
      <w:pPr>
        <w:spacing w:after="0"/>
        <w:ind w:left="0"/>
        <w:jc w:val="both"/>
      </w:pPr>
      <w:r>
        <w:rPr>
          <w:rFonts w:ascii="Times New Roman"/>
          <w:b w:val="false"/>
          <w:i w:val="false"/>
          <w:color w:val="000000"/>
          <w:sz w:val="28"/>
        </w:rPr>
        <w:t xml:space="preserve">
      1) осы Жоспарға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xml:space="preserve">
      2) осы Жоспарға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жайылымдарды геоботаникалық зерттеп-қарау мәліметтері.</w:t>
      </w:r>
    </w:p>
    <w:p>
      <w:pPr>
        <w:spacing w:after="0"/>
        <w:ind w:left="0"/>
        <w:jc w:val="both"/>
      </w:pPr>
      <w:r>
        <w:rPr>
          <w:rFonts w:ascii="Times New Roman"/>
          <w:b w:val="false"/>
          <w:i w:val="false"/>
          <w:color w:val="000000"/>
          <w:sz w:val="28"/>
        </w:rPr>
        <w:t xml:space="preserve">
      3) Қазақстан Республикасы Ауыл шаруашылығы министрінің 2020 жылғы 3 ақпандағы № 35 бұйрығымен (Нормативтік құқықтық актілерді мемлекеттік тіркеу тізілімінде № 19987 болып тіркелген) бекітілген </w:t>
      </w:r>
      <w:r>
        <w:rPr>
          <w:rFonts w:ascii="Times New Roman"/>
          <w:b w:val="false"/>
          <w:i w:val="false"/>
          <w:color w:val="000000"/>
          <w:sz w:val="28"/>
        </w:rPr>
        <w:t>Мал қорымдарының (биотермиялық шұңқырлардың) тізілімін жүргізу қағидаларына</w:t>
      </w:r>
      <w:r>
        <w:rPr>
          <w:rFonts w:ascii="Times New Roman"/>
          <w:b w:val="false"/>
          <w:i w:val="false"/>
          <w:color w:val="000000"/>
          <w:sz w:val="28"/>
        </w:rPr>
        <w:t xml:space="preserve"> сәйкес қалыптастырылған мал қорымдары (биометриялық шұңқырлар) туралы мәліметтер;</w:t>
      </w:r>
    </w:p>
    <w:p>
      <w:pPr>
        <w:spacing w:after="0"/>
        <w:ind w:left="0"/>
        <w:jc w:val="both"/>
      </w:pPr>
      <w:r>
        <w:rPr>
          <w:rFonts w:ascii="Times New Roman"/>
          <w:b w:val="false"/>
          <w:i w:val="false"/>
          <w:color w:val="000000"/>
          <w:sz w:val="28"/>
        </w:rPr>
        <w:t xml:space="preserve">
      4) осы Жоспарға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жайылымдық инфрақұрылым объектілері туралы және ауыл шаруашылығы жануарларын айдап өтуге арналған сервитуттар туралы мәліметтер.</w:t>
      </w:r>
    </w:p>
    <w:p>
      <w:pPr>
        <w:spacing w:after="0"/>
        <w:ind w:left="0"/>
        <w:jc w:val="both"/>
      </w:pPr>
      <w:r>
        <w:rPr>
          <w:rFonts w:ascii="Times New Roman"/>
          <w:b w:val="false"/>
          <w:i w:val="false"/>
          <w:color w:val="000000"/>
          <w:sz w:val="28"/>
        </w:rPr>
        <w:t xml:space="preserve">
      5) осы Жоспарға </w:t>
      </w:r>
      <w:r>
        <w:rPr>
          <w:rFonts w:ascii="Times New Roman"/>
          <w:b w:val="false"/>
          <w:i w:val="false"/>
          <w:color w:val="000000"/>
          <w:sz w:val="28"/>
        </w:rPr>
        <w:t>4-қосымшаның</w:t>
      </w:r>
      <w:r>
        <w:rPr>
          <w:rFonts w:ascii="Times New Roman"/>
          <w:b w:val="false"/>
          <w:i w:val="false"/>
          <w:color w:val="000000"/>
          <w:sz w:val="28"/>
        </w:rPr>
        <w:t xml:space="preserve"> 1-кестесіне сәйкес нысан бойынша ауыл шаруашылығы жануарларының иелерін көрсете отырып, оларды сәйкестендіру дерекқорынан алынған ауыл шаруашылығы жануарлары басының саны туралы деректер;</w:t>
      </w:r>
    </w:p>
    <w:p>
      <w:pPr>
        <w:spacing w:after="0"/>
        <w:ind w:left="0"/>
        <w:jc w:val="both"/>
      </w:pPr>
      <w:r>
        <w:rPr>
          <w:rFonts w:ascii="Times New Roman"/>
          <w:b w:val="false"/>
          <w:i w:val="false"/>
          <w:color w:val="000000"/>
          <w:sz w:val="28"/>
        </w:rPr>
        <w:t xml:space="preserve">
      6) осы Жоспарға </w:t>
      </w:r>
      <w:r>
        <w:rPr>
          <w:rFonts w:ascii="Times New Roman"/>
          <w:b w:val="false"/>
          <w:i w:val="false"/>
          <w:color w:val="000000"/>
          <w:sz w:val="28"/>
        </w:rPr>
        <w:t>4-қосымшаның</w:t>
      </w:r>
      <w:r>
        <w:rPr>
          <w:rFonts w:ascii="Times New Roman"/>
          <w:b w:val="false"/>
          <w:i w:val="false"/>
          <w:color w:val="000000"/>
          <w:sz w:val="28"/>
        </w:rPr>
        <w:t xml:space="preserve"> 2-кестесіне сәйкес нысан бойынша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p>
      <w:pPr>
        <w:spacing w:after="0"/>
        <w:ind w:left="0"/>
        <w:jc w:val="both"/>
      </w:pPr>
      <w:r>
        <w:rPr>
          <w:rFonts w:ascii="Times New Roman"/>
          <w:b w:val="false"/>
          <w:i w:val="false"/>
          <w:color w:val="000000"/>
          <w:sz w:val="28"/>
        </w:rPr>
        <w:t xml:space="preserve">
      7) осы Жоспарға </w:t>
      </w:r>
      <w:r>
        <w:rPr>
          <w:rFonts w:ascii="Times New Roman"/>
          <w:b w:val="false"/>
          <w:i w:val="false"/>
          <w:color w:val="000000"/>
          <w:sz w:val="28"/>
        </w:rPr>
        <w:t>4-қосымшаның</w:t>
      </w:r>
      <w:r>
        <w:rPr>
          <w:rFonts w:ascii="Times New Roman"/>
          <w:b w:val="false"/>
          <w:i w:val="false"/>
          <w:color w:val="000000"/>
          <w:sz w:val="28"/>
        </w:rPr>
        <w:t xml:space="preserve"> 3-кестесіне сәйкес нысан бойынша шалғайдағы жайылымдарда жаю үшін ауыл шаруашылығы жануарлары басының саны туралы мәліметтер.</w:t>
      </w:r>
    </w:p>
    <w:p>
      <w:pPr>
        <w:spacing w:after="0"/>
        <w:ind w:left="0"/>
        <w:jc w:val="both"/>
      </w:pPr>
      <w:r>
        <w:rPr>
          <w:rFonts w:ascii="Times New Roman"/>
          <w:b w:val="false"/>
          <w:i w:val="false"/>
          <w:color w:val="000000"/>
          <w:sz w:val="28"/>
        </w:rPr>
        <w:t>
      8) екпе және аридтік жайылымдарда, орман, су қорлары мен ерекше қорғалатын табиғи аумақтар жерлерінде ауыл шаруашылығы жануарларын жаю ерекшеліктері туралы деректер.</w:t>
      </w:r>
    </w:p>
    <w:p>
      <w:pPr>
        <w:spacing w:after="0"/>
        <w:ind w:left="0"/>
        <w:jc w:val="both"/>
      </w:pPr>
      <w:r>
        <w:rPr>
          <w:rFonts w:ascii="Times New Roman"/>
          <w:b w:val="false"/>
          <w:i w:val="false"/>
          <w:color w:val="000000"/>
          <w:sz w:val="28"/>
        </w:rPr>
        <w:t xml:space="preserve">
      9) осы Жоспарға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ұсынылатын жайылым айналымдарының схемалары;</w:t>
      </w:r>
    </w:p>
    <w:p>
      <w:pPr>
        <w:spacing w:after="0"/>
        <w:ind w:left="0"/>
        <w:jc w:val="both"/>
      </w:pPr>
      <w:r>
        <w:rPr>
          <w:rFonts w:ascii="Times New Roman"/>
          <w:b w:val="false"/>
          <w:i w:val="false"/>
          <w:color w:val="000000"/>
          <w:sz w:val="28"/>
        </w:rPr>
        <w:t>
      10) мал шаруашылығы және өсімдік шаруашылығы статистикасы бойынша ресми статистикалық ақпарат.</w:t>
      </w:r>
    </w:p>
    <w:p>
      <w:pPr>
        <w:spacing w:after="0"/>
        <w:ind w:left="0"/>
        <w:jc w:val="both"/>
      </w:pPr>
      <w:r>
        <w:rPr>
          <w:rFonts w:ascii="Times New Roman"/>
          <w:b w:val="false"/>
          <w:i w:val="false"/>
          <w:color w:val="000000"/>
          <w:sz w:val="28"/>
        </w:rPr>
        <w:t>
      Жоспарда мынадай қосымшалар қамтылған:</w:t>
      </w:r>
    </w:p>
    <w:p>
      <w:pPr>
        <w:spacing w:after="0"/>
        <w:ind w:left="0"/>
        <w:jc w:val="both"/>
      </w:pPr>
      <w:r>
        <w:rPr>
          <w:rFonts w:ascii="Times New Roman"/>
          <w:b w:val="false"/>
          <w:i w:val="false"/>
          <w:color w:val="000000"/>
          <w:sz w:val="28"/>
        </w:rPr>
        <w:t xml:space="preserve">
      1) әкімшілік-аумақтық бірлік аумағында жайылымдардың жер санаттары бөлінісінде орналасу </w:t>
      </w:r>
      <w:r>
        <w:rPr>
          <w:rFonts w:ascii="Times New Roman"/>
          <w:b w:val="false"/>
          <w:i w:val="false"/>
          <w:color w:val="000000"/>
          <w:sz w:val="28"/>
        </w:rPr>
        <w:t>схемасы</w:t>
      </w:r>
      <w:r>
        <w:rPr>
          <w:rFonts w:ascii="Times New Roman"/>
          <w:b w:val="false"/>
          <w:i w:val="false"/>
          <w:color w:val="000000"/>
          <w:sz w:val="28"/>
        </w:rPr>
        <w:t xml:space="preserve"> (картасы), онда жайылымдардың шекаралары, алаңдары мен түрлері, оның ішінде шалғайдағы, маусымдық, құрғақ және екпе жайылымдар,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p>
      <w:pPr>
        <w:spacing w:after="0"/>
        <w:ind w:left="0"/>
        <w:jc w:val="both"/>
      </w:pPr>
      <w:r>
        <w:rPr>
          <w:rFonts w:ascii="Times New Roman"/>
          <w:b w:val="false"/>
          <w:i w:val="false"/>
          <w:color w:val="000000"/>
          <w:sz w:val="28"/>
        </w:rPr>
        <w:t xml:space="preserve">
      2) жеке ауладағы ауыл шаруашылығы жануарларын жаю бойынша халықтың мұқтаждығына арналған жайылымдар, оның ішінде қоғамдық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 онда жеке ауладағы ауыл шаруашылығы жануарларын жаю бойынша халықтың мұқтаждығына арналған жайылымдардың, оның ішінде қоғамдық жайылымдардың шекаралары мен алаңдары көрсетіледі;</w:t>
      </w:r>
    </w:p>
    <w:p>
      <w:pPr>
        <w:spacing w:after="0"/>
        <w:ind w:left="0"/>
        <w:jc w:val="both"/>
      </w:pPr>
      <w:r>
        <w:rPr>
          <w:rFonts w:ascii="Times New Roman"/>
          <w:b w:val="false"/>
          <w:i w:val="false"/>
          <w:color w:val="000000"/>
          <w:sz w:val="28"/>
        </w:rPr>
        <w:t xml:space="preserve">
      3) ұсынылатын жайылым айналымдарының схемалары көрсетілген </w:t>
      </w:r>
      <w:r>
        <w:rPr>
          <w:rFonts w:ascii="Times New Roman"/>
          <w:b w:val="false"/>
          <w:i w:val="false"/>
          <w:color w:val="000000"/>
          <w:sz w:val="28"/>
        </w:rPr>
        <w:t>схема</w:t>
      </w:r>
      <w:r>
        <w:rPr>
          <w:rFonts w:ascii="Times New Roman"/>
          <w:b w:val="false"/>
          <w:i w:val="false"/>
          <w:color w:val="000000"/>
          <w:sz w:val="28"/>
        </w:rPr>
        <w:t xml:space="preserve"> (карта), онда жайылымдарды геоботаникалық зерттеп-қарау негізінде ұсынылатын жайылым айналымдарының схемалары көрсетіледі;</w:t>
      </w:r>
    </w:p>
    <w:p>
      <w:pPr>
        <w:spacing w:after="0"/>
        <w:ind w:left="0"/>
        <w:jc w:val="both"/>
      </w:pPr>
      <w:r>
        <w:rPr>
          <w:rFonts w:ascii="Times New Roman"/>
          <w:b w:val="false"/>
          <w:i w:val="false"/>
          <w:color w:val="000000"/>
          <w:sz w:val="28"/>
        </w:rPr>
        <w:t xml:space="preserve">
      4) ауыл шаруашылығы жануарларын айдауға арналған сервитуттар, мал айдайтын трассалар және жайылымдық инфрақұрылымның өзге де объектілері, сондай-ақ мал қорымдары (биометриялық шұңқырлар) белгіленетін </w:t>
      </w:r>
      <w:r>
        <w:rPr>
          <w:rFonts w:ascii="Times New Roman"/>
          <w:b w:val="false"/>
          <w:i w:val="false"/>
          <w:color w:val="000000"/>
          <w:sz w:val="28"/>
        </w:rPr>
        <w:t>схема</w:t>
      </w:r>
      <w:r>
        <w:rPr>
          <w:rFonts w:ascii="Times New Roman"/>
          <w:b w:val="false"/>
          <w:i w:val="false"/>
          <w:color w:val="000000"/>
          <w:sz w:val="28"/>
        </w:rPr>
        <w:t xml:space="preserve"> (карта), онда ауыл шаруашылығы жануарларын айдауға арналған сервитуттар, мал айдайтын трассалар, жайылымдық инфрақұрылым объектілері, мал қорымдарының (биометриялық шұңқырлардың) орналасқан жері көрсетіледі;</w:t>
      </w:r>
    </w:p>
    <w:p>
      <w:pPr>
        <w:spacing w:after="0"/>
        <w:ind w:left="0"/>
        <w:jc w:val="both"/>
      </w:pPr>
      <w:r>
        <w:rPr>
          <w:rFonts w:ascii="Times New Roman"/>
          <w:b w:val="false"/>
          <w:i w:val="false"/>
          <w:color w:val="000000"/>
          <w:sz w:val="28"/>
        </w:rPr>
        <w:t xml:space="preserve">
      5) жайылымды пайдаланушыларға жер пайдалануға берілуі мүмкін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w:t>
      </w:r>
    </w:p>
    <w:p>
      <w:pPr>
        <w:spacing w:after="0"/>
        <w:ind w:left="0"/>
        <w:jc w:val="both"/>
      </w:pPr>
      <w:r>
        <w:rPr>
          <w:rFonts w:ascii="Times New Roman"/>
          <w:b w:val="false"/>
          <w:i w:val="false"/>
          <w:color w:val="000000"/>
          <w:sz w:val="28"/>
        </w:rPr>
        <w:t>
      6) халықтың жеке ауласындағы ауыл шаруашылығы жануарларын жаю жөніндегі мұқтаждықтарын қанағаттандыру мақсатында резервке алынуға жататын жайылымдарды белгілейтін схема (карта), онда жеке ауланың ауыл шаруашылығы жануарларын жаю жөніндегі халықтың мұқтаждықтарын қанағаттандыру мақсатында резервке алынуға жататын жайылымдардың шекаралары мен алаңдары көрсетіледі.</w:t>
      </w:r>
    </w:p>
    <w:p>
      <w:pPr>
        <w:spacing w:after="0"/>
        <w:ind w:left="0"/>
        <w:jc w:val="both"/>
      </w:pPr>
      <w:r>
        <w:rPr>
          <w:rFonts w:ascii="Times New Roman"/>
          <w:b w:val="false"/>
          <w:i w:val="false"/>
          <w:color w:val="000000"/>
          <w:sz w:val="28"/>
        </w:rPr>
        <w:t xml:space="preserve">
      7)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қол жеткізу </w:t>
      </w:r>
      <w:r>
        <w:rPr>
          <w:rFonts w:ascii="Times New Roman"/>
          <w:b w:val="false"/>
          <w:i w:val="false"/>
          <w:color w:val="000000"/>
          <w:sz w:val="28"/>
        </w:rPr>
        <w:t>схемасы</w:t>
      </w:r>
      <w:r>
        <w:rPr>
          <w:rFonts w:ascii="Times New Roman"/>
          <w:b w:val="false"/>
          <w:i w:val="false"/>
          <w:color w:val="000000"/>
          <w:sz w:val="28"/>
        </w:rPr>
        <w:t>, онда жануарлардың су көздеріне қарай жүріп-тұру маршруттары көрсетіледі.</w:t>
      </w:r>
    </w:p>
    <w:p>
      <w:pPr>
        <w:spacing w:after="0"/>
        <w:ind w:left="0"/>
        <w:jc w:val="both"/>
      </w:pPr>
      <w:r>
        <w:rPr>
          <w:rFonts w:ascii="Times New Roman"/>
          <w:b w:val="false"/>
          <w:i w:val="false"/>
          <w:color w:val="000000"/>
          <w:sz w:val="28"/>
        </w:rPr>
        <w:t xml:space="preserve">
      8) ауыл шаруашылығы жануарларының басын шалғайдағы жайылымдарға орналастыру </w:t>
      </w:r>
      <w:r>
        <w:rPr>
          <w:rFonts w:ascii="Times New Roman"/>
          <w:b w:val="false"/>
          <w:i w:val="false"/>
          <w:color w:val="000000"/>
          <w:sz w:val="28"/>
        </w:rPr>
        <w:t>схемасы</w:t>
      </w:r>
      <w:r>
        <w:rPr>
          <w:rFonts w:ascii="Times New Roman"/>
          <w:b w:val="false"/>
          <w:i w:val="false"/>
          <w:color w:val="000000"/>
          <w:sz w:val="28"/>
        </w:rPr>
        <w:t>, онда ауыл шаруашылығы жануарларының басын орналастыруға арналған шалғайдағы жайылымдардың шекаралары мен алаңдары көрсетіледі;</w:t>
      </w:r>
    </w:p>
    <w:p>
      <w:pPr>
        <w:spacing w:after="0"/>
        <w:ind w:left="0"/>
        <w:jc w:val="both"/>
      </w:pPr>
      <w:r>
        <w:rPr>
          <w:rFonts w:ascii="Times New Roman"/>
          <w:b w:val="false"/>
          <w:i w:val="false"/>
          <w:color w:val="000000"/>
          <w:sz w:val="28"/>
        </w:rPr>
        <w:t xml:space="preserve">
      9) ауылдық округке кіретін ауылдық елді мекендер арасында жайылымдарды жобалық бөлу (қайта бөлу), онда жайылымдармен қамтамасыз етілмеген жеке және заңды тұлғалардың ауыл шаруашылығы жануарларының басы үшін ауылдық округтің ауылдық елді мекендері арасында жайылымдарды бөлу (қайта бөлу) </w:t>
      </w:r>
      <w:r>
        <w:rPr>
          <w:rFonts w:ascii="Times New Roman"/>
          <w:b w:val="false"/>
          <w:i w:val="false"/>
          <w:color w:val="000000"/>
          <w:sz w:val="28"/>
        </w:rPr>
        <w:t>схемасы</w:t>
      </w:r>
      <w:r>
        <w:rPr>
          <w:rFonts w:ascii="Times New Roman"/>
          <w:b w:val="false"/>
          <w:i w:val="false"/>
          <w:color w:val="000000"/>
          <w:sz w:val="28"/>
        </w:rPr>
        <w:t xml:space="preserve"> көрсетіледі;</w:t>
      </w:r>
    </w:p>
    <w:p>
      <w:pPr>
        <w:spacing w:after="0"/>
        <w:ind w:left="0"/>
        <w:jc w:val="both"/>
      </w:pPr>
      <w:r>
        <w:rPr>
          <w:rFonts w:ascii="Times New Roman"/>
          <w:b w:val="false"/>
          <w:i w:val="false"/>
          <w:color w:val="000000"/>
          <w:sz w:val="28"/>
        </w:rPr>
        <w:t>
      10) тиісті әкімшілік-аумақтық бірлікте жайылымдарды ұтымды пайдалану үшін қажетті талаптар:</w:t>
      </w:r>
    </w:p>
    <w:p>
      <w:pPr>
        <w:spacing w:after="0"/>
        <w:ind w:left="0"/>
        <w:jc w:val="both"/>
      </w:pPr>
      <w:r>
        <w:rPr>
          <w:rFonts w:ascii="Times New Roman"/>
          <w:b w:val="false"/>
          <w:i w:val="false"/>
          <w:color w:val="000000"/>
          <w:sz w:val="28"/>
        </w:rPr>
        <w:t xml:space="preserve">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жайылымдардың жалпы алаңына түсетін жүктеменің шекті рұқсат етілетін нормасын сақтау;</w:t>
      </w:r>
    </w:p>
    <w:p>
      <w:pPr>
        <w:spacing w:after="0"/>
        <w:ind w:left="0"/>
        <w:jc w:val="both"/>
      </w:pPr>
      <w:r>
        <w:rPr>
          <w:rFonts w:ascii="Times New Roman"/>
          <w:b w:val="false"/>
          <w:i w:val="false"/>
          <w:color w:val="000000"/>
          <w:sz w:val="28"/>
        </w:rPr>
        <w:t>
      жайылым айналымын және суды пайдалану көздерін ескере отырып жайылымдарды пайдалану;</w:t>
      </w:r>
    </w:p>
    <w:p>
      <w:pPr>
        <w:spacing w:after="0"/>
        <w:ind w:left="0"/>
        <w:jc w:val="both"/>
      </w:pPr>
      <w:r>
        <w:rPr>
          <w:rFonts w:ascii="Times New Roman"/>
          <w:b w:val="false"/>
          <w:i w:val="false"/>
          <w:color w:val="000000"/>
          <w:sz w:val="28"/>
        </w:rPr>
        <w:t>
      жайылым алаңдарын жекеленген өріс учаскелеріне бөлу;</w:t>
      </w:r>
    </w:p>
    <w:p>
      <w:pPr>
        <w:spacing w:after="0"/>
        <w:ind w:left="0"/>
        <w:jc w:val="both"/>
      </w:pPr>
      <w:r>
        <w:rPr>
          <w:rFonts w:ascii="Times New Roman"/>
          <w:b w:val="false"/>
          <w:i w:val="false"/>
          <w:color w:val="000000"/>
          <w:sz w:val="28"/>
        </w:rPr>
        <w:t>
      жайылым учаскелерін жыл маусымдары бойынша кеңістікте және уақытпен (маусым, жыл ішінде) кезектестіру;</w:t>
      </w:r>
    </w:p>
    <w:p>
      <w:pPr>
        <w:spacing w:after="0"/>
        <w:ind w:left="0"/>
        <w:jc w:val="both"/>
      </w:pPr>
      <w:r>
        <w:rPr>
          <w:rFonts w:ascii="Times New Roman"/>
          <w:b w:val="false"/>
          <w:i w:val="false"/>
          <w:color w:val="000000"/>
          <w:sz w:val="28"/>
        </w:rPr>
        <w:t>
      жайылым айналымы учаскелерінің бірін жайылымсыз және ауыл шаруашылығы жануарларынсыз жыл сайын қалдыру.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Темірбек Жүргенов ауылдық </w:t>
            </w:r>
            <w:r>
              <w:br/>
            </w:r>
            <w:r>
              <w:rPr>
                <w:rFonts w:ascii="Times New Roman"/>
                <w:b w:val="false"/>
                <w:i w:val="false"/>
                <w:color w:val="000000"/>
                <w:sz w:val="20"/>
              </w:rPr>
              <w:t xml:space="preserve">округінде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 xml:space="preserve">жөніндегі 2025-2029 жылдарға </w:t>
            </w:r>
            <w:r>
              <w:br/>
            </w:r>
            <w:r>
              <w:rPr>
                <w:rFonts w:ascii="Times New Roman"/>
                <w:b w:val="false"/>
                <w:i w:val="false"/>
                <w:color w:val="000000"/>
                <w:sz w:val="20"/>
              </w:rPr>
              <w:t>арналған жоспарға 1 қосымша</w:t>
            </w:r>
          </w:p>
        </w:tc>
      </w:tr>
    </w:tbl>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 1-кесте. Темірбек Жүргенов ауылдық округінің жер санаттары бойынша жайылымдарды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Жерлің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және өзге де ауыл шаруашылығы мақсатындағы 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Темірбек Жүргенов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196092</w:t>
            </w:r>
          </w:p>
        </w:tc>
      </w:tr>
    </w:tbl>
    <w:p>
      <w:pPr>
        <w:spacing w:after="0"/>
        <w:ind w:left="0"/>
        <w:jc w:val="both"/>
      </w:pPr>
      <w:r>
        <w:rPr>
          <w:rFonts w:ascii="Times New Roman"/>
          <w:b w:val="false"/>
          <w:i w:val="false"/>
          <w:color w:val="000000"/>
          <w:sz w:val="28"/>
        </w:rPr>
        <w:t xml:space="preserve">
      Әкімшілік-аумақтық бөлініс бойынша Темірбек Жүргенов ауылдық округінде 2 ауылдық елді мекен бар. </w:t>
      </w:r>
    </w:p>
    <w:p>
      <w:pPr>
        <w:spacing w:after="0"/>
        <w:ind w:left="0"/>
        <w:jc w:val="both"/>
      </w:pPr>
      <w:r>
        <w:rPr>
          <w:rFonts w:ascii="Times New Roman"/>
          <w:b w:val="false"/>
          <w:i w:val="false"/>
          <w:color w:val="000000"/>
          <w:sz w:val="28"/>
        </w:rPr>
        <w:t xml:space="preserve">
      Темірбек Жүргенов ауылдық округі аумағының жалпы ауданы 228810 гектар. </w:t>
      </w:r>
    </w:p>
    <w:p>
      <w:pPr>
        <w:spacing w:after="0"/>
        <w:ind w:left="0"/>
        <w:jc w:val="both"/>
      </w:pPr>
      <w:r>
        <w:rPr>
          <w:rFonts w:ascii="Times New Roman"/>
          <w:b w:val="false"/>
          <w:i w:val="false"/>
          <w:color w:val="000000"/>
          <w:sz w:val="28"/>
        </w:rPr>
        <w:t>
      Санаттар бойынша жерлер:ауыл шаруашылығы мақсатындағы жерлер - 160950 гектар; елді мекендердің жерлері – 33113 гектар,. Ерекше қорғалатын табиғи аумақтардың, орман қоры, су қорының жерлері, қоры 2029 гектар болып бөлінеді.</w:t>
      </w:r>
    </w:p>
    <w:p>
      <w:pPr>
        <w:spacing w:after="0"/>
        <w:ind w:left="0"/>
        <w:jc w:val="left"/>
      </w:pPr>
      <w:r>
        <w:rPr>
          <w:rFonts w:ascii="Times New Roman"/>
          <w:b/>
          <w:i w:val="false"/>
          <w:color w:val="000000"/>
        </w:rPr>
        <w:t xml:space="preserve"> 2-кесте. Елді мекеннің жайылымдарын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қанағаттандыруға арналған,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аридтік,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Темірбек Жүргенов ауылдық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Темірбек Жүргенов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Талдысай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xml:space="preserve">
      Темірбек Жүргенов ауылдық округінің аумағында шалғайдағы, маусымдық, аридтік және екпе жайылымдар жоқ. </w:t>
      </w:r>
    </w:p>
    <w:p>
      <w:pPr>
        <w:spacing w:after="0"/>
        <w:ind w:left="0"/>
        <w:jc w:val="both"/>
      </w:pPr>
      <w:r>
        <w:rPr>
          <w:rFonts w:ascii="Times New Roman"/>
          <w:b w:val="false"/>
          <w:i w:val="false"/>
          <w:color w:val="000000"/>
          <w:sz w:val="28"/>
        </w:rPr>
        <w:t>
      Округте 36 шаруа қожалығы жұмыс істейді, оларға 30667 гектар жайылым бекітілген.</w:t>
      </w:r>
    </w:p>
    <w:p>
      <w:pPr>
        <w:spacing w:after="0"/>
        <w:ind w:left="0"/>
        <w:jc w:val="left"/>
      </w:pPr>
      <w:r>
        <w:rPr>
          <w:rFonts w:ascii="Times New Roman"/>
          <w:b/>
          <w:i w:val="false"/>
          <w:color w:val="000000"/>
        </w:rPr>
        <w:t xml:space="preserve"> 3-кесте.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 мың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000264017973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"Теренсай"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000264017913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"Киякбай"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070364031539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190464010742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"Әлім"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991064012952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"Жалғасқан"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050664026574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990364023590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"Алтынбек"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990464018081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"Самғат"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250164009315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021064015371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980364020246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"Батыр"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211264012909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"Сұлтан-Қожа"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211164013309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"Фарида"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100364010613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"Алихан"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000364017622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"Нива"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120764006386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"Гульзат"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990764014486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"Жаннұр"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981064013235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"Акмарал"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000764013720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"Күнтуған"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040364062622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030664021812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"Кырман"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200964019332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"Бекбол"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080664013503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"Бауырластар"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021064015341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"Фортуна"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010564018082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"Малатау"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080264018537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"Ахад"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180864026711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"Еңбек"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971264024117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"Самға"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170164014562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"Мақсат"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021264016486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"Мейіржан"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221264016100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"Санжар"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210164008934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"Квант"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970664013301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030864034683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"Ақ тілек"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950964004914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"Колос"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980464019791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30,667</w:t>
            </w:r>
          </w:p>
        </w:tc>
      </w:tr>
    </w:tbl>
    <w:p>
      <w:pPr>
        <w:spacing w:after="0"/>
        <w:ind w:left="0"/>
        <w:jc w:val="both"/>
      </w:pPr>
      <w:r>
        <w:rPr>
          <w:rFonts w:ascii="Times New Roman"/>
          <w:b w:val="false"/>
          <w:i w:val="false"/>
          <w:color w:val="000000"/>
          <w:sz w:val="28"/>
        </w:rPr>
        <w:t xml:space="preserve">
      Ескерту: аббревиатуралардың транскрипциясы: ш / қ – шаруа қожалығы; </w:t>
      </w:r>
    </w:p>
    <w:p>
      <w:pPr>
        <w:spacing w:after="0"/>
        <w:ind w:left="0"/>
        <w:jc w:val="both"/>
      </w:pPr>
      <w:r>
        <w:rPr>
          <w:rFonts w:ascii="Times New Roman"/>
          <w:b w:val="false"/>
          <w:i w:val="false"/>
          <w:color w:val="000000"/>
          <w:sz w:val="28"/>
        </w:rPr>
        <w:t>
      Ауылдық округ аумағындағы ауыл шаруашылығы жануарларының саны: ірі қара мал-2124; қой мен ешкі – 5761 және жылқы-348 бас.</w:t>
      </w:r>
    </w:p>
    <w:p>
      <w:pPr>
        <w:spacing w:after="0"/>
        <w:ind w:left="0"/>
        <w:jc w:val="both"/>
      </w:pPr>
      <w:r>
        <w:rPr>
          <w:rFonts w:ascii="Times New Roman"/>
          <w:b w:val="false"/>
          <w:i w:val="false"/>
          <w:color w:val="000000"/>
          <w:sz w:val="28"/>
        </w:rPr>
        <w:t>
      Темірбек Жүргенов ауылында: ірі қара мал – 1473; қой мен ешкі – 4211, жылқы-281 бас.</w:t>
      </w:r>
    </w:p>
    <w:p>
      <w:pPr>
        <w:spacing w:after="0"/>
        <w:ind w:left="0"/>
        <w:jc w:val="both"/>
      </w:pPr>
      <w:r>
        <w:rPr>
          <w:rFonts w:ascii="Times New Roman"/>
          <w:b w:val="false"/>
          <w:i w:val="false"/>
          <w:color w:val="000000"/>
          <w:sz w:val="28"/>
        </w:rPr>
        <w:t>
      Талдысай ауылында: ірі қара мал – 651; қой мен ешкі – 1540, жылқы-67 бас.</w:t>
      </w:r>
    </w:p>
    <w:p>
      <w:pPr>
        <w:spacing w:after="0"/>
        <w:ind w:left="0"/>
        <w:jc w:val="both"/>
      </w:pPr>
      <w:r>
        <w:rPr>
          <w:rFonts w:ascii="Times New Roman"/>
          <w:b w:val="false"/>
          <w:i w:val="false"/>
          <w:color w:val="000000"/>
          <w:sz w:val="28"/>
        </w:rPr>
        <w:t>
      Ауылдық округтің жайылымдық жемшөптерінің қоректік коэффициенті 0,30 жем шөп бірлігіне дейін болады. Бұл 100 кг жайылымдық жемде табиғи ылғалдылықта 30-ға дейін жем бірлігі бар дегенді білдіреді. Жайылымдық жемшөптің осындай қоректік коэффициентімен тәулігіне: ірі қара мал -30 кг; ұсақ мал -5,0 кг; жылқы – 33,0 кг; жайылым кезеңінде 240 күн: ірі қара мал -7200 кг; ұсақ мал -1200 кг; жылқы- 7920 кг мал азығы қажет.</w:t>
      </w:r>
    </w:p>
    <w:p>
      <w:pPr>
        <w:spacing w:after="0"/>
        <w:ind w:left="0"/>
        <w:jc w:val="both"/>
      </w:pPr>
      <w:r>
        <w:rPr>
          <w:rFonts w:ascii="Times New Roman"/>
          <w:b w:val="false"/>
          <w:i w:val="false"/>
          <w:color w:val="000000"/>
          <w:sz w:val="28"/>
        </w:rPr>
        <w:t>
      Өнімділігі 1080 кг/га және жайылымдық жемнің коректік коэффициенті 0,30 жем. Мал жаю жүктемесі: ІҚМ-6,6; ұсақ мал-1,1 және жылқы-бір басына 7,1 гектар.</w:t>
      </w:r>
    </w:p>
    <w:p>
      <w:pPr>
        <w:spacing w:after="0"/>
        <w:ind w:left="0"/>
        <w:jc w:val="left"/>
      </w:pPr>
      <w:r>
        <w:rPr>
          <w:rFonts w:ascii="Times New Roman"/>
          <w:b/>
          <w:i w:val="false"/>
          <w:color w:val="000000"/>
        </w:rPr>
        <w:t xml:space="preserve"> 4-кесте.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 алаңы,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Темірбек Жүргенов</w:t>
            </w:r>
          </w:p>
          <w:p>
            <w:pPr>
              <w:spacing w:after="20"/>
              <w:ind w:left="20"/>
              <w:jc w:val="both"/>
            </w:pPr>
            <w:r>
              <w:rPr>
                <w:rFonts w:ascii="Times New Roman"/>
                <w:b w:val="false"/>
                <w:i w:val="false"/>
                <w:color w:val="000000"/>
                <w:sz w:val="20"/>
              </w:rPr>
              <w:t xml:space="preserve">
 ауылдық округі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154833000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Темірбек Жүргенов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Талдысай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Ауыл шаруашылығы жануарларын жаю үшін 22825 га қажет.</w:t>
      </w:r>
    </w:p>
    <w:p>
      <w:pPr>
        <w:spacing w:after="0"/>
        <w:ind w:left="0"/>
        <w:jc w:val="both"/>
      </w:pPr>
      <w:r>
        <w:rPr>
          <w:rFonts w:ascii="Times New Roman"/>
          <w:b w:val="false"/>
          <w:i w:val="false"/>
          <w:color w:val="000000"/>
          <w:sz w:val="28"/>
        </w:rPr>
        <w:t>
      Ірі қара мал – 2124; қой мен ешкі - 5761 және жылқы – 348 бас Қоғамдық жайылымдарда жайылады, ауданы 31108 гектар, алыстағы жайылымдарда 0 Бас жайылады, ауданы 0 мың гектар.</w:t>
      </w:r>
    </w:p>
    <w:p>
      <w:pPr>
        <w:spacing w:after="0"/>
        <w:ind w:left="0"/>
        <w:jc w:val="both"/>
      </w:pPr>
      <w:r>
        <w:rPr>
          <w:rFonts w:ascii="Times New Roman"/>
          <w:b w:val="false"/>
          <w:i w:val="false"/>
          <w:color w:val="000000"/>
          <w:sz w:val="28"/>
        </w:rPr>
        <w:t>
      Темірбек Жүргенов ауылдық округінің қоғамдық жайылым алаңы жайылымдық жемге деген қажеттілікті қамтамасыз етеді. Алайда Темірбек Жүргенов елді мекенінде жайылым тапшылығы жоқ.</w:t>
      </w:r>
    </w:p>
    <w:p>
      <w:pPr>
        <w:spacing w:after="0"/>
        <w:ind w:left="0"/>
        <w:jc w:val="left"/>
      </w:pPr>
      <w:r>
        <w:rPr>
          <w:rFonts w:ascii="Times New Roman"/>
          <w:b/>
          <w:i w:val="false"/>
          <w:color w:val="000000"/>
        </w:rPr>
        <w:t xml:space="preserve"> 5-кесте. Қажетті қосымша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 мақсатында резервке қойылуға тиіс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Темірбек Жүргенов ауылдық </w:t>
            </w:r>
            <w:r>
              <w:br/>
            </w:r>
            <w:r>
              <w:rPr>
                <w:rFonts w:ascii="Times New Roman"/>
                <w:b w:val="false"/>
                <w:i w:val="false"/>
                <w:color w:val="000000"/>
                <w:sz w:val="20"/>
              </w:rPr>
              <w:t xml:space="preserve">округінде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 xml:space="preserve">жөніндегі 2025-2029 жылдарға </w:t>
            </w:r>
            <w:r>
              <w:br/>
            </w:r>
            <w:r>
              <w:rPr>
                <w:rFonts w:ascii="Times New Roman"/>
                <w:b w:val="false"/>
                <w:i w:val="false"/>
                <w:color w:val="000000"/>
                <w:sz w:val="20"/>
              </w:rPr>
              <w:t>арналған жоспарға 2 қосымша</w:t>
            </w:r>
          </w:p>
        </w:tc>
      </w:tr>
    </w:tbl>
    <w:p>
      <w:pPr>
        <w:spacing w:after="0"/>
        <w:ind w:left="0"/>
        <w:jc w:val="left"/>
      </w:pPr>
      <w:r>
        <w:rPr>
          <w:rFonts w:ascii="Times New Roman"/>
          <w:b/>
          <w:i w:val="false"/>
          <w:color w:val="000000"/>
        </w:rPr>
        <w:t xml:space="preserve"> Жайылымдарды геоботаникалық зерттеп-қарау мәліметтері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алқаптардың жіктемесі бойынша және түсініксөз бойынша шифрлар,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 нөмірі (жақша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 типтерінің (айырмала-рының, түрленді-рулерінің) жер бедеріне топыраққа байланы-стырылған атауы. Басқа жерлер мен алқаптардың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Контурдағы пайыздық қатынас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гектар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пайдала-нылуы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Жүргенов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12, 8, 308, 9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Селеулі бетегелі әртүрлі шөптер және жусанды, бұталы өсімдіктері бар дала жайылым-дары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 жайылымдар мен шабындықтар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 феску каштан немесе сортаң кокпек жайылымдар 50%</w:t>
            </w:r>
          </w:p>
          <w:p>
            <w:pPr>
              <w:spacing w:after="20"/>
              <w:ind w:left="20"/>
              <w:jc w:val="both"/>
            </w:pPr>
            <w:r>
              <w:rPr>
                <w:rFonts w:ascii="Times New Roman"/>
                <w:b w:val="false"/>
                <w:i w:val="false"/>
                <w:color w:val="000000"/>
                <w:sz w:val="20"/>
              </w:rPr>
              <w:t>
Әртүр-лі шөптер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бойы </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түсім-ділік, гекта-рына цен-тнерден (зерттеп қарау жылы)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 ішінде желінетін өсімдіктердің түсімділігі: құрғақ массаның гектарына центнерден, азық бірлігінің гектарына центнерден, қорытылатын протеиннің гектарына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маусымдар бойынша жайылымдық азық</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 жайылым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есептелген түсімділік: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азық қоры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Дақылдық-техникалық жай-күй, дәрілік өсімдіктердің бар-жоғы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малдың түрі. Жақсарту жөнінде ұсынылған шаралар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p>
            <w:pPr>
              <w:spacing w:after="20"/>
              <w:ind w:left="20"/>
              <w:jc w:val="both"/>
            </w:pPr>
            <w:r>
              <w:rPr>
                <w:rFonts w:ascii="Times New Roman"/>
                <w:b w:val="false"/>
                <w:i w:val="false"/>
                <w:color w:val="000000"/>
                <w:sz w:val="20"/>
              </w:rPr>
              <w:t>
2106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241800</w:t>
            </w:r>
          </w:p>
          <w:p>
            <w:pPr>
              <w:spacing w:after="20"/>
              <w:ind w:left="20"/>
              <w:jc w:val="both"/>
            </w:pPr>
            <w:r>
              <w:rPr>
                <w:rFonts w:ascii="Times New Roman"/>
                <w:b w:val="false"/>
                <w:i w:val="false"/>
                <w:color w:val="000000"/>
                <w:sz w:val="20"/>
              </w:rPr>
              <w:t>
65286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w:t>
            </w:r>
          </w:p>
          <w:p>
            <w:pPr>
              <w:spacing w:after="20"/>
              <w:ind w:left="20"/>
              <w:jc w:val="both"/>
            </w:pPr>
            <w:r>
              <w:rPr>
                <w:rFonts w:ascii="Times New Roman"/>
                <w:b w:val="false"/>
                <w:i w:val="false"/>
                <w:color w:val="000000"/>
                <w:sz w:val="20"/>
              </w:rPr>
              <w:t>
учаскелерді ауыстырып қолдау</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мәліметтері</w:t>
      </w:r>
    </w:p>
    <w:p>
      <w:pPr>
        <w:spacing w:after="0"/>
        <w:ind w:left="0"/>
        <w:jc w:val="both"/>
      </w:pPr>
      <w:r>
        <w:rPr>
          <w:rFonts w:ascii="Times New Roman"/>
          <w:b w:val="false"/>
          <w:i w:val="false"/>
          <w:color w:val="000000"/>
          <w:sz w:val="28"/>
        </w:rPr>
        <w:t>
      Географиялық орналасуы</w:t>
      </w:r>
    </w:p>
    <w:p>
      <w:pPr>
        <w:spacing w:after="0"/>
        <w:ind w:left="0"/>
        <w:jc w:val="both"/>
      </w:pPr>
      <w:r>
        <w:rPr>
          <w:rFonts w:ascii="Times New Roman"/>
          <w:b w:val="false"/>
          <w:i w:val="false"/>
          <w:color w:val="000000"/>
          <w:sz w:val="28"/>
        </w:rPr>
        <w:t>
      Темірбек Жүргенов (қаз. Темірбек Жүргенов-Қазақстанның Ақтөбе облысы Әйтеке би ауданындағы ауыл. Темірбек Жүргенов ауылдық округінің әкімшілік орталығы Әйтеке би ауданында орналасқан.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биоматериялық</w:t>
      </w:r>
      <w:r>
        <w:rPr>
          <w:rFonts w:ascii="Times New Roman"/>
          <w:b w:val="false"/>
          <w:i w:val="false"/>
          <w:color w:val="000000"/>
          <w:sz w:val="28"/>
        </w:rPr>
        <w:t xml:space="preserve"> </w:t>
      </w:r>
      <w:r>
        <w:rPr>
          <w:rFonts w:ascii="Times New Roman"/>
          <w:b/>
          <w:i w:val="false"/>
          <w:color w:val="000000"/>
          <w:sz w:val="28"/>
        </w:rPr>
        <w:t>шұңқырлар</w:t>
      </w:r>
      <w:r>
        <w:rPr>
          <w:rFonts w:ascii="Times New Roman"/>
          <w:b/>
          <w:i w:val="false"/>
          <w:color w:val="000000"/>
          <w:sz w:val="28"/>
        </w:rPr>
        <w:t>).</w:t>
      </w:r>
      <w:r>
        <w:rPr>
          <w:rFonts w:ascii="Times New Roman"/>
          <w:b w:val="false"/>
          <w:i w:val="false"/>
          <w:color w:val="000000"/>
          <w:sz w:val="28"/>
        </w:rPr>
        <w:t xml:space="preserve"> Ауылдық округіте бір мал қорымы бар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Темірбек Жүргенов ауылдық </w:t>
            </w:r>
            <w:r>
              <w:br/>
            </w:r>
            <w:r>
              <w:rPr>
                <w:rFonts w:ascii="Times New Roman"/>
                <w:b w:val="false"/>
                <w:i w:val="false"/>
                <w:color w:val="000000"/>
                <w:sz w:val="20"/>
              </w:rPr>
              <w:t xml:space="preserve">округінде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 xml:space="preserve">жөніндегі 2025-2029 жылдарға </w:t>
            </w:r>
            <w:r>
              <w:br/>
            </w:r>
            <w:r>
              <w:rPr>
                <w:rFonts w:ascii="Times New Roman"/>
                <w:b w:val="false"/>
                <w:i w:val="false"/>
                <w:color w:val="000000"/>
                <w:sz w:val="20"/>
              </w:rPr>
              <w:t>арналған жоспарға 3 қосымша</w:t>
            </w:r>
          </w:p>
        </w:tc>
      </w:tr>
    </w:tbl>
    <w:p>
      <w:pPr>
        <w:spacing w:after="0"/>
        <w:ind w:left="0"/>
        <w:jc w:val="left"/>
      </w:pPr>
      <w:r>
        <w:rPr>
          <w:rFonts w:ascii="Times New Roman"/>
          <w:b/>
          <w:i w:val="false"/>
          <w:color w:val="000000"/>
        </w:rPr>
        <w:t xml:space="preserve">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құрылысжайлары (ұңғымалар, құбырлы және шахталы 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Темірбек Жүргенов ауылдық </w:t>
            </w:r>
            <w:r>
              <w:br/>
            </w:r>
            <w:r>
              <w:rPr>
                <w:rFonts w:ascii="Times New Roman"/>
                <w:b w:val="false"/>
                <w:i w:val="false"/>
                <w:color w:val="000000"/>
                <w:sz w:val="20"/>
              </w:rPr>
              <w:t xml:space="preserve">округінде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 xml:space="preserve">жөніндегі 2025-2029 жылдарға </w:t>
            </w:r>
            <w:r>
              <w:br/>
            </w:r>
            <w:r>
              <w:rPr>
                <w:rFonts w:ascii="Times New Roman"/>
                <w:b w:val="false"/>
                <w:i w:val="false"/>
                <w:color w:val="000000"/>
                <w:sz w:val="20"/>
              </w:rPr>
              <w:t>арналған жоспарға 4 қосымша</w:t>
            </w:r>
          </w:p>
        </w:tc>
      </w:tr>
    </w:tbl>
    <w:p>
      <w:pPr>
        <w:spacing w:after="0"/>
        <w:ind w:left="0"/>
        <w:jc w:val="left"/>
      </w:pPr>
      <w:r>
        <w:rPr>
          <w:rFonts w:ascii="Times New Roman"/>
          <w:b/>
          <w:i w:val="false"/>
          <w:color w:val="000000"/>
        </w:rPr>
        <w:t xml:space="preserve"> 1 –кесте.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жеке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Темирбек Жургенов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"Әлім"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991064012952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"Жалғасқан"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050664026574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990364023590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"Самғат"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250164009315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"Сұлтан-қожа"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211164013309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"Фарида"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100364010613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"Мақсат"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170164026080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"Гульзат"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990764014486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"Жаннұр"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981064013235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030664021812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"Бекбол"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080664013503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"Бауырластар"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021064015341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"Рахима"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171264012845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"Ахад"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180864026711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"Еңбек"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971264024117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"Нұрмұхаммед"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170364016794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"Мақсат"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021264016486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"Санжар"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210164008934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"Квант"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970664013301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"Қайнар"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241164020228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Талдысай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"Теренсай"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000264017913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980364020246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"Нива"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120764006386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"Ануарбек"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230964003262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"Колос"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980464019791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аты, әкесінің аты (бар болса), тегі немесе заңды тұлғалардың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Бектибаева Асем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Данмурынов Мырзакельды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Дильмухамедов Канатжан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Ержанова Бахыт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Зинатдинов Асан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Изекешов Ерлан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Казыбаева Улжан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Кайназарова Марал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Кишкенебаев Сағындық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Молдахметов Алащ</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Мырзагулова Жанапия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Танирберген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Сатимова Нургуль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Серікұлы Ахад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Степочкина Татьяна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Султанова Жуматай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Телесов 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Туткышбаева Динара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Шарыпов Юрий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Бозбетов Рысқали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Ауезов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Есенгельдин Малдыбай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Ишков Юрий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Сарбасов Асылбек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Якимов Александр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rPr>
          <w:rFonts w:ascii="Times New Roman"/>
          <w:b/>
          <w:i w:val="false"/>
          <w:color w:val="000000"/>
        </w:rPr>
        <w:t xml:space="preserve">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 тоқтылар ,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Темірбек Жүргенов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Талдысай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rPr>
          <w:rFonts w:ascii="Times New Roman"/>
          <w:b/>
          <w:i w:val="false"/>
          <w:color w:val="000000"/>
        </w:rPr>
        <w:t xml:space="preserve">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поголовья, голов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Жылқылар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Түйелер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Темірбек Жүргенов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Талдысай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Екпе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құрғақ</w:t>
      </w:r>
      <w:r>
        <w:rPr>
          <w:rFonts w:ascii="Times New Roman"/>
          <w:b w:val="false"/>
          <w:i w:val="false"/>
          <w:color w:val="000000"/>
          <w:sz w:val="28"/>
        </w:rPr>
        <w:t xml:space="preserve"> </w:t>
      </w:r>
      <w:r>
        <w:rPr>
          <w:rFonts w:ascii="Times New Roman"/>
          <w:b/>
          <w:i w:val="false"/>
          <w:color w:val="000000"/>
          <w:sz w:val="28"/>
        </w:rPr>
        <w:t>жайылымдарда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орман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қорлары</w:t>
      </w:r>
      <w:r>
        <w:rPr>
          <w:rFonts w:ascii="Times New Roman"/>
          <w:b w:val="false"/>
          <w:i w:val="false"/>
          <w:color w:val="000000"/>
          <w:sz w:val="28"/>
        </w:rPr>
        <w:t xml:space="preserve"> </w:t>
      </w:r>
      <w:r>
        <w:rPr>
          <w:rFonts w:ascii="Times New Roman"/>
          <w:b/>
          <w:i w:val="false"/>
          <w:color w:val="000000"/>
          <w:sz w:val="28"/>
        </w:rPr>
        <w:t>жерлерінде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ерекше</w:t>
      </w:r>
      <w:r>
        <w:rPr>
          <w:rFonts w:ascii="Times New Roman"/>
          <w:b w:val="false"/>
          <w:i w:val="false"/>
          <w:color w:val="000000"/>
          <w:sz w:val="28"/>
        </w:rPr>
        <w:t xml:space="preserve"> </w:t>
      </w:r>
      <w:r>
        <w:rPr>
          <w:rFonts w:ascii="Times New Roman"/>
          <w:b/>
          <w:i w:val="false"/>
          <w:color w:val="000000"/>
          <w:sz w:val="28"/>
        </w:rPr>
        <w:t>қорғалатын</w:t>
      </w:r>
      <w:r>
        <w:rPr>
          <w:rFonts w:ascii="Times New Roman"/>
          <w:b w:val="false"/>
          <w:i w:val="false"/>
          <w:color w:val="000000"/>
          <w:sz w:val="28"/>
        </w:rPr>
        <w:t xml:space="preserve"> </w:t>
      </w:r>
      <w:r>
        <w:rPr>
          <w:rFonts w:ascii="Times New Roman"/>
          <w:b/>
          <w:i w:val="false"/>
          <w:color w:val="000000"/>
          <w:sz w:val="28"/>
        </w:rPr>
        <w:t>табиғи</w:t>
      </w:r>
      <w:r>
        <w:rPr>
          <w:rFonts w:ascii="Times New Roman"/>
          <w:b w:val="false"/>
          <w:i w:val="false"/>
          <w:color w:val="000000"/>
          <w:sz w:val="28"/>
        </w:rPr>
        <w:t xml:space="preserve"> </w:t>
      </w:r>
      <w:r>
        <w:rPr>
          <w:rFonts w:ascii="Times New Roman"/>
          <w:b/>
          <w:i w:val="false"/>
          <w:color w:val="000000"/>
          <w:sz w:val="28"/>
        </w:rPr>
        <w:t>аумақтарда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жаюдың</w:t>
      </w:r>
      <w:r>
        <w:rPr>
          <w:rFonts w:ascii="Times New Roman"/>
          <w:b w:val="false"/>
          <w:i w:val="false"/>
          <w:color w:val="000000"/>
          <w:sz w:val="28"/>
        </w:rPr>
        <w:t xml:space="preserve"> </w:t>
      </w:r>
      <w:r>
        <w:rPr>
          <w:rFonts w:ascii="Times New Roman"/>
          <w:b/>
          <w:i w:val="false"/>
          <w:color w:val="000000"/>
          <w:sz w:val="28"/>
        </w:rPr>
        <w:t>ерекшеліктері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деректер</w:t>
      </w:r>
    </w:p>
    <w:p>
      <w:pPr>
        <w:spacing w:after="0"/>
        <w:ind w:left="0"/>
        <w:jc w:val="both"/>
      </w:pPr>
      <w:r>
        <w:rPr>
          <w:rFonts w:ascii="Times New Roman"/>
          <w:b w:val="false"/>
          <w:i w:val="false"/>
          <w:color w:val="000000"/>
          <w:sz w:val="28"/>
        </w:rPr>
        <w:t>
      Екпе жайылымдар мен аридтік жайылымдарда ауылшаруашылық жануарларын жаю әртүрлі факторлармен, соның ішінде өсімдік жамылғысының түрімен, қоршаған орта жағдайларымен және басқару әдістерімен ерекшеленеді. Өсімдік жамылғысы адам қалыптастыратын екпе жайылымдарда жайылым көбінесе бақыланатын және қарқынды басқарылатын болады, бұл жемшөптің өнімділігі мен сапасын оңтайландыруға мүмкіндік береді. Аридтік жайылымдар, керісінше, аз өсімдіктермен және қатал жағдайлармен сипатталады, бұл тұрақтылықты қамтамасыз ету үшін бейімделгіш жайылым стратегияларын қажет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Темірбек Жүргенов ауылдық </w:t>
            </w:r>
            <w:r>
              <w:br/>
            </w:r>
            <w:r>
              <w:rPr>
                <w:rFonts w:ascii="Times New Roman"/>
                <w:b w:val="false"/>
                <w:i w:val="false"/>
                <w:color w:val="000000"/>
                <w:sz w:val="20"/>
              </w:rPr>
              <w:t xml:space="preserve">округінде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 xml:space="preserve">жөніндегі 2025-2029 жылдарға </w:t>
            </w:r>
            <w:r>
              <w:br/>
            </w:r>
            <w:r>
              <w:rPr>
                <w:rFonts w:ascii="Times New Roman"/>
                <w:b w:val="false"/>
                <w:i w:val="false"/>
                <w:color w:val="000000"/>
                <w:sz w:val="20"/>
              </w:rPr>
              <w:t>арналған жоспарға 5 қосымша</w:t>
            </w:r>
          </w:p>
        </w:tc>
      </w:tr>
    </w:tbl>
    <w:p>
      <w:pPr>
        <w:spacing w:after="0"/>
        <w:ind w:left="0"/>
        <w:jc w:val="left"/>
      </w:pPr>
      <w:r>
        <w:rPr>
          <w:rFonts w:ascii="Times New Roman"/>
          <w:b/>
          <w:i w:val="false"/>
          <w:color w:val="000000"/>
        </w:rPr>
        <w:t xml:space="preserve"> Ұсынылатын жайылым айналымдарының схемалары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r>
    </w:tbl>
    <w:p>
      <w:pPr>
        <w:spacing w:after="0"/>
        <w:ind w:left="0"/>
        <w:jc w:val="both"/>
      </w:pPr>
      <w:r>
        <w:rPr>
          <w:rFonts w:ascii="Times New Roman"/>
          <w:b w:val="false"/>
          <w:i w:val="false"/>
          <w:color w:val="000000"/>
          <w:sz w:val="28"/>
        </w:rPr>
        <w:t>
      Ауылдық округтің жайылымдары маусымдық болып табылады. Түрлік құрамына байланысты маусымдық жайылымдарда мал жаю жемшөптің қоректенуге жарамдылығымен және оның өнімділігін сақтау ұзақтығымен анықталады. Көктемгі жайылымдар эфемерлердің қайта өсуімен қолданылады. Жазда (бидай шөптері, дәнді-шөптер); көктемде (қауырсын шөптері басым шымтезек-жусан, қауырсынды-типті-тар жусан), күзде (жусан-дәнді дақылдар) және қыста (жартылай бұта - солянка). Жайылымдарды оларды қорғау шараларын сақтамай пайдалану көбінесе жайылымдардың тозып кетуіне, әртүрлі дәрежедегі деградацияға әкеледі. Сондай-ақ, қажетті (оңтайлы) маусымда шөпті пайдаланбау 40-70% жем бірлігін және 60-80% ақуызды жоғалтуға әкеледі. Осыған байланысты жыл сайын жаңартылатын ресурстың жоғалуын болдырмау үшін әрбір учаске өз мерзімінде пайдаланылуы тиіс.</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алаңдарын</w:t>
      </w:r>
      <w:r>
        <w:rPr>
          <w:rFonts w:ascii="Times New Roman"/>
          <w:b w:val="false"/>
          <w:i w:val="false"/>
          <w:color w:val="000000"/>
          <w:sz w:val="28"/>
        </w:rPr>
        <w:t xml:space="preserve"> </w:t>
      </w:r>
      <w:r>
        <w:rPr>
          <w:rFonts w:ascii="Times New Roman"/>
          <w:b/>
          <w:i w:val="false"/>
          <w:color w:val="000000"/>
          <w:sz w:val="28"/>
        </w:rPr>
        <w:t>жекелеген</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учаскелерге</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p>
    <w:p>
      <w:pPr>
        <w:spacing w:after="0"/>
        <w:ind w:left="0"/>
        <w:jc w:val="both"/>
      </w:pPr>
      <w:r>
        <w:rPr>
          <w:rFonts w:ascii="Times New Roman"/>
          <w:b w:val="false"/>
          <w:i w:val="false"/>
          <w:color w:val="000000"/>
          <w:sz w:val="28"/>
        </w:rPr>
        <w:t>
      Әр маусымның (күндердің) жайылым ұзақтығы белгілі бір жылдың шарттарымен анықталады. Жануарларды жаю ауа температурасының +10оС тұрақты көрсеткішіне жеткенде басталуы керек. Жайылым биіктігі 15-20 см қар жамылғысымен аяқталады.</w:t>
      </w:r>
    </w:p>
    <w:p>
      <w:pPr>
        <w:spacing w:after="0"/>
        <w:ind w:left="0"/>
        <w:jc w:val="both"/>
      </w:pPr>
      <w:r>
        <w:rPr>
          <w:rFonts w:ascii="Times New Roman"/>
          <w:b w:val="false"/>
          <w:i w:val="false"/>
          <w:color w:val="000000"/>
          <w:sz w:val="28"/>
        </w:rPr>
        <w:t xml:space="preserve">
      Ауылдық округтің </w:t>
      </w:r>
      <w:r>
        <w:rPr>
          <w:rFonts w:ascii="Times New Roman"/>
          <w:b/>
          <w:i w:val="false"/>
          <w:color w:val="000000"/>
          <w:sz w:val="28"/>
        </w:rPr>
        <w:t>көктемгі</w:t>
      </w:r>
      <w:r>
        <w:rPr>
          <w:rFonts w:ascii="Times New Roman"/>
          <w:b w:val="false"/>
          <w:i w:val="false"/>
          <w:color w:val="000000"/>
          <w:sz w:val="28"/>
        </w:rPr>
        <w:t xml:space="preserve"> </w:t>
      </w:r>
      <w:r>
        <w:rPr>
          <w:rFonts w:ascii="Times New Roman"/>
          <w:b/>
          <w:i w:val="false"/>
          <w:color w:val="000000"/>
          <w:sz w:val="28"/>
        </w:rPr>
        <w:t>жайылымдары</w:t>
      </w:r>
      <w:r>
        <w:rPr>
          <w:rFonts w:ascii="Times New Roman"/>
          <w:b w:val="false"/>
          <w:i w:val="false"/>
          <w:color w:val="000000"/>
          <w:sz w:val="28"/>
        </w:rPr>
        <w:t xml:space="preserve"> селеулі-жусан, қауырсын-бетегелі жусан типтері басым. Жайылымның ұзақтығы көктемгі жайылымдарда </w:t>
      </w:r>
      <w:r>
        <w:rPr>
          <w:rFonts w:ascii="Times New Roman"/>
          <w:b/>
          <w:i w:val="false"/>
          <w:color w:val="000000"/>
          <w:sz w:val="28"/>
        </w:rPr>
        <w:t>(</w:t>
      </w:r>
      <w:r>
        <w:rPr>
          <w:rFonts w:ascii="Times New Roman"/>
          <w:b/>
          <w:i w:val="false"/>
          <w:color w:val="000000"/>
          <w:sz w:val="28"/>
        </w:rPr>
        <w:t>сәуір-маусым</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күнді</w:t>
      </w:r>
      <w:r>
        <w:rPr>
          <w:rFonts w:ascii="Times New Roman"/>
          <w:b w:val="false"/>
          <w:i w:val="false"/>
          <w:color w:val="000000"/>
          <w:sz w:val="28"/>
        </w:rPr>
        <w:t xml:space="preserve"> құрайды.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Жазғы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бидай шөптері, дәнді дақылдар мен шөптердің түрлерімен ұсынылған. Жайылымның ұзақтығы </w:t>
      </w:r>
      <w:r>
        <w:rPr>
          <w:rFonts w:ascii="Times New Roman"/>
          <w:b/>
          <w:i w:val="false"/>
          <w:color w:val="000000"/>
          <w:sz w:val="28"/>
        </w:rPr>
        <w:t>(</w:t>
      </w:r>
      <w:r>
        <w:rPr>
          <w:rFonts w:ascii="Times New Roman"/>
          <w:b/>
          <w:i w:val="false"/>
          <w:color w:val="000000"/>
          <w:sz w:val="28"/>
        </w:rPr>
        <w:t>маусым-қыркүйек</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Күзгі</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жусан-жарма түрімен ұсынылған. Жайылымның ұзақтығы </w:t>
      </w:r>
      <w:r>
        <w:rPr>
          <w:rFonts w:ascii="Times New Roman"/>
          <w:b/>
          <w:i w:val="false"/>
          <w:color w:val="000000"/>
          <w:sz w:val="28"/>
        </w:rPr>
        <w:t>(</w:t>
      </w:r>
      <w:r>
        <w:rPr>
          <w:rFonts w:ascii="Times New Roman"/>
          <w:b/>
          <w:i w:val="false"/>
          <w:color w:val="000000"/>
          <w:sz w:val="28"/>
        </w:rPr>
        <w:t>қыркүйек-қараша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Қысқы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бұта-солянка түрімен ұсынылған.Жайылымның ұзақтығы </w:t>
      </w:r>
      <w:r>
        <w:rPr>
          <w:rFonts w:ascii="Times New Roman"/>
          <w:b/>
          <w:i w:val="false"/>
          <w:color w:val="000000"/>
          <w:sz w:val="28"/>
        </w:rPr>
        <w:t>(</w:t>
      </w:r>
      <w:r>
        <w:rPr>
          <w:rFonts w:ascii="Times New Roman"/>
          <w:b/>
          <w:i w:val="false"/>
          <w:color w:val="000000"/>
          <w:sz w:val="28"/>
        </w:rPr>
        <w:t>қараша-желтоқсан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30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орташа</w:t>
      </w:r>
      <w:r>
        <w:rPr>
          <w:rFonts w:ascii="Times New Roman"/>
          <w:b w:val="false"/>
          <w:i w:val="false"/>
          <w:color w:val="000000"/>
          <w:sz w:val="28"/>
        </w:rPr>
        <w:t xml:space="preserve"> </w:t>
      </w:r>
      <w:r>
        <w:rPr>
          <w:rFonts w:ascii="Times New Roman"/>
          <w:b/>
          <w:i w:val="false"/>
          <w:color w:val="000000"/>
          <w:sz w:val="28"/>
        </w:rPr>
        <w:t>тәуліктік</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тұтынуы</w:t>
      </w:r>
      <w:r>
        <w:rPr>
          <w:rFonts w:ascii="Times New Roman"/>
          <w:b/>
          <w:i w:val="false"/>
          <w:color w:val="000000"/>
          <w:sz w:val="28"/>
        </w:rPr>
        <w:t>:</w:t>
      </w:r>
    </w:p>
    <w:p>
      <w:pPr>
        <w:spacing w:after="0"/>
        <w:ind w:left="0"/>
        <w:jc w:val="both"/>
      </w:pPr>
      <w:r>
        <w:rPr>
          <w:rFonts w:ascii="Times New Roman"/>
          <w:b w:val="false"/>
          <w:i w:val="false"/>
          <w:color w:val="000000"/>
          <w:sz w:val="28"/>
        </w:rPr>
        <w:t>
      Жазғы уақытта (1 бас малға тәулігіне литр):</w:t>
      </w:r>
    </w:p>
    <w:p>
      <w:pPr>
        <w:spacing w:after="0"/>
        <w:ind w:left="0"/>
        <w:jc w:val="both"/>
      </w:pPr>
      <w:r>
        <w:rPr>
          <w:rFonts w:ascii="Times New Roman"/>
          <w:b w:val="false"/>
          <w:i w:val="false"/>
          <w:color w:val="000000"/>
          <w:sz w:val="28"/>
        </w:rPr>
        <w:t>
      сүтті сиырлар-55;</w:t>
      </w:r>
    </w:p>
    <w:p>
      <w:pPr>
        <w:spacing w:after="0"/>
        <w:ind w:left="0"/>
        <w:jc w:val="both"/>
      </w:pPr>
      <w:r>
        <w:rPr>
          <w:rFonts w:ascii="Times New Roman"/>
          <w:b w:val="false"/>
          <w:i w:val="false"/>
          <w:color w:val="000000"/>
          <w:sz w:val="28"/>
        </w:rPr>
        <w:t>
      қысыр сиырлар-50;</w:t>
      </w:r>
    </w:p>
    <w:p>
      <w:pPr>
        <w:spacing w:after="0"/>
        <w:ind w:left="0"/>
        <w:jc w:val="both"/>
      </w:pPr>
      <w:r>
        <w:rPr>
          <w:rFonts w:ascii="Times New Roman"/>
          <w:b w:val="false"/>
          <w:i w:val="false"/>
          <w:color w:val="000000"/>
          <w:sz w:val="28"/>
        </w:rPr>
        <w:t>
      2 жасқа дейінгі нетели-30;</w:t>
      </w:r>
    </w:p>
    <w:p>
      <w:pPr>
        <w:spacing w:after="0"/>
        <w:ind w:left="0"/>
        <w:jc w:val="both"/>
      </w:pPr>
      <w:r>
        <w:rPr>
          <w:rFonts w:ascii="Times New Roman"/>
          <w:b w:val="false"/>
          <w:i w:val="false"/>
          <w:color w:val="000000"/>
          <w:sz w:val="28"/>
        </w:rPr>
        <w:t>
      6 айға дейінгі бұзаулар-20;</w:t>
      </w:r>
    </w:p>
    <w:p>
      <w:pPr>
        <w:spacing w:after="0"/>
        <w:ind w:left="0"/>
        <w:jc w:val="both"/>
      </w:pPr>
      <w:r>
        <w:rPr>
          <w:rFonts w:ascii="Times New Roman"/>
          <w:b w:val="false"/>
          <w:i w:val="false"/>
          <w:color w:val="000000"/>
          <w:sz w:val="28"/>
        </w:rPr>
        <w:t>
      жатырды емізбейтін жұмысшы жылқылар-50;</w:t>
      </w:r>
    </w:p>
    <w:p>
      <w:pPr>
        <w:spacing w:after="0"/>
        <w:ind w:left="0"/>
        <w:jc w:val="both"/>
      </w:pPr>
      <w:r>
        <w:rPr>
          <w:rFonts w:ascii="Times New Roman"/>
          <w:b w:val="false"/>
          <w:i w:val="false"/>
          <w:color w:val="000000"/>
          <w:sz w:val="28"/>
        </w:rPr>
        <w:t>
      асыл тұқымды жылқылар, емізетін жатырлар-50;</w:t>
      </w:r>
    </w:p>
    <w:p>
      <w:pPr>
        <w:spacing w:after="0"/>
        <w:ind w:left="0"/>
        <w:jc w:val="both"/>
      </w:pPr>
      <w:r>
        <w:rPr>
          <w:rFonts w:ascii="Times New Roman"/>
          <w:b w:val="false"/>
          <w:i w:val="false"/>
          <w:color w:val="000000"/>
          <w:sz w:val="28"/>
        </w:rPr>
        <w:t>
      1,5 жасқа дейінгі құлындар-40;</w:t>
      </w:r>
    </w:p>
    <w:p>
      <w:pPr>
        <w:spacing w:after="0"/>
        <w:ind w:left="0"/>
        <w:jc w:val="both"/>
      </w:pPr>
      <w:r>
        <w:rPr>
          <w:rFonts w:ascii="Times New Roman"/>
          <w:b w:val="false"/>
          <w:i w:val="false"/>
          <w:color w:val="000000"/>
          <w:sz w:val="28"/>
        </w:rPr>
        <w:t>
      7 айға дейінгі құлындар – 10;</w:t>
      </w:r>
    </w:p>
    <w:p>
      <w:pPr>
        <w:spacing w:after="0"/>
        <w:ind w:left="0"/>
        <w:jc w:val="both"/>
      </w:pPr>
      <w:r>
        <w:rPr>
          <w:rFonts w:ascii="Times New Roman"/>
          <w:b w:val="false"/>
          <w:i w:val="false"/>
          <w:color w:val="000000"/>
          <w:sz w:val="28"/>
        </w:rPr>
        <w:t>
      ересек қой-8;</w:t>
      </w:r>
    </w:p>
    <w:p>
      <w:pPr>
        <w:spacing w:after="0"/>
        <w:ind w:left="0"/>
        <w:jc w:val="both"/>
      </w:pPr>
      <w:r>
        <w:rPr>
          <w:rFonts w:ascii="Times New Roman"/>
          <w:b w:val="false"/>
          <w:i w:val="false"/>
          <w:color w:val="000000"/>
          <w:sz w:val="28"/>
        </w:rPr>
        <w:t>
      1 жасқа дейінгі жас қой-3.</w:t>
      </w:r>
    </w:p>
    <w:p>
      <w:pPr>
        <w:spacing w:after="0"/>
        <w:ind w:left="0"/>
        <w:jc w:val="both"/>
      </w:pPr>
      <w:r>
        <w:rPr>
          <w:rFonts w:ascii="Times New Roman"/>
          <w:b w:val="false"/>
          <w:i w:val="false"/>
          <w:color w:val="000000"/>
          <w:sz w:val="28"/>
        </w:rPr>
        <w:t>
      Көктем және күз мезгілінде (1 бас малға тәулігіне литр):</w:t>
      </w:r>
    </w:p>
    <w:p>
      <w:pPr>
        <w:spacing w:after="0"/>
        <w:ind w:left="0"/>
        <w:jc w:val="both"/>
      </w:pPr>
      <w:r>
        <w:rPr>
          <w:rFonts w:ascii="Times New Roman"/>
          <w:b w:val="false"/>
          <w:i w:val="false"/>
          <w:color w:val="000000"/>
          <w:sz w:val="28"/>
        </w:rPr>
        <w:t>
      сүтті сиырлар-45;</w:t>
      </w:r>
    </w:p>
    <w:p>
      <w:pPr>
        <w:spacing w:after="0"/>
        <w:ind w:left="0"/>
        <w:jc w:val="both"/>
      </w:pPr>
      <w:r>
        <w:rPr>
          <w:rFonts w:ascii="Times New Roman"/>
          <w:b w:val="false"/>
          <w:i w:val="false"/>
          <w:color w:val="000000"/>
          <w:sz w:val="28"/>
        </w:rPr>
        <w:t>
      қысыр сиырлар-40;</w:t>
      </w:r>
    </w:p>
    <w:p>
      <w:pPr>
        <w:spacing w:after="0"/>
        <w:ind w:left="0"/>
        <w:jc w:val="both"/>
      </w:pPr>
      <w:r>
        <w:rPr>
          <w:rFonts w:ascii="Times New Roman"/>
          <w:b w:val="false"/>
          <w:i w:val="false"/>
          <w:color w:val="000000"/>
          <w:sz w:val="28"/>
        </w:rPr>
        <w:t>
      2 жасқа дейінгі баспақтар-30;</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жылқылар-40;</w:t>
      </w:r>
    </w:p>
    <w:p>
      <w:pPr>
        <w:spacing w:after="0"/>
        <w:ind w:left="0"/>
        <w:jc w:val="both"/>
      </w:pPr>
      <w:r>
        <w:rPr>
          <w:rFonts w:ascii="Times New Roman"/>
          <w:b w:val="false"/>
          <w:i w:val="false"/>
          <w:color w:val="000000"/>
          <w:sz w:val="28"/>
        </w:rPr>
        <w:t>
      асыл тұқымды жылқылар,</w:t>
      </w:r>
    </w:p>
    <w:p>
      <w:pPr>
        <w:spacing w:after="0"/>
        <w:ind w:left="0"/>
        <w:jc w:val="both"/>
      </w:pPr>
      <w:r>
        <w:rPr>
          <w:rFonts w:ascii="Times New Roman"/>
          <w:b w:val="false"/>
          <w:i w:val="false"/>
          <w:color w:val="000000"/>
          <w:sz w:val="28"/>
        </w:rPr>
        <w:t>
      емізетін жатырлар-40;</w:t>
      </w:r>
    </w:p>
    <w:p>
      <w:pPr>
        <w:spacing w:after="0"/>
        <w:ind w:left="0"/>
        <w:jc w:val="both"/>
      </w:pPr>
      <w:r>
        <w:rPr>
          <w:rFonts w:ascii="Times New Roman"/>
          <w:b w:val="false"/>
          <w:i w:val="false"/>
          <w:color w:val="000000"/>
          <w:sz w:val="28"/>
        </w:rPr>
        <w:t>
      1,5 жасқа дейінгі құлындар-30;</w:t>
      </w:r>
    </w:p>
    <w:p>
      <w:pPr>
        <w:spacing w:after="0"/>
        <w:ind w:left="0"/>
        <w:jc w:val="both"/>
      </w:pPr>
      <w:r>
        <w:rPr>
          <w:rFonts w:ascii="Times New Roman"/>
          <w:b w:val="false"/>
          <w:i w:val="false"/>
          <w:color w:val="000000"/>
          <w:sz w:val="28"/>
        </w:rPr>
        <w:t>
      7 айға дейінгі құлындар-6;</w:t>
      </w:r>
    </w:p>
    <w:p>
      <w:pPr>
        <w:spacing w:after="0"/>
        <w:ind w:left="0"/>
        <w:jc w:val="both"/>
      </w:pPr>
      <w:r>
        <w:rPr>
          <w:rFonts w:ascii="Times New Roman"/>
          <w:b w:val="false"/>
          <w:i w:val="false"/>
          <w:color w:val="000000"/>
          <w:sz w:val="28"/>
        </w:rPr>
        <w:t>
      ересек қойлар-5.</w:t>
      </w:r>
    </w:p>
    <w:p>
      <w:pPr>
        <w:spacing w:after="0"/>
        <w:ind w:left="0"/>
        <w:jc w:val="both"/>
      </w:pPr>
      <w:r>
        <w:rPr>
          <w:rFonts w:ascii="Times New Roman"/>
          <w:b w:val="false"/>
          <w:i w:val="false"/>
          <w:color w:val="000000"/>
          <w:sz w:val="28"/>
        </w:rPr>
        <w:t>
      Қыс мезгілінде (1 бас малға тәулігіне литр):</w:t>
      </w:r>
    </w:p>
    <w:p>
      <w:pPr>
        <w:spacing w:after="0"/>
        <w:ind w:left="0"/>
        <w:jc w:val="both"/>
      </w:pPr>
      <w:r>
        <w:rPr>
          <w:rFonts w:ascii="Times New Roman"/>
          <w:b w:val="false"/>
          <w:i w:val="false"/>
          <w:color w:val="000000"/>
          <w:sz w:val="28"/>
        </w:rPr>
        <w:t>
      сүтті сиырлар-35;</w:t>
      </w:r>
    </w:p>
    <w:p>
      <w:pPr>
        <w:spacing w:after="0"/>
        <w:ind w:left="0"/>
        <w:jc w:val="both"/>
      </w:pPr>
      <w:r>
        <w:rPr>
          <w:rFonts w:ascii="Times New Roman"/>
          <w:b w:val="false"/>
          <w:i w:val="false"/>
          <w:color w:val="000000"/>
          <w:sz w:val="28"/>
        </w:rPr>
        <w:t>
      қысыр сиырлар-30;</w:t>
      </w:r>
    </w:p>
    <w:p>
      <w:pPr>
        <w:spacing w:after="0"/>
        <w:ind w:left="0"/>
        <w:jc w:val="both"/>
      </w:pPr>
      <w:r>
        <w:rPr>
          <w:rFonts w:ascii="Times New Roman"/>
          <w:b w:val="false"/>
          <w:i w:val="false"/>
          <w:color w:val="000000"/>
          <w:sz w:val="28"/>
        </w:rPr>
        <w:t>
      2 жасқа дейінгі баспақтар-25;</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жылқылар-30;</w:t>
      </w:r>
    </w:p>
    <w:p>
      <w:pPr>
        <w:spacing w:after="0"/>
        <w:ind w:left="0"/>
        <w:jc w:val="both"/>
      </w:pPr>
      <w:r>
        <w:rPr>
          <w:rFonts w:ascii="Times New Roman"/>
          <w:b w:val="false"/>
          <w:i w:val="false"/>
          <w:color w:val="000000"/>
          <w:sz w:val="28"/>
        </w:rPr>
        <w:t>
      асыл тұқымды жылқылар, емізетін жатырлар-30;</w:t>
      </w:r>
    </w:p>
    <w:p>
      <w:pPr>
        <w:spacing w:after="0"/>
        <w:ind w:left="0"/>
        <w:jc w:val="both"/>
      </w:pPr>
      <w:r>
        <w:rPr>
          <w:rFonts w:ascii="Times New Roman"/>
          <w:b w:val="false"/>
          <w:i w:val="false"/>
          <w:color w:val="000000"/>
          <w:sz w:val="28"/>
        </w:rPr>
        <w:t>
      1,5 жасқа дейінгі құлындар – 20;</w:t>
      </w:r>
    </w:p>
    <w:p>
      <w:pPr>
        <w:spacing w:after="0"/>
        <w:ind w:left="0"/>
        <w:jc w:val="both"/>
      </w:pPr>
      <w:r>
        <w:rPr>
          <w:rFonts w:ascii="Times New Roman"/>
          <w:b w:val="false"/>
          <w:i w:val="false"/>
          <w:color w:val="000000"/>
          <w:sz w:val="28"/>
        </w:rPr>
        <w:t>
      ересек қойлар-3.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округке</w:t>
      </w:r>
      <w:r>
        <w:rPr>
          <w:rFonts w:ascii="Times New Roman"/>
          <w:b w:val="false"/>
          <w:i w:val="false"/>
          <w:color w:val="000000"/>
          <w:sz w:val="28"/>
        </w:rPr>
        <w:t xml:space="preserve"> </w:t>
      </w:r>
      <w:r>
        <w:rPr>
          <w:rFonts w:ascii="Times New Roman"/>
          <w:b/>
          <w:i w:val="false"/>
          <w:color w:val="000000"/>
          <w:sz w:val="28"/>
        </w:rPr>
        <w:t>кіретін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жобалық</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онда</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басы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округтің</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мекендері</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көрсетіледі</w:t>
      </w:r>
      <w:r>
        <w:rPr>
          <w:rFonts w:ascii="Times New Roman"/>
          <w:b/>
          <w:i w:val="false"/>
          <w:color w:val="000000"/>
          <w:sz w:val="28"/>
        </w:rPr>
        <w:t>.</w:t>
      </w:r>
    </w:p>
    <w:p>
      <w:pPr>
        <w:spacing w:after="0"/>
        <w:ind w:left="0"/>
        <w:jc w:val="both"/>
      </w:pPr>
      <w:r>
        <w:rPr>
          <w:rFonts w:ascii="Times New Roman"/>
          <w:b w:val="false"/>
          <w:i w:val="false"/>
          <w:color w:val="000000"/>
          <w:sz w:val="28"/>
        </w:rPr>
        <w:t>
      Темірбек Жүргенов ауылдық округінің қоғамдық жайылым алаңы жайылымдық жемге деген қажеттілікті қамтамасыз етеді. Алайда Темірбек Жүргенов елді мекенінде жайылым тапшылығы жоқ.</w:t>
      </w:r>
    </w:p>
    <w:bookmarkStart w:name="z61" w:id="59"/>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құжаттар</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санаттары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учаскелерінің</w:t>
      </w:r>
      <w:r>
        <w:rPr>
          <w:rFonts w:ascii="Times New Roman"/>
          <w:b w:val="false"/>
          <w:i w:val="false"/>
          <w:color w:val="000000"/>
          <w:sz w:val="28"/>
        </w:rPr>
        <w:t xml:space="preserve"> </w:t>
      </w:r>
      <w:r>
        <w:rPr>
          <w:rFonts w:ascii="Times New Roman"/>
          <w:b/>
          <w:i w:val="false"/>
          <w:color w:val="000000"/>
          <w:sz w:val="28"/>
        </w:rPr>
        <w:t>меншік</w:t>
      </w:r>
      <w:r>
        <w:rPr>
          <w:rFonts w:ascii="Times New Roman"/>
          <w:b w:val="false"/>
          <w:i w:val="false"/>
          <w:color w:val="000000"/>
          <w:sz w:val="28"/>
        </w:rPr>
        <w:t xml:space="preserve"> </w:t>
      </w:r>
      <w:r>
        <w:rPr>
          <w:rFonts w:ascii="Times New Roman"/>
          <w:b/>
          <w:i w:val="false"/>
          <w:color w:val="000000"/>
          <w:sz w:val="28"/>
        </w:rPr>
        <w:t>иелері</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пайдаланушылар</w:t>
      </w:r>
      <w:r>
        <w:rPr>
          <w:rFonts w:ascii="Times New Roman"/>
          <w:b w:val="false"/>
          <w:i w:val="false"/>
          <w:color w:val="000000"/>
          <w:sz w:val="28"/>
        </w:rPr>
        <w:t xml:space="preserve"> </w:t>
      </w:r>
      <w:r>
        <w:rPr>
          <w:rFonts w:ascii="Times New Roman"/>
          <w:b/>
          <w:i w:val="false"/>
          <w:color w:val="000000"/>
          <w:sz w:val="28"/>
        </w:rPr>
        <w:t>бөлінісінде</w:t>
      </w:r>
      <w:r>
        <w:rPr>
          <w:rFonts w:ascii="Times New Roman"/>
          <w:b w:val="false"/>
          <w:i w:val="false"/>
          <w:color w:val="000000"/>
          <w:sz w:val="28"/>
        </w:rPr>
        <w:t xml:space="preserve"> </w:t>
      </w:r>
      <w:r>
        <w:rPr>
          <w:rFonts w:ascii="Times New Roman"/>
          <w:b/>
          <w:i w:val="false"/>
          <w:color w:val="000000"/>
          <w:sz w:val="28"/>
        </w:rPr>
        <w:t>Темірбек</w:t>
      </w:r>
      <w:r>
        <w:rPr>
          <w:rFonts w:ascii="Times New Roman"/>
          <w:b w:val="false"/>
          <w:i w:val="false"/>
          <w:color w:val="000000"/>
          <w:sz w:val="28"/>
        </w:rPr>
        <w:t xml:space="preserve"> </w:t>
      </w:r>
      <w:r>
        <w:rPr>
          <w:rFonts w:ascii="Times New Roman"/>
          <w:b/>
          <w:i w:val="false"/>
          <w:color w:val="000000"/>
          <w:sz w:val="28"/>
        </w:rPr>
        <w:t>Жүргенов</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округі</w:t>
      </w:r>
      <w:r>
        <w:rPr>
          <w:rFonts w:ascii="Times New Roman"/>
          <w:b w:val="false"/>
          <w:i w:val="false"/>
          <w:color w:val="000000"/>
          <w:sz w:val="28"/>
        </w:rPr>
        <w:t xml:space="preserve"> </w:t>
      </w:r>
      <w:r>
        <w:rPr>
          <w:rFonts w:ascii="Times New Roman"/>
          <w:b/>
          <w:i w:val="false"/>
          <w:color w:val="000000"/>
          <w:sz w:val="28"/>
        </w:rPr>
        <w:t>аумағында</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орналасу</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5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80300" cy="831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480300" cy="831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2" w:id="60"/>
    <w:p>
      <w:pPr>
        <w:spacing w:after="0"/>
        <w:ind w:left="0"/>
        <w:jc w:val="both"/>
      </w:pPr>
      <w:r>
        <w:rPr>
          <w:rFonts w:ascii="Times New Roman"/>
          <w:b w:val="false"/>
          <w:i w:val="false"/>
          <w:color w:val="000000"/>
          <w:sz w:val="28"/>
        </w:rPr>
        <w:t xml:space="preserve">
      </w:t>
      </w:r>
      <w:r>
        <w:rPr>
          <w:rFonts w:ascii="Times New Roman"/>
          <w:b/>
          <w:i w:val="false"/>
          <w:color w:val="000000"/>
          <w:sz w:val="28"/>
        </w:rPr>
        <w:t>2.</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шекаралары</w:t>
      </w:r>
      <w:r>
        <w:rPr>
          <w:rFonts w:ascii="Times New Roman"/>
          <w:b w:val="false"/>
          <w:i w:val="false"/>
          <w:color w:val="000000"/>
          <w:sz w:val="28"/>
        </w:rPr>
        <w:t xml:space="preserve"> </w:t>
      </w:r>
      <w:r>
        <w:rPr>
          <w:rFonts w:ascii="Times New Roman"/>
          <w:b/>
          <w:i w:val="false"/>
          <w:color w:val="000000"/>
          <w:sz w:val="28"/>
        </w:rPr>
        <w:t>мен</w:t>
      </w:r>
      <w:r>
        <w:rPr>
          <w:rFonts w:ascii="Times New Roman"/>
          <w:b w:val="false"/>
          <w:i w:val="false"/>
          <w:color w:val="000000"/>
          <w:sz w:val="28"/>
        </w:rPr>
        <w:t xml:space="preserve"> </w:t>
      </w:r>
      <w:r>
        <w:rPr>
          <w:rFonts w:ascii="Times New Roman"/>
          <w:b/>
          <w:i w:val="false"/>
          <w:color w:val="000000"/>
          <w:sz w:val="28"/>
        </w:rPr>
        <w:t>алаңдары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6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58100" cy="900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658100" cy="900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3" w:id="61"/>
    <w:p>
      <w:pPr>
        <w:spacing w:after="0"/>
        <w:ind w:left="0"/>
        <w:jc w:val="both"/>
      </w:pPr>
      <w:r>
        <w:rPr>
          <w:rFonts w:ascii="Times New Roman"/>
          <w:b w:val="false"/>
          <w:i w:val="false"/>
          <w:color w:val="000000"/>
          <w:sz w:val="28"/>
        </w:rPr>
        <w:t xml:space="preserve">
      </w:t>
      </w:r>
      <w:r>
        <w:rPr>
          <w:rFonts w:ascii="Times New Roman"/>
          <w:b/>
          <w:i w:val="false"/>
          <w:color w:val="000000"/>
          <w:sz w:val="28"/>
        </w:rPr>
        <w:t>3.</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көрсетілген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қамау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қамау көктем-жаз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қамау көктем-жаз-күз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қамау 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период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bl>
    <w:p>
      <w:pPr>
        <w:spacing w:after="0"/>
        <w:ind w:left="0"/>
        <w:jc w:val="both"/>
      </w:pPr>
      <w:r>
        <w:rPr>
          <w:rFonts w:ascii="Times New Roman"/>
          <w:b w:val="false"/>
          <w:i w:val="false"/>
          <w:color w:val="000000"/>
          <w:sz w:val="28"/>
        </w:rPr>
        <w:t>
      ескерту: 1 , 2, 3, 4 жылына қолданылатын қамаудың реті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21600" cy="718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721600" cy="718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4" w:id="62"/>
    <w:p>
      <w:pPr>
        <w:spacing w:after="0"/>
        <w:ind w:left="0"/>
        <w:jc w:val="both"/>
      </w:pPr>
      <w:r>
        <w:rPr>
          <w:rFonts w:ascii="Times New Roman"/>
          <w:b w:val="false"/>
          <w:i w:val="false"/>
          <w:color w:val="000000"/>
          <w:sz w:val="28"/>
        </w:rPr>
        <w:t xml:space="preserve">
      </w:t>
      </w:r>
      <w:r>
        <w:rPr>
          <w:rFonts w:ascii="Times New Roman"/>
          <w:b/>
          <w:i w:val="false"/>
          <w:color w:val="000000"/>
          <w:sz w:val="28"/>
        </w:rPr>
        <w:t>4.</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трассаларын</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инфрақұрылымның</w:t>
      </w:r>
      <w:r>
        <w:rPr>
          <w:rFonts w:ascii="Times New Roman"/>
          <w:b w:val="false"/>
          <w:i w:val="false"/>
          <w:color w:val="000000"/>
          <w:sz w:val="28"/>
        </w:rPr>
        <w:t xml:space="preserve"> </w:t>
      </w:r>
      <w:r>
        <w:rPr>
          <w:rFonts w:ascii="Times New Roman"/>
          <w:b/>
          <w:i w:val="false"/>
          <w:color w:val="000000"/>
          <w:sz w:val="28"/>
        </w:rPr>
        <w:t>өзге</w:t>
      </w:r>
      <w:r>
        <w:rPr>
          <w:rFonts w:ascii="Times New Roman"/>
          <w:b w:val="false"/>
          <w:i w:val="false"/>
          <w:color w:val="000000"/>
          <w:sz w:val="28"/>
        </w:rPr>
        <w:t xml:space="preserve"> </w:t>
      </w:r>
      <w:r>
        <w:rPr>
          <w:rFonts w:ascii="Times New Roman"/>
          <w:b/>
          <w:i w:val="false"/>
          <w:color w:val="000000"/>
          <w:sz w:val="28"/>
        </w:rPr>
        <w:t>де</w:t>
      </w:r>
      <w:r>
        <w:rPr>
          <w:rFonts w:ascii="Times New Roman"/>
          <w:b w:val="false"/>
          <w:i w:val="false"/>
          <w:color w:val="000000"/>
          <w:sz w:val="28"/>
        </w:rPr>
        <w:t xml:space="preserve"> </w:t>
      </w:r>
      <w:r>
        <w:rPr>
          <w:rFonts w:ascii="Times New Roman"/>
          <w:b/>
          <w:i w:val="false"/>
          <w:color w:val="000000"/>
          <w:sz w:val="28"/>
        </w:rPr>
        <w:t>объектілерін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сондай-ақ</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w:t>
      </w:r>
      <w:r>
        <w:rPr>
          <w:rFonts w:ascii="Times New Roman"/>
          <w:b w:val="false"/>
          <w:i w:val="false"/>
          <w:color w:val="000000"/>
          <w:sz w:val="28"/>
        </w:rPr>
        <w:t xml:space="preserve"> </w:t>
      </w:r>
      <w:r>
        <w:rPr>
          <w:rFonts w:ascii="Times New Roman"/>
          <w:b/>
          <w:i w:val="false"/>
          <w:color w:val="000000"/>
          <w:sz w:val="28"/>
        </w:rPr>
        <w:t>объектілері</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қорымдарының</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жері</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w:t>
      </w:r>
      <w:r>
        <w:rPr>
          <w:rFonts w:ascii="Times New Roman"/>
          <w:b w:val="false"/>
          <w:i w:val="false"/>
          <w:color w:val="000000"/>
          <w:sz w:val="28"/>
        </w:rPr>
        <w:t xml:space="preserve"> </w:t>
      </w:r>
      <w:r>
        <w:rPr>
          <w:rFonts w:ascii="Times New Roman"/>
          <w:b/>
          <w:i w:val="false"/>
          <w:color w:val="000000"/>
          <w:sz w:val="28"/>
        </w:rPr>
        <w:t>(карта)</w:t>
      </w:r>
    </w:p>
    <w:bookmarkEnd w:id="6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05700" cy="703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505700" cy="703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5" w:id="63"/>
    <w:p>
      <w:pPr>
        <w:spacing w:after="0"/>
        <w:ind w:left="0"/>
        <w:jc w:val="both"/>
      </w:pPr>
      <w:r>
        <w:rPr>
          <w:rFonts w:ascii="Times New Roman"/>
          <w:b w:val="false"/>
          <w:i w:val="false"/>
          <w:color w:val="000000"/>
          <w:sz w:val="28"/>
        </w:rPr>
        <w:t xml:space="preserve">
      </w:t>
      </w:r>
      <w:r>
        <w:rPr>
          <w:rFonts w:ascii="Times New Roman"/>
          <w:b/>
          <w:i w:val="false"/>
          <w:color w:val="000000"/>
          <w:sz w:val="28"/>
        </w:rPr>
        <w:t>5.</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пайдаланушыларға</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пайдалануға</w:t>
      </w:r>
      <w:r>
        <w:rPr>
          <w:rFonts w:ascii="Times New Roman"/>
          <w:b w:val="false"/>
          <w:i w:val="false"/>
          <w:color w:val="000000"/>
          <w:sz w:val="28"/>
        </w:rPr>
        <w:t xml:space="preserve"> </w:t>
      </w:r>
      <w:r>
        <w:rPr>
          <w:rFonts w:ascii="Times New Roman"/>
          <w:b/>
          <w:i w:val="false"/>
          <w:color w:val="000000"/>
          <w:sz w:val="28"/>
        </w:rPr>
        <w:t>берілуі</w:t>
      </w:r>
      <w:r>
        <w:rPr>
          <w:rFonts w:ascii="Times New Roman"/>
          <w:b w:val="false"/>
          <w:i w:val="false"/>
          <w:color w:val="000000"/>
          <w:sz w:val="28"/>
        </w:rPr>
        <w:t xml:space="preserve"> </w:t>
      </w:r>
      <w:r>
        <w:rPr>
          <w:rFonts w:ascii="Times New Roman"/>
          <w:b/>
          <w:i w:val="false"/>
          <w:color w:val="000000"/>
          <w:sz w:val="28"/>
        </w:rPr>
        <w:t>мүмкін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6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58100" cy="788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658100" cy="788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6" w:id="64"/>
    <w:p>
      <w:pPr>
        <w:spacing w:after="0"/>
        <w:ind w:left="0"/>
        <w:jc w:val="both"/>
      </w:pPr>
      <w:r>
        <w:rPr>
          <w:rFonts w:ascii="Times New Roman"/>
          <w:b w:val="false"/>
          <w:i w:val="false"/>
          <w:color w:val="000000"/>
          <w:sz w:val="28"/>
        </w:rPr>
        <w:t xml:space="preserve">
      </w:t>
      </w:r>
      <w:r>
        <w:rPr>
          <w:rFonts w:ascii="Times New Roman"/>
          <w:b/>
          <w:i w:val="false"/>
          <w:color w:val="000000"/>
          <w:sz w:val="28"/>
        </w:rPr>
        <w:t>6.</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пайдаланушылардың</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w:t>
      </w:r>
      <w:r>
        <w:rPr>
          <w:rFonts w:ascii="Times New Roman"/>
          <w:b w:val="false"/>
          <w:i w:val="false"/>
          <w:color w:val="000000"/>
          <w:sz w:val="28"/>
        </w:rPr>
        <w:t xml:space="preserve"> </w:t>
      </w:r>
      <w:r>
        <w:rPr>
          <w:rFonts w:ascii="Times New Roman"/>
          <w:b/>
          <w:i w:val="false"/>
          <w:color w:val="000000"/>
          <w:sz w:val="28"/>
        </w:rPr>
        <w:t>нормасына</w:t>
      </w:r>
      <w:r>
        <w:rPr>
          <w:rFonts w:ascii="Times New Roman"/>
          <w:b w:val="false"/>
          <w:i w:val="false"/>
          <w:color w:val="000000"/>
          <w:sz w:val="28"/>
        </w:rPr>
        <w:t xml:space="preserve"> </w:t>
      </w:r>
      <w:r>
        <w:rPr>
          <w:rFonts w:ascii="Times New Roman"/>
          <w:b/>
          <w:i w:val="false"/>
          <w:color w:val="000000"/>
          <w:sz w:val="28"/>
        </w:rPr>
        <w:t>сәйкес</w:t>
      </w:r>
      <w:r>
        <w:rPr>
          <w:rFonts w:ascii="Times New Roman"/>
          <w:b w:val="false"/>
          <w:i w:val="false"/>
          <w:color w:val="000000"/>
          <w:sz w:val="28"/>
        </w:rPr>
        <w:t xml:space="preserve"> </w:t>
      </w:r>
      <w:r>
        <w:rPr>
          <w:rFonts w:ascii="Times New Roman"/>
          <w:b/>
          <w:i w:val="false"/>
          <w:color w:val="000000"/>
          <w:sz w:val="28"/>
        </w:rPr>
        <w:t>жасалған</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көздеріне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көлдерге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өзендерге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тоғандарға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апандарға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суару</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суландыру</w:t>
      </w:r>
      <w:r>
        <w:rPr>
          <w:rFonts w:ascii="Times New Roman"/>
          <w:b w:val="false"/>
          <w:i w:val="false"/>
          <w:color w:val="000000"/>
          <w:sz w:val="28"/>
        </w:rPr>
        <w:t xml:space="preserve"> </w:t>
      </w:r>
      <w:r>
        <w:rPr>
          <w:rFonts w:ascii="Times New Roman"/>
          <w:b/>
          <w:i w:val="false"/>
          <w:color w:val="000000"/>
          <w:sz w:val="28"/>
        </w:rPr>
        <w:t>арналарына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құбырлы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шахта</w:t>
      </w:r>
      <w:r>
        <w:rPr>
          <w:rFonts w:ascii="Times New Roman"/>
          <w:b w:val="false"/>
          <w:i w:val="false"/>
          <w:color w:val="000000"/>
          <w:sz w:val="28"/>
        </w:rPr>
        <w:t xml:space="preserve"> </w:t>
      </w:r>
      <w:r>
        <w:rPr>
          <w:rFonts w:ascii="Times New Roman"/>
          <w:b/>
          <w:i w:val="false"/>
          <w:color w:val="000000"/>
          <w:sz w:val="28"/>
        </w:rPr>
        <w:t>құдықтарына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қол</w:t>
      </w:r>
      <w:r>
        <w:rPr>
          <w:rFonts w:ascii="Times New Roman"/>
          <w:b w:val="false"/>
          <w:i w:val="false"/>
          <w:color w:val="000000"/>
          <w:sz w:val="28"/>
        </w:rPr>
        <w:t xml:space="preserve"> </w:t>
      </w:r>
      <w:r>
        <w:rPr>
          <w:rFonts w:ascii="Times New Roman"/>
          <w:b/>
          <w:i w:val="false"/>
          <w:color w:val="000000"/>
          <w:sz w:val="28"/>
        </w:rPr>
        <w:t>жеткізу</w:t>
      </w:r>
      <w:r>
        <w:rPr>
          <w:rFonts w:ascii="Times New Roman"/>
          <w:b w:val="false"/>
          <w:i w:val="false"/>
          <w:color w:val="000000"/>
          <w:sz w:val="28"/>
        </w:rPr>
        <w:t xml:space="preserve"> </w:t>
      </w:r>
      <w:r>
        <w:rPr>
          <w:rFonts w:ascii="Times New Roman"/>
          <w:b/>
          <w:i w:val="false"/>
          <w:color w:val="000000"/>
          <w:sz w:val="28"/>
        </w:rPr>
        <w:t>схемасы</w:t>
      </w:r>
    </w:p>
    <w:bookmarkEnd w:id="6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35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810500" cy="935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7" w:id="65"/>
    <w:p>
      <w:pPr>
        <w:spacing w:after="0"/>
        <w:ind w:left="0"/>
        <w:jc w:val="both"/>
      </w:pPr>
      <w:r>
        <w:rPr>
          <w:rFonts w:ascii="Times New Roman"/>
          <w:b w:val="false"/>
          <w:i w:val="false"/>
          <w:color w:val="000000"/>
          <w:sz w:val="28"/>
        </w:rPr>
        <w:t xml:space="preserve">
      </w:t>
      </w:r>
      <w:r>
        <w:rPr>
          <w:rFonts w:ascii="Times New Roman"/>
          <w:b/>
          <w:i w:val="false"/>
          <w:color w:val="000000"/>
          <w:sz w:val="28"/>
        </w:rPr>
        <w:t>7.</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жанында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жайылымдарында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6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43800" cy="788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543800" cy="788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8" w:id="66"/>
    <w:p>
      <w:pPr>
        <w:spacing w:after="0"/>
        <w:ind w:left="0"/>
        <w:jc w:val="both"/>
      </w:pPr>
      <w:r>
        <w:rPr>
          <w:rFonts w:ascii="Times New Roman"/>
          <w:b w:val="false"/>
          <w:i w:val="false"/>
          <w:color w:val="000000"/>
          <w:sz w:val="28"/>
        </w:rPr>
        <w:t xml:space="preserve">
      </w:t>
      </w:r>
      <w:r>
        <w:rPr>
          <w:rFonts w:ascii="Times New Roman"/>
          <w:b/>
          <w:i w:val="false"/>
          <w:color w:val="000000"/>
          <w:sz w:val="28"/>
        </w:rPr>
        <w:t>8.</w:t>
      </w:r>
      <w:r>
        <w:rPr>
          <w:rFonts w:ascii="Times New Roman"/>
          <w:b w:val="false"/>
          <w:i w:val="false"/>
          <w:color w:val="000000"/>
          <w:sz w:val="28"/>
        </w:rPr>
        <w:t xml:space="preserve"> </w:t>
      </w:r>
      <w:r>
        <w:rPr>
          <w:rFonts w:ascii="Times New Roman"/>
          <w:b/>
          <w:i w:val="false"/>
          <w:color w:val="000000"/>
          <w:sz w:val="28"/>
        </w:rPr>
        <w:t>Ауылда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маңында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жайылымдарға</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6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56500" cy="772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556500" cy="772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Әйтеке би аудандық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25 қыркүйектегі № 383 </w:t>
            </w:r>
            <w:r>
              <w:br/>
            </w:r>
            <w:r>
              <w:rPr>
                <w:rFonts w:ascii="Times New Roman"/>
                <w:b w:val="false"/>
                <w:i w:val="false"/>
                <w:color w:val="000000"/>
                <w:sz w:val="20"/>
              </w:rPr>
              <w:t>шешіміне 9-қосымша</w:t>
            </w:r>
          </w:p>
        </w:tc>
      </w:tr>
    </w:tbl>
    <w:p>
      <w:pPr>
        <w:spacing w:after="0"/>
        <w:ind w:left="0"/>
        <w:jc w:val="left"/>
      </w:pPr>
      <w:r>
        <w:rPr>
          <w:rFonts w:ascii="Times New Roman"/>
          <w:b/>
          <w:i w:val="false"/>
          <w:color w:val="000000"/>
        </w:rPr>
        <w:t xml:space="preserve"> Қайрақты ауылдық округінде жайылымдарды басқару және оларды пайдалану жөніндегі 2025-2029 жылдарға арналған жоспар</w:t>
      </w:r>
    </w:p>
    <w:p>
      <w:pPr>
        <w:spacing w:after="0"/>
        <w:ind w:left="0"/>
        <w:jc w:val="both"/>
      </w:pPr>
      <w:r>
        <w:rPr>
          <w:rFonts w:ascii="Times New Roman"/>
          <w:b w:val="false"/>
          <w:i w:val="false"/>
          <w:color w:val="000000"/>
          <w:sz w:val="28"/>
        </w:rPr>
        <w:t xml:space="preserve">
      Осы жайылымдарды басқару және оларды пайдалану жөніндегі жоспар (бұдан әрі-жоспар) "Жайылымдар туралы" Қазақстан Республикасы Заңының </w:t>
      </w:r>
      <w:r>
        <w:rPr>
          <w:rFonts w:ascii="Times New Roman"/>
          <w:b w:val="false"/>
          <w:i w:val="false"/>
          <w:color w:val="000000"/>
          <w:sz w:val="28"/>
        </w:rPr>
        <w:t>6 – бабының</w:t>
      </w:r>
      <w:r>
        <w:rPr>
          <w:rFonts w:ascii="Times New Roman"/>
          <w:b w:val="false"/>
          <w:i w:val="false"/>
          <w:color w:val="000000"/>
          <w:sz w:val="28"/>
        </w:rPr>
        <w:t xml:space="preserve"> 4-1) тармақшасына (бұдан әрі-Заң),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Ауыл шаруашылығы министрінің 29 шілдедегі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 2024 жылғы № 263 "Жайылымдарды басқару және оларды пайдалану жөніндегі үлгілік жоспарды бекіту туралы" (Нормативтік құқықтық актілерді мемлекеттік тіркеу тізілімінде № 34831 болып тіркелген).</w:t>
      </w:r>
    </w:p>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тозуы процестерін болғызбау мақсатында қабылданады.</w:t>
      </w:r>
    </w:p>
    <w:p>
      <w:pPr>
        <w:spacing w:after="0"/>
        <w:ind w:left="0"/>
        <w:jc w:val="both"/>
      </w:pPr>
      <w:r>
        <w:rPr>
          <w:rFonts w:ascii="Times New Roman"/>
          <w:b w:val="false"/>
          <w:i w:val="false"/>
          <w:color w:val="000000"/>
          <w:sz w:val="28"/>
        </w:rPr>
        <w:t>
      Жоспарды әзірлеген кезде мыналар ескеріледі:</w:t>
      </w:r>
    </w:p>
    <w:p>
      <w:pPr>
        <w:spacing w:after="0"/>
        <w:ind w:left="0"/>
        <w:jc w:val="both"/>
      </w:pPr>
      <w:r>
        <w:rPr>
          <w:rFonts w:ascii="Times New Roman"/>
          <w:b w:val="false"/>
          <w:i w:val="false"/>
          <w:color w:val="000000"/>
          <w:sz w:val="28"/>
        </w:rPr>
        <w:t xml:space="preserve">
      1) осы Жоспарға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xml:space="preserve">
      2) осы Жоспарға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жайылымдарды геоботаникалық зерттеп-қарау мәліметтері.</w:t>
      </w:r>
    </w:p>
    <w:p>
      <w:pPr>
        <w:spacing w:after="0"/>
        <w:ind w:left="0"/>
        <w:jc w:val="both"/>
      </w:pPr>
      <w:r>
        <w:rPr>
          <w:rFonts w:ascii="Times New Roman"/>
          <w:b w:val="false"/>
          <w:i w:val="false"/>
          <w:color w:val="000000"/>
          <w:sz w:val="28"/>
        </w:rPr>
        <w:t xml:space="preserve">
      3) Қазақстан Республикасы Ауыл шаруашылығы министрінің 2020 жылғы 3 ақпандағы № 35 бұйрығымен (Нормативтік құқықтық актілерді мемлекеттік тіркеу тізілімінде № 19987 болып тіркелген) бекітілген </w:t>
      </w:r>
      <w:r>
        <w:rPr>
          <w:rFonts w:ascii="Times New Roman"/>
          <w:b w:val="false"/>
          <w:i w:val="false"/>
          <w:color w:val="000000"/>
          <w:sz w:val="28"/>
        </w:rPr>
        <w:t>Мал қорымдарының (биотермиялық шұңқырлардың) тізілімін жүргізу қағидаларына</w:t>
      </w:r>
      <w:r>
        <w:rPr>
          <w:rFonts w:ascii="Times New Roman"/>
          <w:b w:val="false"/>
          <w:i w:val="false"/>
          <w:color w:val="000000"/>
          <w:sz w:val="28"/>
        </w:rPr>
        <w:t xml:space="preserve"> сәйкес қалыптастырылған мал қорымдары (биометриялық шұңқырлар) туралы мәліметтер;</w:t>
      </w:r>
    </w:p>
    <w:p>
      <w:pPr>
        <w:spacing w:after="0"/>
        <w:ind w:left="0"/>
        <w:jc w:val="both"/>
      </w:pPr>
      <w:r>
        <w:rPr>
          <w:rFonts w:ascii="Times New Roman"/>
          <w:b w:val="false"/>
          <w:i w:val="false"/>
          <w:color w:val="000000"/>
          <w:sz w:val="28"/>
        </w:rPr>
        <w:t xml:space="preserve">
      4) осы Жоспарға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жайылымдық инфрақұрылым объектілері туралы және ауыл шаруашылығы жануарларын айдап өтуге арналған сервитуттар туралы мәліметтер.</w:t>
      </w:r>
    </w:p>
    <w:p>
      <w:pPr>
        <w:spacing w:after="0"/>
        <w:ind w:left="0"/>
        <w:jc w:val="both"/>
      </w:pPr>
      <w:r>
        <w:rPr>
          <w:rFonts w:ascii="Times New Roman"/>
          <w:b w:val="false"/>
          <w:i w:val="false"/>
          <w:color w:val="000000"/>
          <w:sz w:val="28"/>
        </w:rPr>
        <w:t xml:space="preserve">
      5) осы Жоспарға </w:t>
      </w:r>
      <w:r>
        <w:rPr>
          <w:rFonts w:ascii="Times New Roman"/>
          <w:b w:val="false"/>
          <w:i w:val="false"/>
          <w:color w:val="000000"/>
          <w:sz w:val="28"/>
        </w:rPr>
        <w:t>4-қосымшаның</w:t>
      </w:r>
      <w:r>
        <w:rPr>
          <w:rFonts w:ascii="Times New Roman"/>
          <w:b w:val="false"/>
          <w:i w:val="false"/>
          <w:color w:val="000000"/>
          <w:sz w:val="28"/>
        </w:rPr>
        <w:t xml:space="preserve"> 1-кестесіне сәйкес нысан бойынша ауыл шаруашылығы жануарларының иелерін көрсете отырып, оларды сәйкестендіру дерекқорынан алынған ауыл шаруашылығы жануарлары басының саны туралы деректер;</w:t>
      </w:r>
    </w:p>
    <w:p>
      <w:pPr>
        <w:spacing w:after="0"/>
        <w:ind w:left="0"/>
        <w:jc w:val="both"/>
      </w:pPr>
      <w:r>
        <w:rPr>
          <w:rFonts w:ascii="Times New Roman"/>
          <w:b w:val="false"/>
          <w:i w:val="false"/>
          <w:color w:val="000000"/>
          <w:sz w:val="28"/>
        </w:rPr>
        <w:t xml:space="preserve">
      6) осы Жоспарға </w:t>
      </w:r>
      <w:r>
        <w:rPr>
          <w:rFonts w:ascii="Times New Roman"/>
          <w:b w:val="false"/>
          <w:i w:val="false"/>
          <w:color w:val="000000"/>
          <w:sz w:val="28"/>
        </w:rPr>
        <w:t>4-қосымшаның</w:t>
      </w:r>
      <w:r>
        <w:rPr>
          <w:rFonts w:ascii="Times New Roman"/>
          <w:b w:val="false"/>
          <w:i w:val="false"/>
          <w:color w:val="000000"/>
          <w:sz w:val="28"/>
        </w:rPr>
        <w:t xml:space="preserve"> 2-кестесіне сәйкес нысан бойынша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p>
      <w:pPr>
        <w:spacing w:after="0"/>
        <w:ind w:left="0"/>
        <w:jc w:val="both"/>
      </w:pPr>
      <w:r>
        <w:rPr>
          <w:rFonts w:ascii="Times New Roman"/>
          <w:b w:val="false"/>
          <w:i w:val="false"/>
          <w:color w:val="000000"/>
          <w:sz w:val="28"/>
        </w:rPr>
        <w:t xml:space="preserve">
      7) осы Жоспарға </w:t>
      </w:r>
      <w:r>
        <w:rPr>
          <w:rFonts w:ascii="Times New Roman"/>
          <w:b w:val="false"/>
          <w:i w:val="false"/>
          <w:color w:val="000000"/>
          <w:sz w:val="28"/>
        </w:rPr>
        <w:t>4-қосымшаның</w:t>
      </w:r>
      <w:r>
        <w:rPr>
          <w:rFonts w:ascii="Times New Roman"/>
          <w:b w:val="false"/>
          <w:i w:val="false"/>
          <w:color w:val="000000"/>
          <w:sz w:val="28"/>
        </w:rPr>
        <w:t xml:space="preserve"> 3-кестесіне сәйкес нысан бойынша шалғайдағы жайылымдарда жаю үшін ауыл шаруашылығы жануарлары басының саны туралы мәліметтер.</w:t>
      </w:r>
    </w:p>
    <w:p>
      <w:pPr>
        <w:spacing w:after="0"/>
        <w:ind w:left="0"/>
        <w:jc w:val="both"/>
      </w:pPr>
      <w:r>
        <w:rPr>
          <w:rFonts w:ascii="Times New Roman"/>
          <w:b w:val="false"/>
          <w:i w:val="false"/>
          <w:color w:val="000000"/>
          <w:sz w:val="28"/>
        </w:rPr>
        <w:t>
      8) екпе және аридтік жайылымдарда, орман, су қорлары мен ерекше қорғалатын табиғи аумақтар жерлерінде ауыл шаруашылығы жануарларын жаю ерекшеліктері туралы деректер.</w:t>
      </w:r>
    </w:p>
    <w:p>
      <w:pPr>
        <w:spacing w:after="0"/>
        <w:ind w:left="0"/>
        <w:jc w:val="both"/>
      </w:pPr>
      <w:r>
        <w:rPr>
          <w:rFonts w:ascii="Times New Roman"/>
          <w:b w:val="false"/>
          <w:i w:val="false"/>
          <w:color w:val="000000"/>
          <w:sz w:val="28"/>
        </w:rPr>
        <w:t xml:space="preserve">
      9) осы Жоспарға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ұсынылатын жайылым айналымдарының схемалары;</w:t>
      </w:r>
    </w:p>
    <w:p>
      <w:pPr>
        <w:spacing w:after="0"/>
        <w:ind w:left="0"/>
        <w:jc w:val="both"/>
      </w:pPr>
      <w:r>
        <w:rPr>
          <w:rFonts w:ascii="Times New Roman"/>
          <w:b w:val="false"/>
          <w:i w:val="false"/>
          <w:color w:val="000000"/>
          <w:sz w:val="28"/>
        </w:rPr>
        <w:t>
      10) мал шаруашылығы және өсімдік шаруашылығы статистикасы бойынша ресми статистикалық ақпарат.</w:t>
      </w:r>
    </w:p>
    <w:p>
      <w:pPr>
        <w:spacing w:after="0"/>
        <w:ind w:left="0"/>
        <w:jc w:val="both"/>
      </w:pPr>
      <w:r>
        <w:rPr>
          <w:rFonts w:ascii="Times New Roman"/>
          <w:b w:val="false"/>
          <w:i w:val="false"/>
          <w:color w:val="000000"/>
          <w:sz w:val="28"/>
        </w:rPr>
        <w:t>
      Жоспарда мынадай қосымшалар қамтылған:</w:t>
      </w:r>
    </w:p>
    <w:p>
      <w:pPr>
        <w:spacing w:after="0"/>
        <w:ind w:left="0"/>
        <w:jc w:val="both"/>
      </w:pPr>
      <w:r>
        <w:rPr>
          <w:rFonts w:ascii="Times New Roman"/>
          <w:b w:val="false"/>
          <w:i w:val="false"/>
          <w:color w:val="000000"/>
          <w:sz w:val="28"/>
        </w:rPr>
        <w:t xml:space="preserve">
      1) әкімшілік-аумақтық бірлік аумағында жайылымдардың жер санаттары бөлінісінде орналасу </w:t>
      </w:r>
      <w:r>
        <w:rPr>
          <w:rFonts w:ascii="Times New Roman"/>
          <w:b w:val="false"/>
          <w:i w:val="false"/>
          <w:color w:val="000000"/>
          <w:sz w:val="28"/>
        </w:rPr>
        <w:t>схемасы</w:t>
      </w:r>
      <w:r>
        <w:rPr>
          <w:rFonts w:ascii="Times New Roman"/>
          <w:b w:val="false"/>
          <w:i w:val="false"/>
          <w:color w:val="000000"/>
          <w:sz w:val="28"/>
        </w:rPr>
        <w:t xml:space="preserve"> (картасы), онда жайылымдардың шекаралары, алаңдары мен түрлері, оның ішінде шалғайдағы, маусымдық, құрғақ және екпе жайылымдар,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p>
      <w:pPr>
        <w:spacing w:after="0"/>
        <w:ind w:left="0"/>
        <w:jc w:val="both"/>
      </w:pPr>
      <w:r>
        <w:rPr>
          <w:rFonts w:ascii="Times New Roman"/>
          <w:b w:val="false"/>
          <w:i w:val="false"/>
          <w:color w:val="000000"/>
          <w:sz w:val="28"/>
        </w:rPr>
        <w:t xml:space="preserve">
      2) жеке ауладағы ауыл шаруашылығы жануарларын жаю бойынша халықтың мұқтаждығына арналған жайылымдар, оның ішінде қоғамдық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 онда жеке ауладағы ауыл шаруашылығы жануарларын жаю бойынша халықтың мұқтаждығына арналған жайылымдардың, оның ішінде қоғамдық жайылымдардың шекаралары мен алаңдары көрсетіледі;</w:t>
      </w:r>
    </w:p>
    <w:p>
      <w:pPr>
        <w:spacing w:after="0"/>
        <w:ind w:left="0"/>
        <w:jc w:val="both"/>
      </w:pPr>
      <w:r>
        <w:rPr>
          <w:rFonts w:ascii="Times New Roman"/>
          <w:b w:val="false"/>
          <w:i w:val="false"/>
          <w:color w:val="000000"/>
          <w:sz w:val="28"/>
        </w:rPr>
        <w:t xml:space="preserve">
      3) ұсынылатын жайылым айналымдарының схемалары көрсетілген </w:t>
      </w:r>
      <w:r>
        <w:rPr>
          <w:rFonts w:ascii="Times New Roman"/>
          <w:b w:val="false"/>
          <w:i w:val="false"/>
          <w:color w:val="000000"/>
          <w:sz w:val="28"/>
        </w:rPr>
        <w:t>схема</w:t>
      </w:r>
      <w:r>
        <w:rPr>
          <w:rFonts w:ascii="Times New Roman"/>
          <w:b w:val="false"/>
          <w:i w:val="false"/>
          <w:color w:val="000000"/>
          <w:sz w:val="28"/>
        </w:rPr>
        <w:t xml:space="preserve"> (карта), онда жайылымдарды геоботаникалық зерттеп-қарау негізінде ұсынылатын жайылым айналымдарының схемалары көрсетіледі;</w:t>
      </w:r>
    </w:p>
    <w:p>
      <w:pPr>
        <w:spacing w:after="0"/>
        <w:ind w:left="0"/>
        <w:jc w:val="both"/>
      </w:pPr>
      <w:r>
        <w:rPr>
          <w:rFonts w:ascii="Times New Roman"/>
          <w:b w:val="false"/>
          <w:i w:val="false"/>
          <w:color w:val="000000"/>
          <w:sz w:val="28"/>
        </w:rPr>
        <w:t xml:space="preserve">
      4) ауыл шаруашылығы жануарларын айдауға арналған сервитуттар, мал айдайтын трассалар және жайылымдық инфрақұрылымның өзге де объектілері, сондай-ақ мал қорымдары (биометриялық шұңқырлар) белгіленетін </w:t>
      </w:r>
      <w:r>
        <w:rPr>
          <w:rFonts w:ascii="Times New Roman"/>
          <w:b w:val="false"/>
          <w:i w:val="false"/>
          <w:color w:val="000000"/>
          <w:sz w:val="28"/>
        </w:rPr>
        <w:t>схема</w:t>
      </w:r>
      <w:r>
        <w:rPr>
          <w:rFonts w:ascii="Times New Roman"/>
          <w:b w:val="false"/>
          <w:i w:val="false"/>
          <w:color w:val="000000"/>
          <w:sz w:val="28"/>
        </w:rPr>
        <w:t xml:space="preserve"> (карта), онда ауыл шаруашылығы жануарларын айдауға арналған сервитуттар, мал айдайтын трассалар, жайылымдық инфрақұрылым объектілері, мал қорымдарының (биометриялық шұңқырлардың) орналасқан жері көрсетіледі;</w:t>
      </w:r>
    </w:p>
    <w:p>
      <w:pPr>
        <w:spacing w:after="0"/>
        <w:ind w:left="0"/>
        <w:jc w:val="both"/>
      </w:pPr>
      <w:r>
        <w:rPr>
          <w:rFonts w:ascii="Times New Roman"/>
          <w:b w:val="false"/>
          <w:i w:val="false"/>
          <w:color w:val="000000"/>
          <w:sz w:val="28"/>
        </w:rPr>
        <w:t xml:space="preserve">
      5) жайылымды пайдаланушыларға жер пайдалануға берілуі мүмкін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w:t>
      </w:r>
    </w:p>
    <w:p>
      <w:pPr>
        <w:spacing w:after="0"/>
        <w:ind w:left="0"/>
        <w:jc w:val="both"/>
      </w:pPr>
      <w:r>
        <w:rPr>
          <w:rFonts w:ascii="Times New Roman"/>
          <w:b w:val="false"/>
          <w:i w:val="false"/>
          <w:color w:val="000000"/>
          <w:sz w:val="28"/>
        </w:rPr>
        <w:t>
      6) халықтың жеке ауласындағы ауыл шаруашылығы жануарларын жаю жөніндегі мұқтаждықтарын қанағаттандыру мақсатында резервке алынуға жататын жайылымдарды белгілейтін схема (карта), онда жеке ауланың ауыл шаруашылығы жануарларын жаю жөніндегі халықтың мұқтаждықтарын қанағаттандыру мақсатында резервке алынуға жататын жайылымдардың шекаралары мен алаңдары көрсетіледі.</w:t>
      </w:r>
    </w:p>
    <w:p>
      <w:pPr>
        <w:spacing w:after="0"/>
        <w:ind w:left="0"/>
        <w:jc w:val="both"/>
      </w:pPr>
      <w:r>
        <w:rPr>
          <w:rFonts w:ascii="Times New Roman"/>
          <w:b w:val="false"/>
          <w:i w:val="false"/>
          <w:color w:val="000000"/>
          <w:sz w:val="28"/>
        </w:rPr>
        <w:t xml:space="preserve">
      7)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қол жеткізу </w:t>
      </w:r>
      <w:r>
        <w:rPr>
          <w:rFonts w:ascii="Times New Roman"/>
          <w:b w:val="false"/>
          <w:i w:val="false"/>
          <w:color w:val="000000"/>
          <w:sz w:val="28"/>
        </w:rPr>
        <w:t>схемасы</w:t>
      </w:r>
      <w:r>
        <w:rPr>
          <w:rFonts w:ascii="Times New Roman"/>
          <w:b w:val="false"/>
          <w:i w:val="false"/>
          <w:color w:val="000000"/>
          <w:sz w:val="28"/>
        </w:rPr>
        <w:t>, онда жануарлардың су көздеріне қарай жүріп-тұру маршруттары көрсетіледі.</w:t>
      </w:r>
    </w:p>
    <w:p>
      <w:pPr>
        <w:spacing w:after="0"/>
        <w:ind w:left="0"/>
        <w:jc w:val="both"/>
      </w:pPr>
      <w:r>
        <w:rPr>
          <w:rFonts w:ascii="Times New Roman"/>
          <w:b w:val="false"/>
          <w:i w:val="false"/>
          <w:color w:val="000000"/>
          <w:sz w:val="28"/>
        </w:rPr>
        <w:t xml:space="preserve">
      8) ауыл шаруашылығы жануарларының басын шалғайдағы жайылымдарға орналастыру </w:t>
      </w:r>
      <w:r>
        <w:rPr>
          <w:rFonts w:ascii="Times New Roman"/>
          <w:b w:val="false"/>
          <w:i w:val="false"/>
          <w:color w:val="000000"/>
          <w:sz w:val="28"/>
        </w:rPr>
        <w:t>схемасы</w:t>
      </w:r>
      <w:r>
        <w:rPr>
          <w:rFonts w:ascii="Times New Roman"/>
          <w:b w:val="false"/>
          <w:i w:val="false"/>
          <w:color w:val="000000"/>
          <w:sz w:val="28"/>
        </w:rPr>
        <w:t>, онда ауыл шаруашылығы жануарларының басын орналастыруға арналған шалғайдағы жайылымдардың шекаралары мен алаңдары көрсетіледі;</w:t>
      </w:r>
    </w:p>
    <w:p>
      <w:pPr>
        <w:spacing w:after="0"/>
        <w:ind w:left="0"/>
        <w:jc w:val="both"/>
      </w:pPr>
      <w:r>
        <w:rPr>
          <w:rFonts w:ascii="Times New Roman"/>
          <w:b w:val="false"/>
          <w:i w:val="false"/>
          <w:color w:val="000000"/>
          <w:sz w:val="28"/>
        </w:rPr>
        <w:t xml:space="preserve">
      9) ауылдық округке кіретін ауылдық елді мекендер арасында жайылымдарды жобалық бөлу (қайта бөлу), онда жайылымдармен қамтамасыз етілмеген жеке және заңды тұлғалардың ауыл шаруашылығы жануарларының басы үшін ауылдық округтің ауылдық елді мекендері арасында жайылымдарды бөлу (қайта бөлу) </w:t>
      </w:r>
      <w:r>
        <w:rPr>
          <w:rFonts w:ascii="Times New Roman"/>
          <w:b w:val="false"/>
          <w:i w:val="false"/>
          <w:color w:val="000000"/>
          <w:sz w:val="28"/>
        </w:rPr>
        <w:t>схемасы</w:t>
      </w:r>
      <w:r>
        <w:rPr>
          <w:rFonts w:ascii="Times New Roman"/>
          <w:b w:val="false"/>
          <w:i w:val="false"/>
          <w:color w:val="000000"/>
          <w:sz w:val="28"/>
        </w:rPr>
        <w:t xml:space="preserve"> көрсетіледі;</w:t>
      </w:r>
    </w:p>
    <w:p>
      <w:pPr>
        <w:spacing w:after="0"/>
        <w:ind w:left="0"/>
        <w:jc w:val="both"/>
      </w:pPr>
      <w:r>
        <w:rPr>
          <w:rFonts w:ascii="Times New Roman"/>
          <w:b w:val="false"/>
          <w:i w:val="false"/>
          <w:color w:val="000000"/>
          <w:sz w:val="28"/>
        </w:rPr>
        <w:t>
      10) тиісті әкімшілік-аумақтық бірлікте жайылымдарды ұтымды пайдалану үшін қажетті талаптар:</w:t>
      </w:r>
    </w:p>
    <w:p>
      <w:pPr>
        <w:spacing w:after="0"/>
        <w:ind w:left="0"/>
        <w:jc w:val="both"/>
      </w:pPr>
      <w:r>
        <w:rPr>
          <w:rFonts w:ascii="Times New Roman"/>
          <w:b w:val="false"/>
          <w:i w:val="false"/>
          <w:color w:val="000000"/>
          <w:sz w:val="28"/>
        </w:rPr>
        <w:t xml:space="preserve">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жайылымдардың жалпы алаңына түсетін жүктеменің шекті рұқсат етілетін нормасын сақтау;</w:t>
      </w:r>
    </w:p>
    <w:p>
      <w:pPr>
        <w:spacing w:after="0"/>
        <w:ind w:left="0"/>
        <w:jc w:val="both"/>
      </w:pPr>
      <w:r>
        <w:rPr>
          <w:rFonts w:ascii="Times New Roman"/>
          <w:b w:val="false"/>
          <w:i w:val="false"/>
          <w:color w:val="000000"/>
          <w:sz w:val="28"/>
        </w:rPr>
        <w:t>
      жайылым айналымын және суды пайдалану көздерін ескере отырып жайылымдарды пайдалану;</w:t>
      </w:r>
    </w:p>
    <w:p>
      <w:pPr>
        <w:spacing w:after="0"/>
        <w:ind w:left="0"/>
        <w:jc w:val="both"/>
      </w:pPr>
      <w:r>
        <w:rPr>
          <w:rFonts w:ascii="Times New Roman"/>
          <w:b w:val="false"/>
          <w:i w:val="false"/>
          <w:color w:val="000000"/>
          <w:sz w:val="28"/>
        </w:rPr>
        <w:t>
      жайылым алаңдарын жекеленген өріс учаскелеріне бөлу;</w:t>
      </w:r>
    </w:p>
    <w:p>
      <w:pPr>
        <w:spacing w:after="0"/>
        <w:ind w:left="0"/>
        <w:jc w:val="both"/>
      </w:pPr>
      <w:r>
        <w:rPr>
          <w:rFonts w:ascii="Times New Roman"/>
          <w:b w:val="false"/>
          <w:i w:val="false"/>
          <w:color w:val="000000"/>
          <w:sz w:val="28"/>
        </w:rPr>
        <w:t>
      жайылым учаскелерін жыл маусымдары бойынша кеңістікте және уақытпен (маусым, жыл ішінде) кезектестіру;</w:t>
      </w:r>
    </w:p>
    <w:p>
      <w:pPr>
        <w:spacing w:after="0"/>
        <w:ind w:left="0"/>
        <w:jc w:val="both"/>
      </w:pPr>
      <w:r>
        <w:rPr>
          <w:rFonts w:ascii="Times New Roman"/>
          <w:b w:val="false"/>
          <w:i w:val="false"/>
          <w:color w:val="000000"/>
          <w:sz w:val="28"/>
        </w:rPr>
        <w:t>
      жайылым айналымы учаскелерінің бірін жайылымсыз және ауыл шаруашылығы жануарларынсыз жыл сайын қалдыру.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Қайрақты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1 қосымша</w:t>
            </w:r>
          </w:p>
        </w:tc>
      </w:tr>
    </w:tbl>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 1-кесте. Қайрақты ауылдық округінің жер санаттары бойынша жайылымдарды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Жерлің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және өзге де ауыл шаруашылығы мақсатындағы 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Қайрақты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153451100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253910</w:t>
            </w:r>
          </w:p>
        </w:tc>
      </w:tr>
    </w:tbl>
    <w:p>
      <w:pPr>
        <w:spacing w:after="0"/>
        <w:ind w:left="0"/>
        <w:jc w:val="both"/>
      </w:pPr>
      <w:r>
        <w:rPr>
          <w:rFonts w:ascii="Times New Roman"/>
          <w:b w:val="false"/>
          <w:i w:val="false"/>
          <w:color w:val="000000"/>
          <w:sz w:val="28"/>
        </w:rPr>
        <w:t xml:space="preserve">
      Әкімшілік-аумақтық бөлініс бойынша Қайрақты ауылдық округінде 1 ауылдық елді мекен бар. </w:t>
      </w:r>
    </w:p>
    <w:p>
      <w:pPr>
        <w:spacing w:after="0"/>
        <w:ind w:left="0"/>
        <w:jc w:val="both"/>
      </w:pPr>
      <w:r>
        <w:rPr>
          <w:rFonts w:ascii="Times New Roman"/>
          <w:b w:val="false"/>
          <w:i w:val="false"/>
          <w:color w:val="000000"/>
          <w:sz w:val="28"/>
        </w:rPr>
        <w:t>
      Қайрақты ауылдық округі аумағының жалпы ауданы 326605 гектар.</w:t>
      </w:r>
    </w:p>
    <w:p>
      <w:pPr>
        <w:spacing w:after="0"/>
        <w:ind w:left="0"/>
        <w:jc w:val="both"/>
      </w:pPr>
      <w:r>
        <w:rPr>
          <w:rFonts w:ascii="Times New Roman"/>
          <w:b w:val="false"/>
          <w:i w:val="false"/>
          <w:color w:val="000000"/>
          <w:sz w:val="28"/>
        </w:rPr>
        <w:t>
      Санаттар бойынша жерлер:ауыл шаруашылығы мақсатындағы жерлер - 152160 гектар; елді мекендердің жерлері – 100148 гектар және өзге де ауыл шаруашылығы мақсатындағы емес 1602 гектар болып бөлінеді. Ерекше қорғалатын табиғи аумақтардың, орман қорының, су қорының жерлері, қоры жоқ.</w:t>
      </w:r>
    </w:p>
    <w:p>
      <w:pPr>
        <w:spacing w:after="0"/>
        <w:ind w:left="0"/>
        <w:jc w:val="left"/>
      </w:pPr>
      <w:r>
        <w:rPr>
          <w:rFonts w:ascii="Times New Roman"/>
          <w:b/>
          <w:i w:val="false"/>
          <w:color w:val="000000"/>
        </w:rPr>
        <w:t xml:space="preserve"> 2-кесте. Елді мекеннің жайылымдарын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қанағаттандыруға арналған,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аридтік,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Қайрақты ауылдық округ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153451100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xml:space="preserve">
      Қайрақты ауылдық округінің аумағында шалғайдағы, маусымдық, аридтік және екпе жайылымдар жоқ. </w:t>
      </w:r>
    </w:p>
    <w:p>
      <w:pPr>
        <w:spacing w:after="0"/>
        <w:ind w:left="0"/>
        <w:jc w:val="both"/>
      </w:pPr>
      <w:r>
        <w:rPr>
          <w:rFonts w:ascii="Times New Roman"/>
          <w:b w:val="false"/>
          <w:i w:val="false"/>
          <w:color w:val="000000"/>
          <w:sz w:val="28"/>
        </w:rPr>
        <w:t>
      Округте 29 шаруа қожалығы жұмыс істейді, оларға 99743 гектар жайылым бекітілген.</w:t>
      </w:r>
    </w:p>
    <w:p>
      <w:pPr>
        <w:spacing w:after="0"/>
        <w:ind w:left="0"/>
        <w:jc w:val="left"/>
      </w:pPr>
      <w:r>
        <w:rPr>
          <w:rFonts w:ascii="Times New Roman"/>
          <w:b/>
          <w:i w:val="false"/>
          <w:color w:val="000000"/>
        </w:rPr>
        <w:t xml:space="preserve"> 3-кесте.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 мың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"НҰРГЕЛДІ"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011264018183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02-024-042-050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"ОРЫНБАЙ"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0302640198560001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02-024-042-042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"АҚТАН"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030264021174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02-024-042-006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"КУНБАЙ"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030564022558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02-024-042-025</w:t>
            </w:r>
          </w:p>
          <w:p>
            <w:pPr>
              <w:spacing w:after="20"/>
              <w:ind w:left="20"/>
              <w:jc w:val="both"/>
            </w:pPr>
            <w:r>
              <w:rPr>
                <w:rFonts w:ascii="Times New Roman"/>
                <w:b w:val="false"/>
                <w:i w:val="false"/>
                <w:color w:val="000000"/>
                <w:sz w:val="20"/>
              </w:rPr>
              <w:t>
02-024-042-024</w:t>
            </w:r>
          </w:p>
          <w:p>
            <w:pPr>
              <w:spacing w:after="20"/>
              <w:ind w:left="20"/>
              <w:jc w:val="both"/>
            </w:pPr>
            <w:r>
              <w:rPr>
                <w:rFonts w:ascii="Times New Roman"/>
                <w:b w:val="false"/>
                <w:i w:val="false"/>
                <w:color w:val="000000"/>
                <w:sz w:val="20"/>
              </w:rPr>
              <w:t>
02-024-042-023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КХ"ДӘУЛЕТ"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030764023078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02-024-042-053</w:t>
            </w:r>
          </w:p>
          <w:p>
            <w:pPr>
              <w:spacing w:after="20"/>
              <w:ind w:left="20"/>
              <w:jc w:val="both"/>
            </w:pPr>
            <w:r>
              <w:rPr>
                <w:rFonts w:ascii="Times New Roman"/>
                <w:b w:val="false"/>
                <w:i w:val="false"/>
                <w:color w:val="000000"/>
                <w:sz w:val="20"/>
              </w:rPr>
              <w:t>
02-024-042-052</w:t>
            </w:r>
          </w:p>
          <w:p>
            <w:pPr>
              <w:spacing w:after="20"/>
              <w:ind w:left="20"/>
              <w:jc w:val="both"/>
            </w:pPr>
            <w:r>
              <w:rPr>
                <w:rFonts w:ascii="Times New Roman"/>
                <w:b w:val="false"/>
                <w:i w:val="false"/>
                <w:color w:val="000000"/>
                <w:sz w:val="20"/>
              </w:rPr>
              <w:t>
02-024-042-051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"Жандос"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030864036154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02-024-042-003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"ЖАЛМАҒАНБЕТ"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031264019333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02-024-042-007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"СЫДЫҚ-АКТАН"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081064013306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02-024-042-061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"КОКЖАР"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090664018605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02-024-042-044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"КАЙРАКТЫ"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110364021849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02-024-042-036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КХ"АЖА" - АЯЗБАЕВ ЖАЙЫЛХАН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110664013869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02-024-041-177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"НҰРЖІГІТ"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151064003562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02-024-042-047</w:t>
            </w:r>
          </w:p>
          <w:p>
            <w:pPr>
              <w:spacing w:after="20"/>
              <w:ind w:left="20"/>
              <w:jc w:val="both"/>
            </w:pPr>
            <w:r>
              <w:rPr>
                <w:rFonts w:ascii="Times New Roman"/>
                <w:b w:val="false"/>
                <w:i w:val="false"/>
                <w:color w:val="000000"/>
                <w:sz w:val="20"/>
              </w:rPr>
              <w:t>
02-024-042-050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160364005767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02-024-042-046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"Назар" Әуезхан 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160964028837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02-024-042-049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210164007480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"Мағжан"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210664022716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"Қауыпбай"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211164006960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"Аймақ"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211164013834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"Айсұлтан"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220164013873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"Армантай"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220464013874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02-024-042-059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"Нағымет"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220864030303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"Еламан"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221164027093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"Әмзе"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231164017949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"Абдуррахман"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240964013905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"Ерке-Улан"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800164000040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"АҚШКӨЛ"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800164000060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02-024-042-022</w:t>
            </w:r>
          </w:p>
          <w:p>
            <w:pPr>
              <w:spacing w:after="20"/>
              <w:ind w:left="20"/>
              <w:jc w:val="both"/>
            </w:pPr>
            <w:r>
              <w:rPr>
                <w:rFonts w:ascii="Times New Roman"/>
                <w:b w:val="false"/>
                <w:i w:val="false"/>
                <w:color w:val="000000"/>
                <w:sz w:val="20"/>
              </w:rPr>
              <w:t>
02-024-042-021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"Еркин-Айна"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800164000080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02-024-042-008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"АБДИЖАН"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800164000090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02-024-042-057</w:t>
            </w:r>
          </w:p>
          <w:p>
            <w:pPr>
              <w:spacing w:after="20"/>
              <w:ind w:left="20"/>
              <w:jc w:val="both"/>
            </w:pPr>
            <w:r>
              <w:rPr>
                <w:rFonts w:ascii="Times New Roman"/>
                <w:b w:val="false"/>
                <w:i w:val="false"/>
                <w:color w:val="000000"/>
                <w:sz w:val="20"/>
              </w:rPr>
              <w:t>
02-024-042-056</w:t>
            </w:r>
          </w:p>
          <w:p>
            <w:pPr>
              <w:spacing w:after="20"/>
              <w:ind w:left="20"/>
              <w:jc w:val="both"/>
            </w:pPr>
            <w:r>
              <w:rPr>
                <w:rFonts w:ascii="Times New Roman"/>
                <w:b w:val="false"/>
                <w:i w:val="false"/>
                <w:color w:val="000000"/>
                <w:sz w:val="20"/>
              </w:rPr>
              <w:t>
02-024-042-055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"АЯН"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960264012525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02-024-042-043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97,106</w:t>
            </w:r>
          </w:p>
        </w:tc>
      </w:tr>
    </w:tbl>
    <w:p>
      <w:pPr>
        <w:spacing w:after="0"/>
        <w:ind w:left="0"/>
        <w:jc w:val="both"/>
      </w:pPr>
      <w:r>
        <w:rPr>
          <w:rFonts w:ascii="Times New Roman"/>
          <w:b w:val="false"/>
          <w:i w:val="false"/>
          <w:color w:val="000000"/>
          <w:sz w:val="28"/>
        </w:rPr>
        <w:t xml:space="preserve">
      Ескерту: аббревиатуралардың транскрипциясы: ш / қ – шаруа қожалығы; </w:t>
      </w:r>
    </w:p>
    <w:p>
      <w:pPr>
        <w:spacing w:after="0"/>
        <w:ind w:left="0"/>
        <w:jc w:val="both"/>
      </w:pPr>
      <w:r>
        <w:rPr>
          <w:rFonts w:ascii="Times New Roman"/>
          <w:b w:val="false"/>
          <w:i w:val="false"/>
          <w:color w:val="000000"/>
          <w:sz w:val="28"/>
        </w:rPr>
        <w:t>
      Ауылдық округ аумағындағы ауыл шаруашылығы жануарларының саны: ірі қара мал-1906; қой мен ешкі – 1121 және жылқы-274 бас.</w:t>
      </w:r>
    </w:p>
    <w:p>
      <w:pPr>
        <w:spacing w:after="0"/>
        <w:ind w:left="0"/>
        <w:jc w:val="both"/>
      </w:pPr>
      <w:r>
        <w:rPr>
          <w:rFonts w:ascii="Times New Roman"/>
          <w:b w:val="false"/>
          <w:i w:val="false"/>
          <w:color w:val="000000"/>
          <w:sz w:val="28"/>
        </w:rPr>
        <w:t>
      Талдык ауылында: ірі қара мал – 1906; қой мен ешкі – 1121, жылқы-274 бас.</w:t>
      </w:r>
    </w:p>
    <w:p>
      <w:pPr>
        <w:spacing w:after="0"/>
        <w:ind w:left="0"/>
        <w:jc w:val="both"/>
      </w:pPr>
      <w:r>
        <w:rPr>
          <w:rFonts w:ascii="Times New Roman"/>
          <w:b w:val="false"/>
          <w:i w:val="false"/>
          <w:color w:val="000000"/>
          <w:sz w:val="28"/>
        </w:rPr>
        <w:t>
      Ауылдық округтің жайылымдық жемшөптерінің қоректік коэффициенті 0,26 жем шөп бірлігіне дейін болады. Бұл 100 кг жайылымдық жемде табиғи ылғалдылықта 28-ге дейін жем бірлігі бар дегенді білдіреді. Жайылымдық жемшөптің осындай қоректік коэффициентімен тәулігіне: ірі қара мал -35 кг; ұсақ мал -6,0 кг; жылқы – 39,0 кг; жайылым кезеңінде 240 күн: ірі қара мал -8400 кг; ұсақ мал -1440 кг; жылқы- 9360 кг мал азығы қажет.</w:t>
      </w:r>
    </w:p>
    <w:p>
      <w:pPr>
        <w:spacing w:after="0"/>
        <w:ind w:left="0"/>
        <w:jc w:val="both"/>
      </w:pPr>
      <w:r>
        <w:rPr>
          <w:rFonts w:ascii="Times New Roman"/>
          <w:b w:val="false"/>
          <w:i w:val="false"/>
          <w:color w:val="000000"/>
          <w:sz w:val="28"/>
        </w:rPr>
        <w:t>
      Өнімділігі 1080 кг/га және жайылымдық жемнің коректік коэффициенті 0,26 жем. Мал жаю жүктемесі: ІҚМ-7,8; ұсақ мал-1,3 және жылқы-бір басына 8,7 гектар.</w:t>
      </w:r>
    </w:p>
    <w:p>
      <w:pPr>
        <w:spacing w:after="0"/>
        <w:ind w:left="0"/>
        <w:jc w:val="left"/>
      </w:pPr>
      <w:r>
        <w:rPr>
          <w:rFonts w:ascii="Times New Roman"/>
          <w:b/>
          <w:i w:val="false"/>
          <w:color w:val="000000"/>
        </w:rPr>
        <w:t xml:space="preserve"> 4-кесте.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 алаңы,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Қайрақты</w:t>
            </w:r>
          </w:p>
          <w:p>
            <w:pPr>
              <w:spacing w:after="20"/>
              <w:ind w:left="20"/>
              <w:jc w:val="both"/>
            </w:pPr>
            <w:r>
              <w:rPr>
                <w:rFonts w:ascii="Times New Roman"/>
                <w:b w:val="false"/>
                <w:i w:val="false"/>
                <w:color w:val="000000"/>
                <w:sz w:val="20"/>
              </w:rPr>
              <w:t>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153451100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Ауыл шаруашылығы жануарларын жаю үшін 18708 га қажет. </w:t>
      </w:r>
    </w:p>
    <w:p>
      <w:pPr>
        <w:spacing w:after="0"/>
        <w:ind w:left="0"/>
        <w:jc w:val="both"/>
      </w:pPr>
      <w:r>
        <w:rPr>
          <w:rFonts w:ascii="Times New Roman"/>
          <w:b w:val="false"/>
          <w:i w:val="false"/>
          <w:color w:val="000000"/>
          <w:sz w:val="28"/>
        </w:rPr>
        <w:t xml:space="preserve">
      Ірі қара мал – 1906; қой мен ешкі - 1121 және жылқы – 274 бас Қоғамдық жайылымдарда жайылады, ауданы 99743 гектар, алыстағы жайылымдарда 0 Бас жайылады, ауданы 0 мың гектар. </w:t>
      </w:r>
    </w:p>
    <w:p>
      <w:pPr>
        <w:spacing w:after="0"/>
        <w:ind w:left="0"/>
        <w:jc w:val="both"/>
      </w:pPr>
      <w:r>
        <w:rPr>
          <w:rFonts w:ascii="Times New Roman"/>
          <w:b w:val="false"/>
          <w:i w:val="false"/>
          <w:color w:val="000000"/>
          <w:sz w:val="28"/>
        </w:rPr>
        <w:t>
      Қайрақты ауылдық округінің қоғамдық жайылым алаңы жайылымдық жемге деген қажеттілікті қамтамасыз етеді. Алайда Қайрақты елді мекенінде жайылым тапшылығы жоқ.</w:t>
      </w:r>
    </w:p>
    <w:p>
      <w:pPr>
        <w:spacing w:after="0"/>
        <w:ind w:left="0"/>
        <w:jc w:val="left"/>
      </w:pPr>
      <w:r>
        <w:rPr>
          <w:rFonts w:ascii="Times New Roman"/>
          <w:b/>
          <w:i w:val="false"/>
          <w:color w:val="000000"/>
        </w:rPr>
        <w:t xml:space="preserve"> 5-кесте. Қажетті қосымша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 мақсатында резервке қойылуға тиіс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Қайрақты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2 қосымша</w:t>
            </w:r>
          </w:p>
        </w:tc>
      </w:tr>
    </w:tbl>
    <w:p>
      <w:pPr>
        <w:spacing w:after="0"/>
        <w:ind w:left="0"/>
        <w:jc w:val="left"/>
      </w:pPr>
      <w:r>
        <w:rPr>
          <w:rFonts w:ascii="Times New Roman"/>
          <w:b/>
          <w:i w:val="false"/>
          <w:color w:val="000000"/>
        </w:rPr>
        <w:t xml:space="preserve"> Жайылымдарды геоботаникалық зерттеп-қарау мәліметтері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алқаптардың жіктемесі бойынша және түсініксөз бойынша шифрлар,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 нөмірі (жақша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 типтерінің (айырмала-рының, түрленді-рулерінің) жер бедеріне топыраққа байланыстырылған атауы. Басқа жерлер мен алқаптардың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Контурдағы пайыздық қатынас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гектар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пайдаланылуы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Қайрақты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8, 11, 13, 29, 158, 148, 149,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 фескукаштан немесе сортаң кокпек жайылымдары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 жайылым-дар мен ша-бындықтар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 – 40%</w:t>
            </w:r>
          </w:p>
          <w:p>
            <w:pPr>
              <w:spacing w:after="20"/>
              <w:ind w:left="20"/>
              <w:jc w:val="both"/>
            </w:pPr>
            <w:r>
              <w:rPr>
                <w:rFonts w:ascii="Times New Roman"/>
                <w:b w:val="false"/>
                <w:i w:val="false"/>
                <w:color w:val="000000"/>
                <w:sz w:val="20"/>
              </w:rPr>
              <w:t>
Әртүрлі шөптер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бойы </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түсімділік, гектарына центнерден (зерттеп қарау жылы)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 ішінде желінетін өсімдіктердің түсімділігі: құрғақ массаның гектарына центнерден, азық бірлігінің гектарына центнерден, қорытылатын протеиннің гектарына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маусымдар бойынша жайылымдық азық</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 жайылым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есептелген түсімділік: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азық қоры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Дақылдық-техникалық жай-күй, дәрілік өсімдіктердің бар-жоғы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малдың түрі. Жақсарту жөнінде ұсынылған шаралар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p>
            <w:pPr>
              <w:spacing w:after="20"/>
              <w:ind w:left="20"/>
              <w:jc w:val="both"/>
            </w:pPr>
            <w:r>
              <w:rPr>
                <w:rFonts w:ascii="Times New Roman"/>
                <w:b w:val="false"/>
                <w:i w:val="false"/>
                <w:color w:val="000000"/>
                <w:sz w:val="20"/>
              </w:rPr>
              <w:t>
2028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778440</w:t>
            </w:r>
          </w:p>
          <w:p>
            <w:pPr>
              <w:spacing w:after="20"/>
              <w:ind w:left="20"/>
              <w:jc w:val="both"/>
            </w:pPr>
            <w:r>
              <w:rPr>
                <w:rFonts w:ascii="Times New Roman"/>
                <w:b w:val="false"/>
                <w:i w:val="false"/>
                <w:color w:val="000000"/>
                <w:sz w:val="20"/>
              </w:rPr>
              <w:t>
202394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w:t>
            </w:r>
          </w:p>
          <w:p>
            <w:pPr>
              <w:spacing w:after="20"/>
              <w:ind w:left="20"/>
              <w:jc w:val="both"/>
            </w:pPr>
            <w:r>
              <w:rPr>
                <w:rFonts w:ascii="Times New Roman"/>
                <w:b w:val="false"/>
                <w:i w:val="false"/>
                <w:color w:val="000000"/>
                <w:sz w:val="20"/>
              </w:rPr>
              <w:t>
учаскелерді ауыстырып қолдау</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мәліметтері</w:t>
      </w:r>
    </w:p>
    <w:p>
      <w:pPr>
        <w:spacing w:after="0"/>
        <w:ind w:left="0"/>
        <w:jc w:val="both"/>
      </w:pPr>
      <w:r>
        <w:rPr>
          <w:rFonts w:ascii="Times New Roman"/>
          <w:b w:val="false"/>
          <w:i w:val="false"/>
          <w:color w:val="000000"/>
          <w:sz w:val="28"/>
        </w:rPr>
        <w:t>
      Географиялық орналасуы</w:t>
      </w:r>
    </w:p>
    <w:p>
      <w:pPr>
        <w:spacing w:after="0"/>
        <w:ind w:left="0"/>
        <w:jc w:val="both"/>
      </w:pPr>
      <w:r>
        <w:rPr>
          <w:rFonts w:ascii="Times New Roman"/>
          <w:b w:val="false"/>
          <w:i w:val="false"/>
          <w:color w:val="000000"/>
          <w:sz w:val="28"/>
        </w:rPr>
        <w:t>
      Талдык (қаз. Талдык-Қазақстанның Ақтөбе облысы Әйтеке би ауданындағы ауыл. Қайрақты ауылдық округінің әкімшілік орталығы Т. Жүргенов ауылдық округі орталығынан оңтүстікке қарай 235 км жерде орналасқан.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биоматериялық</w:t>
      </w:r>
      <w:r>
        <w:rPr>
          <w:rFonts w:ascii="Times New Roman"/>
          <w:b w:val="false"/>
          <w:i w:val="false"/>
          <w:color w:val="000000"/>
          <w:sz w:val="28"/>
        </w:rPr>
        <w:t xml:space="preserve"> </w:t>
      </w:r>
      <w:r>
        <w:rPr>
          <w:rFonts w:ascii="Times New Roman"/>
          <w:b/>
          <w:i w:val="false"/>
          <w:color w:val="000000"/>
          <w:sz w:val="28"/>
        </w:rPr>
        <w:t>шұңқырлар</w:t>
      </w:r>
      <w:r>
        <w:rPr>
          <w:rFonts w:ascii="Times New Roman"/>
          <w:b/>
          <w:i w:val="false"/>
          <w:color w:val="000000"/>
          <w:sz w:val="28"/>
        </w:rPr>
        <w:t>).</w:t>
      </w:r>
      <w:r>
        <w:rPr>
          <w:rFonts w:ascii="Times New Roman"/>
          <w:b w:val="false"/>
          <w:i w:val="false"/>
          <w:color w:val="000000"/>
          <w:sz w:val="28"/>
        </w:rPr>
        <w:t xml:space="preserve"> Ауылдық округіте бір мал қорымы бар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Қайрақты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3 қосымша</w:t>
            </w:r>
          </w:p>
        </w:tc>
      </w:tr>
    </w:tbl>
    <w:p>
      <w:pPr>
        <w:spacing w:after="0"/>
        <w:ind w:left="0"/>
        <w:jc w:val="left"/>
      </w:pPr>
      <w:r>
        <w:rPr>
          <w:rFonts w:ascii="Times New Roman"/>
          <w:b/>
          <w:i w:val="false"/>
          <w:color w:val="000000"/>
        </w:rPr>
        <w:t xml:space="preserve">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құрылысжайлары (ұңғымалар, құбырлы және шахталы 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Қайрақты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4 қосымша</w:t>
            </w:r>
          </w:p>
        </w:tc>
      </w:tr>
    </w:tbl>
    <w:p>
      <w:pPr>
        <w:spacing w:after="0"/>
        <w:ind w:left="0"/>
        <w:jc w:val="left"/>
      </w:pPr>
      <w:r>
        <w:rPr>
          <w:rFonts w:ascii="Times New Roman"/>
          <w:b/>
          <w:i w:val="false"/>
          <w:color w:val="000000"/>
        </w:rPr>
        <w:t xml:space="preserve"> 1 –кесте.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жеке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153451100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"НҰРГЕЛДІ"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011264018183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"ОРЫНБАЙ"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0302640198560001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"АҚТАН"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030264021174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"КУНБАЙ"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030564022558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КХ"ДӘУЛЕТ"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030764023078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"Жандос"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030864036154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"ЖАЛМАҒАНБЕТ"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031264019333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"СЫДЫҚ-АКТАН"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081064013306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"КОКЖАР"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090664018605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"КАЙРАКТЫ"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110364021849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КХ"АЖА" - АЯЗБАЕВ ЖАЙЫЛХАН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110664013869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"НҰРЖІГІТ"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151064003562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160364005767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"Назар" Әуезхан 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160964028837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210164007480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"Мағжан"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210664022716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"Қауыпбай"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211164006960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"Аймақ"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211164013834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"Айсұлтан"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220164013873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"Армантай"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220464013874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"Нағымет"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220864030303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"Еламан"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221164027093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"Әмзе"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231164017949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"Абдуррахман"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240964013905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"Ерке-Улан"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800164000040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"АҚШКӨЛ"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800164000060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"Еркин-Айна"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800164000080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"АБДИЖАН"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800164000090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"АЯН"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960264012525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аты, әкесінің аты (бар болса), тегі немесе заңды тұлғалардың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АБДИШАЙИМОВ ШАРИП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Койшыбаев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МУХАМБЕТПАЙЗОВ НУРКЕН РАХМЕТОВИЧ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НАГИМЕТОВ АЛМАТ АБДИЖАМИЛОВИЧ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ШМАНОВ ГАРИФОЛЛА САГЫНТАЕВИЧ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БАЙГОЖИН ЕРБОЛАТ ЕЛАМАНОВИЧ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ӨТКЕЛБАЕВ ТАСБОЛАТ ӘБДІКЕРҰЛЫ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САДИКОВ КЕНЖАЛЫ МУХАНБЕТКУЛОВИЧ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ЖҮСІПОВ ЖАНДОС КҮЗЕМБАЙҰЛЫ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САТМАГАНБЕТОВ 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АЯЗБАЕВ ЖАЙЫЛХАН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ЖҮСІПОВ НҰРБЕК САЙМАНҰЛЫ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БАБАШ ТУЛКІБАЙ ӘБДІНАҒИҰЛЫ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ӘУЕЗХАН АЙТБЕК ТЕМІРБОЛАТҰЛЫ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КАЙРУЛЛИН ДАСТАН ТИЛЕКТЕСОВИЧ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ҚАМЫСБАЕВА САРЖАН САҚЫПҚЫЗЫ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БАЙМАҒАНБЕТОВ ҚУАТЖАН ҚАУЫПБАЙҰЛЫ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АЙМАҚОВ АСЫЛАН АЙМАҚҰЛЫ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МУФТАКОВ ЕРНАР АСКАРОВИЧ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МУСТАФИН ЖАЛГАС АМАНДАУЛЕТОВИЧ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НАГИМЕТОВ АБДИМАНАТ АБДИЖАМИЛОВИЧ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БАЙГОЖИН АЙДОС ЕЛАМАНОВИЧ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КЫДЫРАЛИН ДАСТАН АМЗИНОВИЧ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ИЗБАСАРОВ ЕРЛАН ТИЛЕУЖАНОВИЧ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БИМАГАМБЕТОВ АЙБЕК АРЫСТАНБЕКОВИЧ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ЕССАУИЕВ ЖАЛГАС САТТИБАЕВИЧ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АЙМАТОВ САРСЕН АЛТАЕВИЧ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АЛДИЯРОВ ЖУМАБЕК АБДИЖАНОВИЧ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ӨТЕМІСОВ АМАНЖОЛ ТӨРЕТАЙҰЛЫ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Жылқылар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Түйелер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 тоқтылар ,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rPr>
          <w:rFonts w:ascii="Times New Roman"/>
          <w:b/>
          <w:i w:val="false"/>
          <w:color w:val="000000"/>
        </w:rPr>
        <w:t xml:space="preserve">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поголовья, голов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Жылқылар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Түйелер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Екпе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құрғақ</w:t>
      </w:r>
      <w:r>
        <w:rPr>
          <w:rFonts w:ascii="Times New Roman"/>
          <w:b w:val="false"/>
          <w:i w:val="false"/>
          <w:color w:val="000000"/>
          <w:sz w:val="28"/>
        </w:rPr>
        <w:t xml:space="preserve"> </w:t>
      </w:r>
      <w:r>
        <w:rPr>
          <w:rFonts w:ascii="Times New Roman"/>
          <w:b/>
          <w:i w:val="false"/>
          <w:color w:val="000000"/>
          <w:sz w:val="28"/>
        </w:rPr>
        <w:t>жайылымдарда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орман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қорлары</w:t>
      </w:r>
      <w:r>
        <w:rPr>
          <w:rFonts w:ascii="Times New Roman"/>
          <w:b w:val="false"/>
          <w:i w:val="false"/>
          <w:color w:val="000000"/>
          <w:sz w:val="28"/>
        </w:rPr>
        <w:t xml:space="preserve"> </w:t>
      </w:r>
      <w:r>
        <w:rPr>
          <w:rFonts w:ascii="Times New Roman"/>
          <w:b/>
          <w:i w:val="false"/>
          <w:color w:val="000000"/>
          <w:sz w:val="28"/>
        </w:rPr>
        <w:t>жерлерінде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ерекше</w:t>
      </w:r>
      <w:r>
        <w:rPr>
          <w:rFonts w:ascii="Times New Roman"/>
          <w:b w:val="false"/>
          <w:i w:val="false"/>
          <w:color w:val="000000"/>
          <w:sz w:val="28"/>
        </w:rPr>
        <w:t xml:space="preserve"> </w:t>
      </w:r>
      <w:r>
        <w:rPr>
          <w:rFonts w:ascii="Times New Roman"/>
          <w:b/>
          <w:i w:val="false"/>
          <w:color w:val="000000"/>
          <w:sz w:val="28"/>
        </w:rPr>
        <w:t>қорғалатын</w:t>
      </w:r>
      <w:r>
        <w:rPr>
          <w:rFonts w:ascii="Times New Roman"/>
          <w:b w:val="false"/>
          <w:i w:val="false"/>
          <w:color w:val="000000"/>
          <w:sz w:val="28"/>
        </w:rPr>
        <w:t xml:space="preserve"> </w:t>
      </w:r>
      <w:r>
        <w:rPr>
          <w:rFonts w:ascii="Times New Roman"/>
          <w:b/>
          <w:i w:val="false"/>
          <w:color w:val="000000"/>
          <w:sz w:val="28"/>
        </w:rPr>
        <w:t>табиғи</w:t>
      </w:r>
      <w:r>
        <w:rPr>
          <w:rFonts w:ascii="Times New Roman"/>
          <w:b w:val="false"/>
          <w:i w:val="false"/>
          <w:color w:val="000000"/>
          <w:sz w:val="28"/>
        </w:rPr>
        <w:t xml:space="preserve"> </w:t>
      </w:r>
      <w:r>
        <w:rPr>
          <w:rFonts w:ascii="Times New Roman"/>
          <w:b/>
          <w:i w:val="false"/>
          <w:color w:val="000000"/>
          <w:sz w:val="28"/>
        </w:rPr>
        <w:t>аумақтарда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жаюдың</w:t>
      </w:r>
      <w:r>
        <w:rPr>
          <w:rFonts w:ascii="Times New Roman"/>
          <w:b w:val="false"/>
          <w:i w:val="false"/>
          <w:color w:val="000000"/>
          <w:sz w:val="28"/>
        </w:rPr>
        <w:t xml:space="preserve"> </w:t>
      </w:r>
      <w:r>
        <w:rPr>
          <w:rFonts w:ascii="Times New Roman"/>
          <w:b/>
          <w:i w:val="false"/>
          <w:color w:val="000000"/>
          <w:sz w:val="28"/>
        </w:rPr>
        <w:t>ерекшеліктері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деректер</w:t>
      </w:r>
    </w:p>
    <w:p>
      <w:pPr>
        <w:spacing w:after="0"/>
        <w:ind w:left="0"/>
        <w:jc w:val="both"/>
      </w:pPr>
      <w:r>
        <w:rPr>
          <w:rFonts w:ascii="Times New Roman"/>
          <w:b w:val="false"/>
          <w:i w:val="false"/>
          <w:color w:val="000000"/>
          <w:sz w:val="28"/>
        </w:rPr>
        <w:t>
      Екпе жайылымдар мен аридтік жайылымдарда ауылшаруашылық жануарларын жаю әртүрлі факторлармен, соның ішінде өсімдік жамылғысының түрімен, қоршаған орта жағдайларымен және басқару әдістерімен ерекшеленеді. Өсімдік жамылғысы адам қалыптастыратын екпе жайылымдарда жайылым көбінесе бақыланатын және қарқынды басқарылатын болады, бұл жемшөптің өнімділігі мен сапасын оңтайландыруға мүмкіндік береді. Аридтік жайылымдар, керісінше, аз өсімдіктермен және қатал жағдайлармен сипатталады, бұл тұрақтылықты қамтамасыз ету үшін бейімделгіш жайылым стратегияларын қажет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Қайрақты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5 қосымша</w:t>
            </w:r>
          </w:p>
        </w:tc>
      </w:tr>
    </w:tbl>
    <w:p>
      <w:pPr>
        <w:spacing w:after="0"/>
        <w:ind w:left="0"/>
        <w:jc w:val="left"/>
      </w:pPr>
      <w:r>
        <w:rPr>
          <w:rFonts w:ascii="Times New Roman"/>
          <w:b/>
          <w:i w:val="false"/>
          <w:color w:val="000000"/>
        </w:rPr>
        <w:t xml:space="preserve"> Ұсынылатын жайылым айналымдарының схемалары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r>
    </w:tbl>
    <w:p>
      <w:pPr>
        <w:spacing w:after="0"/>
        <w:ind w:left="0"/>
        <w:jc w:val="both"/>
      </w:pPr>
      <w:r>
        <w:rPr>
          <w:rFonts w:ascii="Times New Roman"/>
          <w:b w:val="false"/>
          <w:i w:val="false"/>
          <w:color w:val="000000"/>
          <w:sz w:val="28"/>
        </w:rPr>
        <w:t>
      Ауылдық округтің жайылымдары маусымдық болып табылады. Түрлік құрамына байланысты маусымдық жайылымдарда мал жаю жемшөптің қоректенуге жарамдылығымен және оның өнімділігін сақтау ұзақтығымен анықталады. Көктемгі жайылымдар эфемерлердің қайта өсуімен қолданылады. Жазда (бидай шөптері, дәнді-шөптер); көктемде (қауырсын шөптері басым шымтезек-жусан, қауырсынды-типті-тар жусан), күзде (жусан-дәнді дақылдар) және қыста (жартылай бұта - солянка). Жайылымдарды оларды қорғау шараларын сақтамай пайдалану көбінесе жайылымдардың тозып кетуіне, әртүрлі дәрежедегі деградацияға әкеледі. Сондай-ақ, қажетті (оңтайлы) маусымда шөпті пайдаланбау 40-70% жем бірлігін және 60-80% ақуызды жоғалтуға әкеледі. Осыған байланысты жыл сайын жаңартылатын ресурстың жоғалуын болдырмау үшін әрбір учаске өз мерзімінде пайдаланылуы тиіс.</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алаңдарын</w:t>
      </w:r>
      <w:r>
        <w:rPr>
          <w:rFonts w:ascii="Times New Roman"/>
          <w:b w:val="false"/>
          <w:i w:val="false"/>
          <w:color w:val="000000"/>
          <w:sz w:val="28"/>
        </w:rPr>
        <w:t xml:space="preserve"> </w:t>
      </w:r>
      <w:r>
        <w:rPr>
          <w:rFonts w:ascii="Times New Roman"/>
          <w:b/>
          <w:i w:val="false"/>
          <w:color w:val="000000"/>
          <w:sz w:val="28"/>
        </w:rPr>
        <w:t>жекелеген</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учаскелерге</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p>
    <w:p>
      <w:pPr>
        <w:spacing w:after="0"/>
        <w:ind w:left="0"/>
        <w:jc w:val="both"/>
      </w:pPr>
      <w:r>
        <w:rPr>
          <w:rFonts w:ascii="Times New Roman"/>
          <w:b w:val="false"/>
          <w:i w:val="false"/>
          <w:color w:val="000000"/>
          <w:sz w:val="28"/>
        </w:rPr>
        <w:t>
      Әр маусымның (күндердің) жайылым ұзақтығы белгілі бір жылдың шарттарымен анықталады. Жануарларды жаю ауа температурасының +10оС тұрақты көрсеткішіне жеткенде басталуы керек. Жайылым биіктігі 15-20 см қар жамылғысымен аяқталады.</w:t>
      </w:r>
    </w:p>
    <w:p>
      <w:pPr>
        <w:spacing w:after="0"/>
        <w:ind w:left="0"/>
        <w:jc w:val="both"/>
      </w:pPr>
      <w:r>
        <w:rPr>
          <w:rFonts w:ascii="Times New Roman"/>
          <w:b w:val="false"/>
          <w:i w:val="false"/>
          <w:color w:val="000000"/>
          <w:sz w:val="28"/>
        </w:rPr>
        <w:t xml:space="preserve">
      Ауылдық округтің </w:t>
      </w:r>
      <w:r>
        <w:rPr>
          <w:rFonts w:ascii="Times New Roman"/>
          <w:b/>
          <w:i w:val="false"/>
          <w:color w:val="000000"/>
          <w:sz w:val="28"/>
        </w:rPr>
        <w:t>көктемгі</w:t>
      </w:r>
      <w:r>
        <w:rPr>
          <w:rFonts w:ascii="Times New Roman"/>
          <w:b w:val="false"/>
          <w:i w:val="false"/>
          <w:color w:val="000000"/>
          <w:sz w:val="28"/>
        </w:rPr>
        <w:t xml:space="preserve"> </w:t>
      </w:r>
      <w:r>
        <w:rPr>
          <w:rFonts w:ascii="Times New Roman"/>
          <w:b/>
          <w:i w:val="false"/>
          <w:color w:val="000000"/>
          <w:sz w:val="28"/>
        </w:rPr>
        <w:t>жайылымдары</w:t>
      </w:r>
      <w:r>
        <w:rPr>
          <w:rFonts w:ascii="Times New Roman"/>
          <w:b w:val="false"/>
          <w:i w:val="false"/>
          <w:color w:val="000000"/>
          <w:sz w:val="28"/>
        </w:rPr>
        <w:t xml:space="preserve"> селеулі-жусан, қауырсын-бетегелі жусан типтері басым. Жайылымның ұзақтығы көктемгі жайылымдарда </w:t>
      </w:r>
      <w:r>
        <w:rPr>
          <w:rFonts w:ascii="Times New Roman"/>
          <w:b/>
          <w:i w:val="false"/>
          <w:color w:val="000000"/>
          <w:sz w:val="28"/>
        </w:rPr>
        <w:t>(</w:t>
      </w:r>
      <w:r>
        <w:rPr>
          <w:rFonts w:ascii="Times New Roman"/>
          <w:b/>
          <w:i w:val="false"/>
          <w:color w:val="000000"/>
          <w:sz w:val="28"/>
        </w:rPr>
        <w:t>сәуір-маусым</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күнді</w:t>
      </w:r>
      <w:r>
        <w:rPr>
          <w:rFonts w:ascii="Times New Roman"/>
          <w:b w:val="false"/>
          <w:i w:val="false"/>
          <w:color w:val="000000"/>
          <w:sz w:val="28"/>
        </w:rPr>
        <w:t xml:space="preserve"> құрайды.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Жазғы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бидай шөптері, дәнді дақылдар мен шөптердің түрлерімен ұсынылған. Жайылымның ұзақтығы </w:t>
      </w:r>
      <w:r>
        <w:rPr>
          <w:rFonts w:ascii="Times New Roman"/>
          <w:b/>
          <w:i w:val="false"/>
          <w:color w:val="000000"/>
          <w:sz w:val="28"/>
        </w:rPr>
        <w:t>(</w:t>
      </w:r>
      <w:r>
        <w:rPr>
          <w:rFonts w:ascii="Times New Roman"/>
          <w:b/>
          <w:i w:val="false"/>
          <w:color w:val="000000"/>
          <w:sz w:val="28"/>
        </w:rPr>
        <w:t>маусым-қыркүйек</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Күзгі</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жусан-жарма түрімен ұсынылған. Жайылымның ұзақтығы </w:t>
      </w:r>
      <w:r>
        <w:rPr>
          <w:rFonts w:ascii="Times New Roman"/>
          <w:b/>
          <w:i w:val="false"/>
          <w:color w:val="000000"/>
          <w:sz w:val="28"/>
        </w:rPr>
        <w:t>(</w:t>
      </w:r>
      <w:r>
        <w:rPr>
          <w:rFonts w:ascii="Times New Roman"/>
          <w:b/>
          <w:i w:val="false"/>
          <w:color w:val="000000"/>
          <w:sz w:val="28"/>
        </w:rPr>
        <w:t>қыркүйек-қараша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Қысқы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бұта-солянка түрімен ұсынылған.Жайылымның ұзақтығы </w:t>
      </w:r>
      <w:r>
        <w:rPr>
          <w:rFonts w:ascii="Times New Roman"/>
          <w:b/>
          <w:i w:val="false"/>
          <w:color w:val="000000"/>
          <w:sz w:val="28"/>
        </w:rPr>
        <w:t>(</w:t>
      </w:r>
      <w:r>
        <w:rPr>
          <w:rFonts w:ascii="Times New Roman"/>
          <w:b/>
          <w:i w:val="false"/>
          <w:color w:val="000000"/>
          <w:sz w:val="28"/>
        </w:rPr>
        <w:t>қараша-желтоқсан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30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орташа</w:t>
      </w:r>
      <w:r>
        <w:rPr>
          <w:rFonts w:ascii="Times New Roman"/>
          <w:b w:val="false"/>
          <w:i w:val="false"/>
          <w:color w:val="000000"/>
          <w:sz w:val="28"/>
        </w:rPr>
        <w:t xml:space="preserve"> </w:t>
      </w:r>
      <w:r>
        <w:rPr>
          <w:rFonts w:ascii="Times New Roman"/>
          <w:b/>
          <w:i w:val="false"/>
          <w:color w:val="000000"/>
          <w:sz w:val="28"/>
        </w:rPr>
        <w:t>тәуліктік</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тұтынуы</w:t>
      </w:r>
      <w:r>
        <w:rPr>
          <w:rFonts w:ascii="Times New Roman"/>
          <w:b/>
          <w:i w:val="false"/>
          <w:color w:val="000000"/>
          <w:sz w:val="28"/>
        </w:rPr>
        <w:t>:</w:t>
      </w:r>
    </w:p>
    <w:p>
      <w:pPr>
        <w:spacing w:after="0"/>
        <w:ind w:left="0"/>
        <w:jc w:val="both"/>
      </w:pPr>
      <w:r>
        <w:rPr>
          <w:rFonts w:ascii="Times New Roman"/>
          <w:b w:val="false"/>
          <w:i w:val="false"/>
          <w:color w:val="000000"/>
          <w:sz w:val="28"/>
        </w:rPr>
        <w:t>
      Жазғы уақытта (1 бас малға тәулігіне литр):</w:t>
      </w:r>
    </w:p>
    <w:p>
      <w:pPr>
        <w:spacing w:after="0"/>
        <w:ind w:left="0"/>
        <w:jc w:val="both"/>
      </w:pPr>
      <w:r>
        <w:rPr>
          <w:rFonts w:ascii="Times New Roman"/>
          <w:b w:val="false"/>
          <w:i w:val="false"/>
          <w:color w:val="000000"/>
          <w:sz w:val="28"/>
        </w:rPr>
        <w:t>
      сүтті сиырлар-55;</w:t>
      </w:r>
    </w:p>
    <w:p>
      <w:pPr>
        <w:spacing w:after="0"/>
        <w:ind w:left="0"/>
        <w:jc w:val="both"/>
      </w:pPr>
      <w:r>
        <w:rPr>
          <w:rFonts w:ascii="Times New Roman"/>
          <w:b w:val="false"/>
          <w:i w:val="false"/>
          <w:color w:val="000000"/>
          <w:sz w:val="28"/>
        </w:rPr>
        <w:t>
      қысыр сиырлар-50;</w:t>
      </w:r>
    </w:p>
    <w:p>
      <w:pPr>
        <w:spacing w:after="0"/>
        <w:ind w:left="0"/>
        <w:jc w:val="both"/>
      </w:pPr>
      <w:r>
        <w:rPr>
          <w:rFonts w:ascii="Times New Roman"/>
          <w:b w:val="false"/>
          <w:i w:val="false"/>
          <w:color w:val="000000"/>
          <w:sz w:val="28"/>
        </w:rPr>
        <w:t>
      2 жасқа дейінгі нетели-30;</w:t>
      </w:r>
    </w:p>
    <w:p>
      <w:pPr>
        <w:spacing w:after="0"/>
        <w:ind w:left="0"/>
        <w:jc w:val="both"/>
      </w:pPr>
      <w:r>
        <w:rPr>
          <w:rFonts w:ascii="Times New Roman"/>
          <w:b w:val="false"/>
          <w:i w:val="false"/>
          <w:color w:val="000000"/>
          <w:sz w:val="28"/>
        </w:rPr>
        <w:t>
      6 айға дейінгі бұзаулар-20;</w:t>
      </w:r>
    </w:p>
    <w:p>
      <w:pPr>
        <w:spacing w:after="0"/>
        <w:ind w:left="0"/>
        <w:jc w:val="both"/>
      </w:pPr>
      <w:r>
        <w:rPr>
          <w:rFonts w:ascii="Times New Roman"/>
          <w:b w:val="false"/>
          <w:i w:val="false"/>
          <w:color w:val="000000"/>
          <w:sz w:val="28"/>
        </w:rPr>
        <w:t>
      жатырды емізбейтін жұмысшы жылқылар-50;</w:t>
      </w:r>
    </w:p>
    <w:p>
      <w:pPr>
        <w:spacing w:after="0"/>
        <w:ind w:left="0"/>
        <w:jc w:val="both"/>
      </w:pPr>
      <w:r>
        <w:rPr>
          <w:rFonts w:ascii="Times New Roman"/>
          <w:b w:val="false"/>
          <w:i w:val="false"/>
          <w:color w:val="000000"/>
          <w:sz w:val="28"/>
        </w:rPr>
        <w:t>
      асыл тұқымды жылқылар, емізетін жатырлар-50;</w:t>
      </w:r>
    </w:p>
    <w:p>
      <w:pPr>
        <w:spacing w:after="0"/>
        <w:ind w:left="0"/>
        <w:jc w:val="both"/>
      </w:pPr>
      <w:r>
        <w:rPr>
          <w:rFonts w:ascii="Times New Roman"/>
          <w:b w:val="false"/>
          <w:i w:val="false"/>
          <w:color w:val="000000"/>
          <w:sz w:val="28"/>
        </w:rPr>
        <w:t>
      1,5 жасқа дейінгі құлындар-40;</w:t>
      </w:r>
    </w:p>
    <w:p>
      <w:pPr>
        <w:spacing w:after="0"/>
        <w:ind w:left="0"/>
        <w:jc w:val="both"/>
      </w:pPr>
      <w:r>
        <w:rPr>
          <w:rFonts w:ascii="Times New Roman"/>
          <w:b w:val="false"/>
          <w:i w:val="false"/>
          <w:color w:val="000000"/>
          <w:sz w:val="28"/>
        </w:rPr>
        <w:t>
      7 айға дейінгі құлындар – 10;</w:t>
      </w:r>
    </w:p>
    <w:p>
      <w:pPr>
        <w:spacing w:after="0"/>
        <w:ind w:left="0"/>
        <w:jc w:val="both"/>
      </w:pPr>
      <w:r>
        <w:rPr>
          <w:rFonts w:ascii="Times New Roman"/>
          <w:b w:val="false"/>
          <w:i w:val="false"/>
          <w:color w:val="000000"/>
          <w:sz w:val="28"/>
        </w:rPr>
        <w:t>
      ересек қой-8;</w:t>
      </w:r>
    </w:p>
    <w:p>
      <w:pPr>
        <w:spacing w:after="0"/>
        <w:ind w:left="0"/>
        <w:jc w:val="both"/>
      </w:pPr>
      <w:r>
        <w:rPr>
          <w:rFonts w:ascii="Times New Roman"/>
          <w:b w:val="false"/>
          <w:i w:val="false"/>
          <w:color w:val="000000"/>
          <w:sz w:val="28"/>
        </w:rPr>
        <w:t>
      1 жасқа дейінгі жас қой-3.</w:t>
      </w:r>
    </w:p>
    <w:p>
      <w:pPr>
        <w:spacing w:after="0"/>
        <w:ind w:left="0"/>
        <w:jc w:val="both"/>
      </w:pPr>
      <w:r>
        <w:rPr>
          <w:rFonts w:ascii="Times New Roman"/>
          <w:b w:val="false"/>
          <w:i w:val="false"/>
          <w:color w:val="000000"/>
          <w:sz w:val="28"/>
        </w:rPr>
        <w:t>
      Көктем және күз мезгілінде (1 бас малға тәулігіне литр):</w:t>
      </w:r>
    </w:p>
    <w:p>
      <w:pPr>
        <w:spacing w:after="0"/>
        <w:ind w:left="0"/>
        <w:jc w:val="both"/>
      </w:pPr>
      <w:r>
        <w:rPr>
          <w:rFonts w:ascii="Times New Roman"/>
          <w:b w:val="false"/>
          <w:i w:val="false"/>
          <w:color w:val="000000"/>
          <w:sz w:val="28"/>
        </w:rPr>
        <w:t>
      сүтті сиырлар-45;</w:t>
      </w:r>
    </w:p>
    <w:p>
      <w:pPr>
        <w:spacing w:after="0"/>
        <w:ind w:left="0"/>
        <w:jc w:val="both"/>
      </w:pPr>
      <w:r>
        <w:rPr>
          <w:rFonts w:ascii="Times New Roman"/>
          <w:b w:val="false"/>
          <w:i w:val="false"/>
          <w:color w:val="000000"/>
          <w:sz w:val="28"/>
        </w:rPr>
        <w:t>
      қысыр сиырлар-40;</w:t>
      </w:r>
    </w:p>
    <w:p>
      <w:pPr>
        <w:spacing w:after="0"/>
        <w:ind w:left="0"/>
        <w:jc w:val="both"/>
      </w:pPr>
      <w:r>
        <w:rPr>
          <w:rFonts w:ascii="Times New Roman"/>
          <w:b w:val="false"/>
          <w:i w:val="false"/>
          <w:color w:val="000000"/>
          <w:sz w:val="28"/>
        </w:rPr>
        <w:t>
      2 жасқа дейінгі баспақтар-30;</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жылқылар-40;</w:t>
      </w:r>
    </w:p>
    <w:p>
      <w:pPr>
        <w:spacing w:after="0"/>
        <w:ind w:left="0"/>
        <w:jc w:val="both"/>
      </w:pPr>
      <w:r>
        <w:rPr>
          <w:rFonts w:ascii="Times New Roman"/>
          <w:b w:val="false"/>
          <w:i w:val="false"/>
          <w:color w:val="000000"/>
          <w:sz w:val="28"/>
        </w:rPr>
        <w:t>
      асыл тұқымды жылқылар,</w:t>
      </w:r>
    </w:p>
    <w:p>
      <w:pPr>
        <w:spacing w:after="0"/>
        <w:ind w:left="0"/>
        <w:jc w:val="both"/>
      </w:pPr>
      <w:r>
        <w:rPr>
          <w:rFonts w:ascii="Times New Roman"/>
          <w:b w:val="false"/>
          <w:i w:val="false"/>
          <w:color w:val="000000"/>
          <w:sz w:val="28"/>
        </w:rPr>
        <w:t>
      емізетін жатырлар-40;</w:t>
      </w:r>
    </w:p>
    <w:p>
      <w:pPr>
        <w:spacing w:after="0"/>
        <w:ind w:left="0"/>
        <w:jc w:val="both"/>
      </w:pPr>
      <w:r>
        <w:rPr>
          <w:rFonts w:ascii="Times New Roman"/>
          <w:b w:val="false"/>
          <w:i w:val="false"/>
          <w:color w:val="000000"/>
          <w:sz w:val="28"/>
        </w:rPr>
        <w:t>
      1,5 жасқа дейінгі құлындар-30;</w:t>
      </w:r>
    </w:p>
    <w:p>
      <w:pPr>
        <w:spacing w:after="0"/>
        <w:ind w:left="0"/>
        <w:jc w:val="both"/>
      </w:pPr>
      <w:r>
        <w:rPr>
          <w:rFonts w:ascii="Times New Roman"/>
          <w:b w:val="false"/>
          <w:i w:val="false"/>
          <w:color w:val="000000"/>
          <w:sz w:val="28"/>
        </w:rPr>
        <w:t>
      7 айға дейінгі құлындар-6;</w:t>
      </w:r>
    </w:p>
    <w:p>
      <w:pPr>
        <w:spacing w:after="0"/>
        <w:ind w:left="0"/>
        <w:jc w:val="both"/>
      </w:pPr>
      <w:r>
        <w:rPr>
          <w:rFonts w:ascii="Times New Roman"/>
          <w:b w:val="false"/>
          <w:i w:val="false"/>
          <w:color w:val="000000"/>
          <w:sz w:val="28"/>
        </w:rPr>
        <w:t>
      ересек қойлар-5.</w:t>
      </w:r>
    </w:p>
    <w:p>
      <w:pPr>
        <w:spacing w:after="0"/>
        <w:ind w:left="0"/>
        <w:jc w:val="both"/>
      </w:pPr>
      <w:r>
        <w:rPr>
          <w:rFonts w:ascii="Times New Roman"/>
          <w:b w:val="false"/>
          <w:i w:val="false"/>
          <w:color w:val="000000"/>
          <w:sz w:val="28"/>
        </w:rPr>
        <w:t>
      Қыс мезгілінде (1 бас малға тәулігіне литр):</w:t>
      </w:r>
    </w:p>
    <w:p>
      <w:pPr>
        <w:spacing w:after="0"/>
        <w:ind w:left="0"/>
        <w:jc w:val="both"/>
      </w:pPr>
      <w:r>
        <w:rPr>
          <w:rFonts w:ascii="Times New Roman"/>
          <w:b w:val="false"/>
          <w:i w:val="false"/>
          <w:color w:val="000000"/>
          <w:sz w:val="28"/>
        </w:rPr>
        <w:t>
      сүтті сиырлар-35;</w:t>
      </w:r>
    </w:p>
    <w:p>
      <w:pPr>
        <w:spacing w:after="0"/>
        <w:ind w:left="0"/>
        <w:jc w:val="both"/>
      </w:pPr>
      <w:r>
        <w:rPr>
          <w:rFonts w:ascii="Times New Roman"/>
          <w:b w:val="false"/>
          <w:i w:val="false"/>
          <w:color w:val="000000"/>
          <w:sz w:val="28"/>
        </w:rPr>
        <w:t>
      қысыр сиырлар-30;</w:t>
      </w:r>
    </w:p>
    <w:p>
      <w:pPr>
        <w:spacing w:after="0"/>
        <w:ind w:left="0"/>
        <w:jc w:val="both"/>
      </w:pPr>
      <w:r>
        <w:rPr>
          <w:rFonts w:ascii="Times New Roman"/>
          <w:b w:val="false"/>
          <w:i w:val="false"/>
          <w:color w:val="000000"/>
          <w:sz w:val="28"/>
        </w:rPr>
        <w:t>
      2 жасқа дейінгі баспақтар-25;</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жылқылар-30;</w:t>
      </w:r>
    </w:p>
    <w:p>
      <w:pPr>
        <w:spacing w:after="0"/>
        <w:ind w:left="0"/>
        <w:jc w:val="both"/>
      </w:pPr>
      <w:r>
        <w:rPr>
          <w:rFonts w:ascii="Times New Roman"/>
          <w:b w:val="false"/>
          <w:i w:val="false"/>
          <w:color w:val="000000"/>
          <w:sz w:val="28"/>
        </w:rPr>
        <w:t>
      асыл тұқымды жылқылар, емізетін жатырлар-30;</w:t>
      </w:r>
    </w:p>
    <w:p>
      <w:pPr>
        <w:spacing w:after="0"/>
        <w:ind w:left="0"/>
        <w:jc w:val="both"/>
      </w:pPr>
      <w:r>
        <w:rPr>
          <w:rFonts w:ascii="Times New Roman"/>
          <w:b w:val="false"/>
          <w:i w:val="false"/>
          <w:color w:val="000000"/>
          <w:sz w:val="28"/>
        </w:rPr>
        <w:t>
      1,5 жасқа дейінгі құлындар – 20;</w:t>
      </w:r>
    </w:p>
    <w:p>
      <w:pPr>
        <w:spacing w:after="0"/>
        <w:ind w:left="0"/>
        <w:jc w:val="both"/>
      </w:pPr>
      <w:r>
        <w:rPr>
          <w:rFonts w:ascii="Times New Roman"/>
          <w:b w:val="false"/>
          <w:i w:val="false"/>
          <w:color w:val="000000"/>
          <w:sz w:val="28"/>
        </w:rPr>
        <w:t>
      ересек қойлар-3.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округке</w:t>
      </w:r>
      <w:r>
        <w:rPr>
          <w:rFonts w:ascii="Times New Roman"/>
          <w:b w:val="false"/>
          <w:i w:val="false"/>
          <w:color w:val="000000"/>
          <w:sz w:val="28"/>
        </w:rPr>
        <w:t xml:space="preserve"> </w:t>
      </w:r>
      <w:r>
        <w:rPr>
          <w:rFonts w:ascii="Times New Roman"/>
          <w:b/>
          <w:i w:val="false"/>
          <w:color w:val="000000"/>
          <w:sz w:val="28"/>
        </w:rPr>
        <w:t>кіретін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жобалық</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онда</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басы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округтің</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мекендері</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көрсетіледі</w:t>
      </w:r>
      <w:r>
        <w:rPr>
          <w:rFonts w:ascii="Times New Roman"/>
          <w:b/>
          <w:i w:val="false"/>
          <w:color w:val="000000"/>
          <w:sz w:val="28"/>
        </w:rPr>
        <w:t>.</w:t>
      </w:r>
    </w:p>
    <w:p>
      <w:pPr>
        <w:spacing w:after="0"/>
        <w:ind w:left="0"/>
        <w:jc w:val="both"/>
      </w:pPr>
      <w:r>
        <w:rPr>
          <w:rFonts w:ascii="Times New Roman"/>
          <w:b w:val="false"/>
          <w:i w:val="false"/>
          <w:color w:val="000000"/>
          <w:sz w:val="28"/>
        </w:rPr>
        <w:t>
      Қайрақты ауылдық округінің қоғамдық жайылым алаңы жайылымдық жемге деген қажеттілікті қамтамасыз етеді. Алайда Қайрақты елді мекенінде жайылым тапшылығы жоқ.</w:t>
      </w:r>
    </w:p>
    <w:bookmarkStart w:name="z69" w:id="67"/>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құжаттар</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санаттары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учаскелерінің</w:t>
      </w:r>
      <w:r>
        <w:rPr>
          <w:rFonts w:ascii="Times New Roman"/>
          <w:b w:val="false"/>
          <w:i w:val="false"/>
          <w:color w:val="000000"/>
          <w:sz w:val="28"/>
        </w:rPr>
        <w:t xml:space="preserve"> </w:t>
      </w:r>
      <w:r>
        <w:rPr>
          <w:rFonts w:ascii="Times New Roman"/>
          <w:b/>
          <w:i w:val="false"/>
          <w:color w:val="000000"/>
          <w:sz w:val="28"/>
        </w:rPr>
        <w:t>меншік</w:t>
      </w:r>
      <w:r>
        <w:rPr>
          <w:rFonts w:ascii="Times New Roman"/>
          <w:b w:val="false"/>
          <w:i w:val="false"/>
          <w:color w:val="000000"/>
          <w:sz w:val="28"/>
        </w:rPr>
        <w:t xml:space="preserve"> </w:t>
      </w:r>
      <w:r>
        <w:rPr>
          <w:rFonts w:ascii="Times New Roman"/>
          <w:b/>
          <w:i w:val="false"/>
          <w:color w:val="000000"/>
          <w:sz w:val="28"/>
        </w:rPr>
        <w:t>иелері</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пайдаланушылар</w:t>
      </w:r>
      <w:r>
        <w:rPr>
          <w:rFonts w:ascii="Times New Roman"/>
          <w:b w:val="false"/>
          <w:i w:val="false"/>
          <w:color w:val="000000"/>
          <w:sz w:val="28"/>
        </w:rPr>
        <w:t xml:space="preserve"> </w:t>
      </w:r>
      <w:r>
        <w:rPr>
          <w:rFonts w:ascii="Times New Roman"/>
          <w:b/>
          <w:i w:val="false"/>
          <w:color w:val="000000"/>
          <w:sz w:val="28"/>
        </w:rPr>
        <w:t>бөлінісінде</w:t>
      </w:r>
      <w:r>
        <w:rPr>
          <w:rFonts w:ascii="Times New Roman"/>
          <w:b w:val="false"/>
          <w:i w:val="false"/>
          <w:color w:val="000000"/>
          <w:sz w:val="28"/>
        </w:rPr>
        <w:t xml:space="preserve"> </w:t>
      </w:r>
      <w:r>
        <w:rPr>
          <w:rFonts w:ascii="Times New Roman"/>
          <w:b/>
          <w:i w:val="false"/>
          <w:color w:val="000000"/>
          <w:sz w:val="28"/>
        </w:rPr>
        <w:t>Қайрақты</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округі</w:t>
      </w:r>
      <w:r>
        <w:rPr>
          <w:rFonts w:ascii="Times New Roman"/>
          <w:b w:val="false"/>
          <w:i w:val="false"/>
          <w:color w:val="000000"/>
          <w:sz w:val="28"/>
        </w:rPr>
        <w:t xml:space="preserve"> </w:t>
      </w:r>
      <w:r>
        <w:rPr>
          <w:rFonts w:ascii="Times New Roman"/>
          <w:b/>
          <w:i w:val="false"/>
          <w:color w:val="000000"/>
          <w:sz w:val="28"/>
        </w:rPr>
        <w:t>аумағында</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орналасу</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6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89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810500" cy="789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0" w:id="68"/>
    <w:p>
      <w:pPr>
        <w:spacing w:after="0"/>
        <w:ind w:left="0"/>
        <w:jc w:val="both"/>
      </w:pPr>
      <w:r>
        <w:rPr>
          <w:rFonts w:ascii="Times New Roman"/>
          <w:b w:val="false"/>
          <w:i w:val="false"/>
          <w:color w:val="000000"/>
          <w:sz w:val="28"/>
        </w:rPr>
        <w:t xml:space="preserve">
      </w:t>
      </w:r>
      <w:r>
        <w:rPr>
          <w:rFonts w:ascii="Times New Roman"/>
          <w:b/>
          <w:i w:val="false"/>
          <w:color w:val="000000"/>
          <w:sz w:val="28"/>
        </w:rPr>
        <w:t>2.</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шекаралары</w:t>
      </w:r>
      <w:r>
        <w:rPr>
          <w:rFonts w:ascii="Times New Roman"/>
          <w:b w:val="false"/>
          <w:i w:val="false"/>
          <w:color w:val="000000"/>
          <w:sz w:val="28"/>
        </w:rPr>
        <w:t xml:space="preserve"> </w:t>
      </w:r>
      <w:r>
        <w:rPr>
          <w:rFonts w:ascii="Times New Roman"/>
          <w:b/>
          <w:i w:val="false"/>
          <w:color w:val="000000"/>
          <w:sz w:val="28"/>
        </w:rPr>
        <w:t>мен</w:t>
      </w:r>
      <w:r>
        <w:rPr>
          <w:rFonts w:ascii="Times New Roman"/>
          <w:b w:val="false"/>
          <w:i w:val="false"/>
          <w:color w:val="000000"/>
          <w:sz w:val="28"/>
        </w:rPr>
        <w:t xml:space="preserve"> </w:t>
      </w:r>
      <w:r>
        <w:rPr>
          <w:rFonts w:ascii="Times New Roman"/>
          <w:b/>
          <w:i w:val="false"/>
          <w:color w:val="000000"/>
          <w:sz w:val="28"/>
        </w:rPr>
        <w:t>алаңдары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(карта)</w:t>
      </w:r>
    </w:p>
    <w:bookmarkEnd w:id="6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76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810500" cy="876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1" w:id="69"/>
    <w:p>
      <w:pPr>
        <w:spacing w:after="0"/>
        <w:ind w:left="0"/>
        <w:jc w:val="both"/>
      </w:pPr>
      <w:r>
        <w:rPr>
          <w:rFonts w:ascii="Times New Roman"/>
          <w:b w:val="false"/>
          <w:i w:val="false"/>
          <w:color w:val="000000"/>
          <w:sz w:val="28"/>
        </w:rPr>
        <w:t xml:space="preserve">
      </w:t>
      </w:r>
      <w:r>
        <w:rPr>
          <w:rFonts w:ascii="Times New Roman"/>
          <w:b/>
          <w:i w:val="false"/>
          <w:color w:val="000000"/>
          <w:sz w:val="28"/>
        </w:rPr>
        <w:t>3.</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көрсетілген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қамау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қамау көктем-жаз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қамау көктем-жаз-күз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қамау 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период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bl>
    <w:p>
      <w:pPr>
        <w:spacing w:after="0"/>
        <w:ind w:left="0"/>
        <w:jc w:val="both"/>
      </w:pPr>
      <w:r>
        <w:rPr>
          <w:rFonts w:ascii="Times New Roman"/>
          <w:b w:val="false"/>
          <w:i w:val="false"/>
          <w:color w:val="000000"/>
          <w:sz w:val="28"/>
        </w:rPr>
        <w:t>
      ескерту: 1 , 2, 3, 4 жылына қолданылатын қамаудың реті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94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10500" cy="694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2" w:id="70"/>
    <w:p>
      <w:pPr>
        <w:spacing w:after="0"/>
        <w:ind w:left="0"/>
        <w:jc w:val="both"/>
      </w:pPr>
      <w:r>
        <w:rPr>
          <w:rFonts w:ascii="Times New Roman"/>
          <w:b w:val="false"/>
          <w:i w:val="false"/>
          <w:color w:val="000000"/>
          <w:sz w:val="28"/>
        </w:rPr>
        <w:t xml:space="preserve">
      </w:t>
      </w:r>
      <w:r>
        <w:rPr>
          <w:rFonts w:ascii="Times New Roman"/>
          <w:b/>
          <w:i w:val="false"/>
          <w:color w:val="000000"/>
          <w:sz w:val="28"/>
        </w:rPr>
        <w:t>4.</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трассаларын</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инфрақұрылымның</w:t>
      </w:r>
      <w:r>
        <w:rPr>
          <w:rFonts w:ascii="Times New Roman"/>
          <w:b w:val="false"/>
          <w:i w:val="false"/>
          <w:color w:val="000000"/>
          <w:sz w:val="28"/>
        </w:rPr>
        <w:t xml:space="preserve"> </w:t>
      </w:r>
      <w:r>
        <w:rPr>
          <w:rFonts w:ascii="Times New Roman"/>
          <w:b/>
          <w:i w:val="false"/>
          <w:color w:val="000000"/>
          <w:sz w:val="28"/>
        </w:rPr>
        <w:t>өзге</w:t>
      </w:r>
      <w:r>
        <w:rPr>
          <w:rFonts w:ascii="Times New Roman"/>
          <w:b w:val="false"/>
          <w:i w:val="false"/>
          <w:color w:val="000000"/>
          <w:sz w:val="28"/>
        </w:rPr>
        <w:t xml:space="preserve"> </w:t>
      </w:r>
      <w:r>
        <w:rPr>
          <w:rFonts w:ascii="Times New Roman"/>
          <w:b/>
          <w:i w:val="false"/>
          <w:color w:val="000000"/>
          <w:sz w:val="28"/>
        </w:rPr>
        <w:t>де</w:t>
      </w:r>
      <w:r>
        <w:rPr>
          <w:rFonts w:ascii="Times New Roman"/>
          <w:b w:val="false"/>
          <w:i w:val="false"/>
          <w:color w:val="000000"/>
          <w:sz w:val="28"/>
        </w:rPr>
        <w:t xml:space="preserve"> </w:t>
      </w:r>
      <w:r>
        <w:rPr>
          <w:rFonts w:ascii="Times New Roman"/>
          <w:b/>
          <w:i w:val="false"/>
          <w:color w:val="000000"/>
          <w:sz w:val="28"/>
        </w:rPr>
        <w:t>объектілерін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сондай-ақ</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w:t>
      </w:r>
      <w:r>
        <w:rPr>
          <w:rFonts w:ascii="Times New Roman"/>
          <w:b w:val="false"/>
          <w:i w:val="false"/>
          <w:color w:val="000000"/>
          <w:sz w:val="28"/>
        </w:rPr>
        <w:t xml:space="preserve"> </w:t>
      </w:r>
      <w:r>
        <w:rPr>
          <w:rFonts w:ascii="Times New Roman"/>
          <w:b/>
          <w:i w:val="false"/>
          <w:color w:val="000000"/>
          <w:sz w:val="28"/>
        </w:rPr>
        <w:t>объектілері</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қорымдарының</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жері</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w:t>
      </w:r>
      <w:r>
        <w:rPr>
          <w:rFonts w:ascii="Times New Roman"/>
          <w:b w:val="false"/>
          <w:i w:val="false"/>
          <w:color w:val="000000"/>
          <w:sz w:val="28"/>
        </w:rPr>
        <w:t xml:space="preserve"> </w:t>
      </w:r>
      <w:r>
        <w:rPr>
          <w:rFonts w:ascii="Times New Roman"/>
          <w:b/>
          <w:i w:val="false"/>
          <w:color w:val="000000"/>
          <w:sz w:val="28"/>
        </w:rPr>
        <w:t>(карта)</w:t>
      </w:r>
    </w:p>
    <w:bookmarkEnd w:id="7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25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810500" cy="825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3" w:id="71"/>
    <w:p>
      <w:pPr>
        <w:spacing w:after="0"/>
        <w:ind w:left="0"/>
        <w:jc w:val="both"/>
      </w:pPr>
      <w:r>
        <w:rPr>
          <w:rFonts w:ascii="Times New Roman"/>
          <w:b w:val="false"/>
          <w:i w:val="false"/>
          <w:color w:val="000000"/>
          <w:sz w:val="28"/>
        </w:rPr>
        <w:t xml:space="preserve">
      </w:t>
      </w:r>
      <w:r>
        <w:rPr>
          <w:rFonts w:ascii="Times New Roman"/>
          <w:b/>
          <w:i w:val="false"/>
          <w:color w:val="000000"/>
          <w:sz w:val="28"/>
        </w:rPr>
        <w:t>5.</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пайдаланушыларға</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пайдалануға</w:t>
      </w:r>
      <w:r>
        <w:rPr>
          <w:rFonts w:ascii="Times New Roman"/>
          <w:b w:val="false"/>
          <w:i w:val="false"/>
          <w:color w:val="000000"/>
          <w:sz w:val="28"/>
        </w:rPr>
        <w:t xml:space="preserve"> </w:t>
      </w:r>
      <w:r>
        <w:rPr>
          <w:rFonts w:ascii="Times New Roman"/>
          <w:b/>
          <w:i w:val="false"/>
          <w:color w:val="000000"/>
          <w:sz w:val="28"/>
        </w:rPr>
        <w:t>берілуі</w:t>
      </w:r>
      <w:r>
        <w:rPr>
          <w:rFonts w:ascii="Times New Roman"/>
          <w:b w:val="false"/>
          <w:i w:val="false"/>
          <w:color w:val="000000"/>
          <w:sz w:val="28"/>
        </w:rPr>
        <w:t xml:space="preserve"> </w:t>
      </w:r>
      <w:r>
        <w:rPr>
          <w:rFonts w:ascii="Times New Roman"/>
          <w:b/>
          <w:i w:val="false"/>
          <w:color w:val="000000"/>
          <w:sz w:val="28"/>
        </w:rPr>
        <w:t>мүмкін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w:t>
      </w:r>
      <w:r>
        <w:rPr>
          <w:rFonts w:ascii="Times New Roman"/>
          <w:b w:val="false"/>
          <w:i w:val="false"/>
          <w:color w:val="000000"/>
          <w:sz w:val="28"/>
        </w:rPr>
        <w:t xml:space="preserve"> </w:t>
      </w:r>
      <w:r>
        <w:rPr>
          <w:rFonts w:ascii="Times New Roman"/>
          <w:b/>
          <w:i w:val="false"/>
          <w:color w:val="000000"/>
          <w:sz w:val="28"/>
        </w:rPr>
        <w:t>(карта)</w:t>
      </w:r>
    </w:p>
    <w:bookmarkEnd w:id="7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75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810500" cy="775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4" w:id="72"/>
    <w:p>
      <w:pPr>
        <w:spacing w:after="0"/>
        <w:ind w:left="0"/>
        <w:jc w:val="both"/>
      </w:pPr>
      <w:r>
        <w:rPr>
          <w:rFonts w:ascii="Times New Roman"/>
          <w:b w:val="false"/>
          <w:i w:val="false"/>
          <w:color w:val="000000"/>
          <w:sz w:val="28"/>
        </w:rPr>
        <w:t xml:space="preserve">
      </w:t>
      </w:r>
      <w:r>
        <w:rPr>
          <w:rFonts w:ascii="Times New Roman"/>
          <w:b/>
          <w:i w:val="false"/>
          <w:color w:val="000000"/>
          <w:sz w:val="28"/>
        </w:rPr>
        <w:t>6.</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пайдаланушылардың</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w:t>
      </w:r>
      <w:r>
        <w:rPr>
          <w:rFonts w:ascii="Times New Roman"/>
          <w:b w:val="false"/>
          <w:i w:val="false"/>
          <w:color w:val="000000"/>
          <w:sz w:val="28"/>
        </w:rPr>
        <w:t xml:space="preserve"> </w:t>
      </w:r>
      <w:r>
        <w:rPr>
          <w:rFonts w:ascii="Times New Roman"/>
          <w:b/>
          <w:i w:val="false"/>
          <w:color w:val="000000"/>
          <w:sz w:val="28"/>
        </w:rPr>
        <w:t>нормасына</w:t>
      </w:r>
      <w:r>
        <w:rPr>
          <w:rFonts w:ascii="Times New Roman"/>
          <w:b w:val="false"/>
          <w:i w:val="false"/>
          <w:color w:val="000000"/>
          <w:sz w:val="28"/>
        </w:rPr>
        <w:t xml:space="preserve"> </w:t>
      </w:r>
      <w:r>
        <w:rPr>
          <w:rFonts w:ascii="Times New Roman"/>
          <w:b/>
          <w:i w:val="false"/>
          <w:color w:val="000000"/>
          <w:sz w:val="28"/>
        </w:rPr>
        <w:t>сәйкес</w:t>
      </w:r>
      <w:r>
        <w:rPr>
          <w:rFonts w:ascii="Times New Roman"/>
          <w:b w:val="false"/>
          <w:i w:val="false"/>
          <w:color w:val="000000"/>
          <w:sz w:val="28"/>
        </w:rPr>
        <w:t xml:space="preserve"> </w:t>
      </w:r>
      <w:r>
        <w:rPr>
          <w:rFonts w:ascii="Times New Roman"/>
          <w:b/>
          <w:i w:val="false"/>
          <w:color w:val="000000"/>
          <w:sz w:val="28"/>
        </w:rPr>
        <w:t>жасалған</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көздеріне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көлдерге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өзендерге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тоғандарға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апандарға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суару</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суландыру</w:t>
      </w:r>
      <w:r>
        <w:rPr>
          <w:rFonts w:ascii="Times New Roman"/>
          <w:b w:val="false"/>
          <w:i w:val="false"/>
          <w:color w:val="000000"/>
          <w:sz w:val="28"/>
        </w:rPr>
        <w:t xml:space="preserve"> </w:t>
      </w:r>
      <w:r>
        <w:rPr>
          <w:rFonts w:ascii="Times New Roman"/>
          <w:b/>
          <w:i w:val="false"/>
          <w:color w:val="000000"/>
          <w:sz w:val="28"/>
        </w:rPr>
        <w:t>арналарына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құбырлы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шахта</w:t>
      </w:r>
      <w:r>
        <w:rPr>
          <w:rFonts w:ascii="Times New Roman"/>
          <w:b w:val="false"/>
          <w:i w:val="false"/>
          <w:color w:val="000000"/>
          <w:sz w:val="28"/>
        </w:rPr>
        <w:t xml:space="preserve"> </w:t>
      </w:r>
      <w:r>
        <w:rPr>
          <w:rFonts w:ascii="Times New Roman"/>
          <w:b/>
          <w:i w:val="false"/>
          <w:color w:val="000000"/>
          <w:sz w:val="28"/>
        </w:rPr>
        <w:t>құдықтарына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қол</w:t>
      </w:r>
      <w:r>
        <w:rPr>
          <w:rFonts w:ascii="Times New Roman"/>
          <w:b w:val="false"/>
          <w:i w:val="false"/>
          <w:color w:val="000000"/>
          <w:sz w:val="28"/>
        </w:rPr>
        <w:t xml:space="preserve"> </w:t>
      </w:r>
      <w:r>
        <w:rPr>
          <w:rFonts w:ascii="Times New Roman"/>
          <w:b/>
          <w:i w:val="false"/>
          <w:color w:val="000000"/>
          <w:sz w:val="28"/>
        </w:rPr>
        <w:t>жеткізу</w:t>
      </w:r>
      <w:r>
        <w:rPr>
          <w:rFonts w:ascii="Times New Roman"/>
          <w:b w:val="false"/>
          <w:i w:val="false"/>
          <w:color w:val="000000"/>
          <w:sz w:val="28"/>
        </w:rPr>
        <w:t xml:space="preserve"> </w:t>
      </w:r>
      <w:r>
        <w:rPr>
          <w:rFonts w:ascii="Times New Roman"/>
          <w:b/>
          <w:i w:val="false"/>
          <w:color w:val="000000"/>
          <w:sz w:val="28"/>
        </w:rPr>
        <w:t>схемасы</w:t>
      </w:r>
    </w:p>
    <w:bookmarkEnd w:id="7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00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810500" cy="800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5" w:id="73"/>
    <w:p>
      <w:pPr>
        <w:spacing w:after="0"/>
        <w:ind w:left="0"/>
        <w:jc w:val="both"/>
      </w:pPr>
      <w:r>
        <w:rPr>
          <w:rFonts w:ascii="Times New Roman"/>
          <w:b w:val="false"/>
          <w:i w:val="false"/>
          <w:color w:val="000000"/>
          <w:sz w:val="28"/>
        </w:rPr>
        <w:t xml:space="preserve">
      </w:t>
      </w:r>
      <w:r>
        <w:rPr>
          <w:rFonts w:ascii="Times New Roman"/>
          <w:b/>
          <w:i w:val="false"/>
          <w:color w:val="000000"/>
          <w:sz w:val="28"/>
        </w:rPr>
        <w:t>7.</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жанында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жайылымдарында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7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25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810500" cy="825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6" w:id="74"/>
    <w:p>
      <w:pPr>
        <w:spacing w:after="0"/>
        <w:ind w:left="0"/>
        <w:jc w:val="both"/>
      </w:pPr>
      <w:r>
        <w:rPr>
          <w:rFonts w:ascii="Times New Roman"/>
          <w:b w:val="false"/>
          <w:i w:val="false"/>
          <w:color w:val="000000"/>
          <w:sz w:val="28"/>
        </w:rPr>
        <w:t xml:space="preserve">
      </w:t>
      </w:r>
      <w:r>
        <w:rPr>
          <w:rFonts w:ascii="Times New Roman"/>
          <w:b/>
          <w:i w:val="false"/>
          <w:color w:val="000000"/>
          <w:sz w:val="28"/>
        </w:rPr>
        <w:t>8.</w:t>
      </w:r>
      <w:r>
        <w:rPr>
          <w:rFonts w:ascii="Times New Roman"/>
          <w:b w:val="false"/>
          <w:i w:val="false"/>
          <w:color w:val="000000"/>
          <w:sz w:val="28"/>
        </w:rPr>
        <w:t xml:space="preserve"> </w:t>
      </w:r>
      <w:r>
        <w:rPr>
          <w:rFonts w:ascii="Times New Roman"/>
          <w:b/>
          <w:i w:val="false"/>
          <w:color w:val="000000"/>
          <w:sz w:val="28"/>
        </w:rPr>
        <w:t>Ауылда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маңында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жайылымдарға</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7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23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7810500" cy="923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Әйтеке би аудандық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25 қыркүйектегі № 383 </w:t>
            </w:r>
            <w:r>
              <w:br/>
            </w:r>
            <w:r>
              <w:rPr>
                <w:rFonts w:ascii="Times New Roman"/>
                <w:b w:val="false"/>
                <w:i w:val="false"/>
                <w:color w:val="000000"/>
                <w:sz w:val="20"/>
              </w:rPr>
              <w:t>шешіміне 10-қосымша</w:t>
            </w:r>
          </w:p>
        </w:tc>
      </w:tr>
    </w:tbl>
    <w:p>
      <w:pPr>
        <w:spacing w:after="0"/>
        <w:ind w:left="0"/>
        <w:jc w:val="left"/>
      </w:pPr>
      <w:r>
        <w:rPr>
          <w:rFonts w:ascii="Times New Roman"/>
          <w:b/>
          <w:i w:val="false"/>
          <w:color w:val="000000"/>
        </w:rPr>
        <w:t xml:space="preserve"> Қарабұтақ ауылдық округінде жайылымдарды басқару және оларды пайдалану жөніндегі 2025-2029 жылдарға арналған жоспар</w:t>
      </w:r>
    </w:p>
    <w:p>
      <w:pPr>
        <w:spacing w:after="0"/>
        <w:ind w:left="0"/>
        <w:jc w:val="both"/>
      </w:pPr>
      <w:r>
        <w:rPr>
          <w:rFonts w:ascii="Times New Roman"/>
          <w:b w:val="false"/>
          <w:i w:val="false"/>
          <w:color w:val="000000"/>
          <w:sz w:val="28"/>
        </w:rPr>
        <w:t xml:space="preserve">
      Осы жайылымдарды басқару және оларды пайдалану жөніндегі жоспар (бұдан әрі-жоспар) "Жайылымдар туралы" Қазақстан Республикасы Заңының </w:t>
      </w:r>
      <w:r>
        <w:rPr>
          <w:rFonts w:ascii="Times New Roman"/>
          <w:b w:val="false"/>
          <w:i w:val="false"/>
          <w:color w:val="000000"/>
          <w:sz w:val="28"/>
        </w:rPr>
        <w:t>6 – бабының</w:t>
      </w:r>
      <w:r>
        <w:rPr>
          <w:rFonts w:ascii="Times New Roman"/>
          <w:b w:val="false"/>
          <w:i w:val="false"/>
          <w:color w:val="000000"/>
          <w:sz w:val="28"/>
        </w:rPr>
        <w:t xml:space="preserve"> 4-1) тармақшасына (бұдан әрі-Заң),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Ауыл шаруашылығы министрінің 29 шілдедегі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 2024 жылғы № 263 "Жайылымдарды басқару және оларды пайдалану жөніндегі үлгілік жоспарды бекіту туралы" (Нормативтік құқықтық актілерді мемлекеттік тіркеу тізілімінде № 34831 болып тіркелген).</w:t>
      </w:r>
    </w:p>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тозуы процестерін болғызбау мақсатында қабылданады.</w:t>
      </w:r>
    </w:p>
    <w:p>
      <w:pPr>
        <w:spacing w:after="0"/>
        <w:ind w:left="0"/>
        <w:jc w:val="both"/>
      </w:pPr>
      <w:r>
        <w:rPr>
          <w:rFonts w:ascii="Times New Roman"/>
          <w:b w:val="false"/>
          <w:i w:val="false"/>
          <w:color w:val="000000"/>
          <w:sz w:val="28"/>
        </w:rPr>
        <w:t>
      Жоспарды әзірлеген кезде мыналар ескеріледі:</w:t>
      </w:r>
    </w:p>
    <w:p>
      <w:pPr>
        <w:spacing w:after="0"/>
        <w:ind w:left="0"/>
        <w:jc w:val="both"/>
      </w:pPr>
      <w:r>
        <w:rPr>
          <w:rFonts w:ascii="Times New Roman"/>
          <w:b w:val="false"/>
          <w:i w:val="false"/>
          <w:color w:val="000000"/>
          <w:sz w:val="28"/>
        </w:rPr>
        <w:t xml:space="preserve">
      1) осы Жоспарға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xml:space="preserve">
      2) осы Жоспарға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жайылымдарды геоботаникалық зерттеп-қарау мәліметтері.</w:t>
      </w:r>
    </w:p>
    <w:p>
      <w:pPr>
        <w:spacing w:after="0"/>
        <w:ind w:left="0"/>
        <w:jc w:val="both"/>
      </w:pPr>
      <w:r>
        <w:rPr>
          <w:rFonts w:ascii="Times New Roman"/>
          <w:b w:val="false"/>
          <w:i w:val="false"/>
          <w:color w:val="000000"/>
          <w:sz w:val="28"/>
        </w:rPr>
        <w:t xml:space="preserve">
      3) Қазақстан Республикасы Ауыл шаруашылығы министрінің 2020 жылғы 3 ақпандағы № 35 бұйрығымен (Нормативтік құқықтық актілерді мемлекеттік тіркеу тізілімінде № 19987 болып тіркелген) бекітілген </w:t>
      </w:r>
      <w:r>
        <w:rPr>
          <w:rFonts w:ascii="Times New Roman"/>
          <w:b w:val="false"/>
          <w:i w:val="false"/>
          <w:color w:val="000000"/>
          <w:sz w:val="28"/>
        </w:rPr>
        <w:t>Мал қорымдарының (биотермиялық шұңқырлардың) тізілімін жүргізу қағидаларына</w:t>
      </w:r>
      <w:r>
        <w:rPr>
          <w:rFonts w:ascii="Times New Roman"/>
          <w:b w:val="false"/>
          <w:i w:val="false"/>
          <w:color w:val="000000"/>
          <w:sz w:val="28"/>
        </w:rPr>
        <w:t xml:space="preserve"> сәйкес қалыптастырылған мал қорымдары (биометриялық шұңқырлар) туралы мәліметтер;</w:t>
      </w:r>
    </w:p>
    <w:p>
      <w:pPr>
        <w:spacing w:after="0"/>
        <w:ind w:left="0"/>
        <w:jc w:val="both"/>
      </w:pPr>
      <w:r>
        <w:rPr>
          <w:rFonts w:ascii="Times New Roman"/>
          <w:b w:val="false"/>
          <w:i w:val="false"/>
          <w:color w:val="000000"/>
          <w:sz w:val="28"/>
        </w:rPr>
        <w:t xml:space="preserve">
      4) осы Жоспарға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жайылымдық инфрақұрылым объектілері туралы және ауыл шаруашылығы жануарларын айдап өтуге арналған сервитуттар туралы мәліметтер.</w:t>
      </w:r>
    </w:p>
    <w:p>
      <w:pPr>
        <w:spacing w:after="0"/>
        <w:ind w:left="0"/>
        <w:jc w:val="both"/>
      </w:pPr>
      <w:r>
        <w:rPr>
          <w:rFonts w:ascii="Times New Roman"/>
          <w:b w:val="false"/>
          <w:i w:val="false"/>
          <w:color w:val="000000"/>
          <w:sz w:val="28"/>
        </w:rPr>
        <w:t xml:space="preserve">
      5) осы Жоспарға </w:t>
      </w:r>
      <w:r>
        <w:rPr>
          <w:rFonts w:ascii="Times New Roman"/>
          <w:b w:val="false"/>
          <w:i w:val="false"/>
          <w:color w:val="000000"/>
          <w:sz w:val="28"/>
        </w:rPr>
        <w:t>4-қосымшаның</w:t>
      </w:r>
      <w:r>
        <w:rPr>
          <w:rFonts w:ascii="Times New Roman"/>
          <w:b w:val="false"/>
          <w:i w:val="false"/>
          <w:color w:val="000000"/>
          <w:sz w:val="28"/>
        </w:rPr>
        <w:t xml:space="preserve"> 1-кестесіне сәйкес нысан бойынша ауыл шаруашылығы жануарларының иелерін көрсете отырып, оларды сәйкестендіру дерекқорынан алынған ауыл шаруашылығы жануарлары басының саны туралы деректер;</w:t>
      </w:r>
    </w:p>
    <w:p>
      <w:pPr>
        <w:spacing w:after="0"/>
        <w:ind w:left="0"/>
        <w:jc w:val="both"/>
      </w:pPr>
      <w:r>
        <w:rPr>
          <w:rFonts w:ascii="Times New Roman"/>
          <w:b w:val="false"/>
          <w:i w:val="false"/>
          <w:color w:val="000000"/>
          <w:sz w:val="28"/>
        </w:rPr>
        <w:t xml:space="preserve">
      6) осы Жоспарға </w:t>
      </w:r>
      <w:r>
        <w:rPr>
          <w:rFonts w:ascii="Times New Roman"/>
          <w:b w:val="false"/>
          <w:i w:val="false"/>
          <w:color w:val="000000"/>
          <w:sz w:val="28"/>
        </w:rPr>
        <w:t>4-қосымшаның</w:t>
      </w:r>
      <w:r>
        <w:rPr>
          <w:rFonts w:ascii="Times New Roman"/>
          <w:b w:val="false"/>
          <w:i w:val="false"/>
          <w:color w:val="000000"/>
          <w:sz w:val="28"/>
        </w:rPr>
        <w:t xml:space="preserve"> 2-кестесіне сәйкес нысан бойынша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p>
      <w:pPr>
        <w:spacing w:after="0"/>
        <w:ind w:left="0"/>
        <w:jc w:val="both"/>
      </w:pPr>
      <w:r>
        <w:rPr>
          <w:rFonts w:ascii="Times New Roman"/>
          <w:b w:val="false"/>
          <w:i w:val="false"/>
          <w:color w:val="000000"/>
          <w:sz w:val="28"/>
        </w:rPr>
        <w:t xml:space="preserve">
      7) осы Жоспарға </w:t>
      </w:r>
      <w:r>
        <w:rPr>
          <w:rFonts w:ascii="Times New Roman"/>
          <w:b w:val="false"/>
          <w:i w:val="false"/>
          <w:color w:val="000000"/>
          <w:sz w:val="28"/>
        </w:rPr>
        <w:t>4-қосымшаның</w:t>
      </w:r>
      <w:r>
        <w:rPr>
          <w:rFonts w:ascii="Times New Roman"/>
          <w:b w:val="false"/>
          <w:i w:val="false"/>
          <w:color w:val="000000"/>
          <w:sz w:val="28"/>
        </w:rPr>
        <w:t xml:space="preserve"> 3-кестесіне сәйкес нысан бойынша шалғайдағы жайылымдарда жаю үшін ауыл шаруашылығы жануарлары басының саны туралы мәліметтер.</w:t>
      </w:r>
    </w:p>
    <w:p>
      <w:pPr>
        <w:spacing w:after="0"/>
        <w:ind w:left="0"/>
        <w:jc w:val="both"/>
      </w:pPr>
      <w:r>
        <w:rPr>
          <w:rFonts w:ascii="Times New Roman"/>
          <w:b w:val="false"/>
          <w:i w:val="false"/>
          <w:color w:val="000000"/>
          <w:sz w:val="28"/>
        </w:rPr>
        <w:t>
      8) екпе және аридтік жайылымдарда, орман, су қорлары мен ерекше қорғалатын табиғи аумақтар жерлерінде ауыл шаруашылығы жануарларын жаю ерекшеліктері туралы деректер.</w:t>
      </w:r>
    </w:p>
    <w:p>
      <w:pPr>
        <w:spacing w:after="0"/>
        <w:ind w:left="0"/>
        <w:jc w:val="both"/>
      </w:pPr>
      <w:r>
        <w:rPr>
          <w:rFonts w:ascii="Times New Roman"/>
          <w:b w:val="false"/>
          <w:i w:val="false"/>
          <w:color w:val="000000"/>
          <w:sz w:val="28"/>
        </w:rPr>
        <w:t xml:space="preserve">
      9) осы Жоспарға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ұсынылатын жайылым айналымдарының схемалары;</w:t>
      </w:r>
    </w:p>
    <w:p>
      <w:pPr>
        <w:spacing w:after="0"/>
        <w:ind w:left="0"/>
        <w:jc w:val="both"/>
      </w:pPr>
      <w:r>
        <w:rPr>
          <w:rFonts w:ascii="Times New Roman"/>
          <w:b w:val="false"/>
          <w:i w:val="false"/>
          <w:color w:val="000000"/>
          <w:sz w:val="28"/>
        </w:rPr>
        <w:t>
      10) мал шаруашылығы және өсімдік шаруашылығы статистикасы бойынша ресми статистикалық ақпарат.</w:t>
      </w:r>
    </w:p>
    <w:p>
      <w:pPr>
        <w:spacing w:after="0"/>
        <w:ind w:left="0"/>
        <w:jc w:val="both"/>
      </w:pPr>
      <w:r>
        <w:rPr>
          <w:rFonts w:ascii="Times New Roman"/>
          <w:b w:val="false"/>
          <w:i w:val="false"/>
          <w:color w:val="000000"/>
          <w:sz w:val="28"/>
        </w:rPr>
        <w:t>
      Жоспарда мынадай қосымшалар қамтылған:</w:t>
      </w:r>
    </w:p>
    <w:p>
      <w:pPr>
        <w:spacing w:after="0"/>
        <w:ind w:left="0"/>
        <w:jc w:val="both"/>
      </w:pPr>
      <w:r>
        <w:rPr>
          <w:rFonts w:ascii="Times New Roman"/>
          <w:b w:val="false"/>
          <w:i w:val="false"/>
          <w:color w:val="000000"/>
          <w:sz w:val="28"/>
        </w:rPr>
        <w:t xml:space="preserve">
      1) әкімшілік-аумақтық бірлік аумағында жайылымдардың жер санаттары бөлінісінде орналасу </w:t>
      </w:r>
      <w:r>
        <w:rPr>
          <w:rFonts w:ascii="Times New Roman"/>
          <w:b w:val="false"/>
          <w:i w:val="false"/>
          <w:color w:val="000000"/>
          <w:sz w:val="28"/>
        </w:rPr>
        <w:t>схемасы</w:t>
      </w:r>
      <w:r>
        <w:rPr>
          <w:rFonts w:ascii="Times New Roman"/>
          <w:b w:val="false"/>
          <w:i w:val="false"/>
          <w:color w:val="000000"/>
          <w:sz w:val="28"/>
        </w:rPr>
        <w:t xml:space="preserve"> (картасы), онда жайылымдардың шекаралары, алаңдары мен түрлері, оның ішінде шалғайдағы, маусымдық, құрғақ және екпе жайылымдар,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p>
      <w:pPr>
        <w:spacing w:after="0"/>
        <w:ind w:left="0"/>
        <w:jc w:val="both"/>
      </w:pPr>
      <w:r>
        <w:rPr>
          <w:rFonts w:ascii="Times New Roman"/>
          <w:b w:val="false"/>
          <w:i w:val="false"/>
          <w:color w:val="000000"/>
          <w:sz w:val="28"/>
        </w:rPr>
        <w:t xml:space="preserve">
      2) жеке ауладағы ауыл шаруашылығы жануарларын жаю бойынша халықтың мұқтаждығына арналған жайылымдар, оның ішінде қоғамдық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 онда жеке ауладағы ауыл шаруашылығы жануарларын жаю бойынша халықтың мұқтаждығына арналған жайылымдардың, оның ішінде қоғамдық жайылымдардың шекаралары мен алаңдары көрсетіледі;</w:t>
      </w:r>
    </w:p>
    <w:p>
      <w:pPr>
        <w:spacing w:after="0"/>
        <w:ind w:left="0"/>
        <w:jc w:val="both"/>
      </w:pPr>
      <w:r>
        <w:rPr>
          <w:rFonts w:ascii="Times New Roman"/>
          <w:b w:val="false"/>
          <w:i w:val="false"/>
          <w:color w:val="000000"/>
          <w:sz w:val="28"/>
        </w:rPr>
        <w:t xml:space="preserve">
      3) ұсынылатын жайылым айналымдарының схемалары көрсетілген </w:t>
      </w:r>
      <w:r>
        <w:rPr>
          <w:rFonts w:ascii="Times New Roman"/>
          <w:b w:val="false"/>
          <w:i w:val="false"/>
          <w:color w:val="000000"/>
          <w:sz w:val="28"/>
        </w:rPr>
        <w:t>схема</w:t>
      </w:r>
      <w:r>
        <w:rPr>
          <w:rFonts w:ascii="Times New Roman"/>
          <w:b w:val="false"/>
          <w:i w:val="false"/>
          <w:color w:val="000000"/>
          <w:sz w:val="28"/>
        </w:rPr>
        <w:t xml:space="preserve"> (карта), онда жайылымдарды геоботаникалық зерттеп-қарау негізінде ұсынылатын жайылым айналымдарының схемалары көрсетіледі;</w:t>
      </w:r>
    </w:p>
    <w:p>
      <w:pPr>
        <w:spacing w:after="0"/>
        <w:ind w:left="0"/>
        <w:jc w:val="both"/>
      </w:pPr>
      <w:r>
        <w:rPr>
          <w:rFonts w:ascii="Times New Roman"/>
          <w:b w:val="false"/>
          <w:i w:val="false"/>
          <w:color w:val="000000"/>
          <w:sz w:val="28"/>
        </w:rPr>
        <w:t xml:space="preserve">
      4) ауыл шаруашылығы жануарларын айдауға арналған сервитуттар, мал айдайтын трассалар және жайылымдық инфрақұрылымның өзге де объектілері, сондай-ақ мал қорымдары (биометриялық шұңқырлар) белгіленетін </w:t>
      </w:r>
      <w:r>
        <w:rPr>
          <w:rFonts w:ascii="Times New Roman"/>
          <w:b w:val="false"/>
          <w:i w:val="false"/>
          <w:color w:val="000000"/>
          <w:sz w:val="28"/>
        </w:rPr>
        <w:t>схема</w:t>
      </w:r>
      <w:r>
        <w:rPr>
          <w:rFonts w:ascii="Times New Roman"/>
          <w:b w:val="false"/>
          <w:i w:val="false"/>
          <w:color w:val="000000"/>
          <w:sz w:val="28"/>
        </w:rPr>
        <w:t xml:space="preserve"> (карта), онда ауыл шаруашылығы жануарларын айдауға арналған сервитуттар, мал айдайтын трассалар, жайылымдық инфрақұрылым объектілері, мал қорымдарының (биометриялық шұңқырлардың) орналасқан жері көрсетіледі;</w:t>
      </w:r>
    </w:p>
    <w:p>
      <w:pPr>
        <w:spacing w:after="0"/>
        <w:ind w:left="0"/>
        <w:jc w:val="both"/>
      </w:pPr>
      <w:r>
        <w:rPr>
          <w:rFonts w:ascii="Times New Roman"/>
          <w:b w:val="false"/>
          <w:i w:val="false"/>
          <w:color w:val="000000"/>
          <w:sz w:val="28"/>
        </w:rPr>
        <w:t xml:space="preserve">
      5) жайылымды пайдаланушыларға жер пайдалануға берілуі мүмкін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w:t>
      </w:r>
    </w:p>
    <w:p>
      <w:pPr>
        <w:spacing w:after="0"/>
        <w:ind w:left="0"/>
        <w:jc w:val="both"/>
      </w:pPr>
      <w:r>
        <w:rPr>
          <w:rFonts w:ascii="Times New Roman"/>
          <w:b w:val="false"/>
          <w:i w:val="false"/>
          <w:color w:val="000000"/>
          <w:sz w:val="28"/>
        </w:rPr>
        <w:t>
      6) халықтың жеке ауласындағы ауыл шаруашылығы жануарларын жаю жөніндегі мұқтаждықтарын қанағаттандыру мақсатында резервке алынуға жататын жайылымдарды белгілейтін схема (карта), онда жеке ауланың ауыл шаруашылығы жануарларын жаю жөніндегі халықтың мұқтаждықтарын қанағаттандыру мақсатында резервке алынуға жататын жайылымдардың шекаралары мен алаңдары көрсетіледі.</w:t>
      </w:r>
    </w:p>
    <w:p>
      <w:pPr>
        <w:spacing w:after="0"/>
        <w:ind w:left="0"/>
        <w:jc w:val="both"/>
      </w:pPr>
      <w:r>
        <w:rPr>
          <w:rFonts w:ascii="Times New Roman"/>
          <w:b w:val="false"/>
          <w:i w:val="false"/>
          <w:color w:val="000000"/>
          <w:sz w:val="28"/>
        </w:rPr>
        <w:t xml:space="preserve">
      7)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қол жеткізу </w:t>
      </w:r>
      <w:r>
        <w:rPr>
          <w:rFonts w:ascii="Times New Roman"/>
          <w:b w:val="false"/>
          <w:i w:val="false"/>
          <w:color w:val="000000"/>
          <w:sz w:val="28"/>
        </w:rPr>
        <w:t>схемасы</w:t>
      </w:r>
      <w:r>
        <w:rPr>
          <w:rFonts w:ascii="Times New Roman"/>
          <w:b w:val="false"/>
          <w:i w:val="false"/>
          <w:color w:val="000000"/>
          <w:sz w:val="28"/>
        </w:rPr>
        <w:t>, онда жануарлардың су көздеріне қарай жүріп-тұру маршруттары көрсетіледі.</w:t>
      </w:r>
    </w:p>
    <w:p>
      <w:pPr>
        <w:spacing w:after="0"/>
        <w:ind w:left="0"/>
        <w:jc w:val="both"/>
      </w:pPr>
      <w:r>
        <w:rPr>
          <w:rFonts w:ascii="Times New Roman"/>
          <w:b w:val="false"/>
          <w:i w:val="false"/>
          <w:color w:val="000000"/>
          <w:sz w:val="28"/>
        </w:rPr>
        <w:t xml:space="preserve">
      8) ауыл шаруашылығы жануарларының басын шалғайдағы жайылымдарға орналастыру </w:t>
      </w:r>
      <w:r>
        <w:rPr>
          <w:rFonts w:ascii="Times New Roman"/>
          <w:b w:val="false"/>
          <w:i w:val="false"/>
          <w:color w:val="000000"/>
          <w:sz w:val="28"/>
        </w:rPr>
        <w:t>схемасы</w:t>
      </w:r>
      <w:r>
        <w:rPr>
          <w:rFonts w:ascii="Times New Roman"/>
          <w:b w:val="false"/>
          <w:i w:val="false"/>
          <w:color w:val="000000"/>
          <w:sz w:val="28"/>
        </w:rPr>
        <w:t>, онда ауыл шаруашылығы жануарларының басын орналастыруға арналған шалғайдағы жайылымдардың шекаралары мен алаңдары көрсетіледі;</w:t>
      </w:r>
    </w:p>
    <w:p>
      <w:pPr>
        <w:spacing w:after="0"/>
        <w:ind w:left="0"/>
        <w:jc w:val="both"/>
      </w:pPr>
      <w:r>
        <w:rPr>
          <w:rFonts w:ascii="Times New Roman"/>
          <w:b w:val="false"/>
          <w:i w:val="false"/>
          <w:color w:val="000000"/>
          <w:sz w:val="28"/>
        </w:rPr>
        <w:t xml:space="preserve">
      9) ауылдық округке кіретін ауылдық елді мекендер арасында жайылымдарды жобалық бөлу (қайта бөлу), онда жайылымдармен қамтамасыз етілмеген жеке және заңды тұлғалардың ауыл шаруашылығы жануарларының басы үшін ауылдық округтің ауылдық елді мекендері арасында жайылымдарды бөлу (қайта бөлу) </w:t>
      </w:r>
      <w:r>
        <w:rPr>
          <w:rFonts w:ascii="Times New Roman"/>
          <w:b w:val="false"/>
          <w:i w:val="false"/>
          <w:color w:val="000000"/>
          <w:sz w:val="28"/>
        </w:rPr>
        <w:t>схемасы</w:t>
      </w:r>
      <w:r>
        <w:rPr>
          <w:rFonts w:ascii="Times New Roman"/>
          <w:b w:val="false"/>
          <w:i w:val="false"/>
          <w:color w:val="000000"/>
          <w:sz w:val="28"/>
        </w:rPr>
        <w:t xml:space="preserve"> көрсетіледі;</w:t>
      </w:r>
    </w:p>
    <w:p>
      <w:pPr>
        <w:spacing w:after="0"/>
        <w:ind w:left="0"/>
        <w:jc w:val="both"/>
      </w:pPr>
      <w:r>
        <w:rPr>
          <w:rFonts w:ascii="Times New Roman"/>
          <w:b w:val="false"/>
          <w:i w:val="false"/>
          <w:color w:val="000000"/>
          <w:sz w:val="28"/>
        </w:rPr>
        <w:t>
      10) тиісті әкімшілік-аумақтық бірлікте жайылымдарды ұтымды пайдалану үшін қажетті талаптар:</w:t>
      </w:r>
    </w:p>
    <w:p>
      <w:pPr>
        <w:spacing w:after="0"/>
        <w:ind w:left="0"/>
        <w:jc w:val="both"/>
      </w:pPr>
      <w:r>
        <w:rPr>
          <w:rFonts w:ascii="Times New Roman"/>
          <w:b w:val="false"/>
          <w:i w:val="false"/>
          <w:color w:val="000000"/>
          <w:sz w:val="28"/>
        </w:rPr>
        <w:t xml:space="preserve">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жайылымдардың жалпы алаңына түсетін жүктеменің шекті рұқсат етілетін нормасын сақтау;</w:t>
      </w:r>
    </w:p>
    <w:p>
      <w:pPr>
        <w:spacing w:after="0"/>
        <w:ind w:left="0"/>
        <w:jc w:val="both"/>
      </w:pPr>
      <w:r>
        <w:rPr>
          <w:rFonts w:ascii="Times New Roman"/>
          <w:b w:val="false"/>
          <w:i w:val="false"/>
          <w:color w:val="000000"/>
          <w:sz w:val="28"/>
        </w:rPr>
        <w:t>
      жайылым айналымын және суды пайдалану көздерін ескере отырып жайылымдарды пайдалану;</w:t>
      </w:r>
    </w:p>
    <w:p>
      <w:pPr>
        <w:spacing w:after="0"/>
        <w:ind w:left="0"/>
        <w:jc w:val="both"/>
      </w:pPr>
      <w:r>
        <w:rPr>
          <w:rFonts w:ascii="Times New Roman"/>
          <w:b w:val="false"/>
          <w:i w:val="false"/>
          <w:color w:val="000000"/>
          <w:sz w:val="28"/>
        </w:rPr>
        <w:t>
      жайылым алаңдарын жекеленген өріс учаскелеріне бөлу;</w:t>
      </w:r>
    </w:p>
    <w:p>
      <w:pPr>
        <w:spacing w:after="0"/>
        <w:ind w:left="0"/>
        <w:jc w:val="both"/>
      </w:pPr>
      <w:r>
        <w:rPr>
          <w:rFonts w:ascii="Times New Roman"/>
          <w:b w:val="false"/>
          <w:i w:val="false"/>
          <w:color w:val="000000"/>
          <w:sz w:val="28"/>
        </w:rPr>
        <w:t>
      жайылым учаскелерін жыл маусымдары бойынша кеңістікте және уақытпен (маусым, жыл ішінде) кезектестіру;</w:t>
      </w:r>
    </w:p>
    <w:p>
      <w:pPr>
        <w:spacing w:after="0"/>
        <w:ind w:left="0"/>
        <w:jc w:val="both"/>
      </w:pPr>
      <w:r>
        <w:rPr>
          <w:rFonts w:ascii="Times New Roman"/>
          <w:b w:val="false"/>
          <w:i w:val="false"/>
          <w:color w:val="000000"/>
          <w:sz w:val="28"/>
        </w:rPr>
        <w:t>
      жайылым айналымы учаскелерінің бірін жайылымсыз және ауыл шаруашылығы жануарларынсыз жыл сайын қалдыру.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Қарабұтақ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1 қосымша</w:t>
            </w:r>
          </w:p>
        </w:tc>
      </w:tr>
    </w:tbl>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 1-кесте. Қарабұтақ ауылдық округінің жер санаттары бойынша жайылымдарды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Жерлің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және өзге де ауыл шаруашылығы мақсатындағы 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Қарабұтақ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153433000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159648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228004</w:t>
            </w:r>
          </w:p>
        </w:tc>
      </w:tr>
    </w:tbl>
    <w:p>
      <w:pPr>
        <w:spacing w:after="0"/>
        <w:ind w:left="0"/>
        <w:jc w:val="both"/>
      </w:pPr>
      <w:r>
        <w:rPr>
          <w:rFonts w:ascii="Times New Roman"/>
          <w:b w:val="false"/>
          <w:i w:val="false"/>
          <w:color w:val="000000"/>
          <w:sz w:val="28"/>
        </w:rPr>
        <w:t>
      Әкімшілік-аумақтық бөлініс бойынша Қарабұтақ ауылдық округінде 4 ауылдық елді мекен бар.</w:t>
      </w:r>
    </w:p>
    <w:p>
      <w:pPr>
        <w:spacing w:after="0"/>
        <w:ind w:left="0"/>
        <w:jc w:val="both"/>
      </w:pPr>
      <w:r>
        <w:rPr>
          <w:rFonts w:ascii="Times New Roman"/>
          <w:b w:val="false"/>
          <w:i w:val="false"/>
          <w:color w:val="000000"/>
          <w:sz w:val="28"/>
        </w:rPr>
        <w:t>
      Қарабұтақ ауылдық округі аумағының жалпы ауданы 262794 гектар.</w:t>
      </w:r>
    </w:p>
    <w:p>
      <w:pPr>
        <w:spacing w:after="0"/>
        <w:ind w:left="0"/>
        <w:jc w:val="both"/>
      </w:pPr>
      <w:r>
        <w:rPr>
          <w:rFonts w:ascii="Times New Roman"/>
          <w:b w:val="false"/>
          <w:i w:val="false"/>
          <w:color w:val="000000"/>
          <w:sz w:val="28"/>
        </w:rPr>
        <w:t>
      Санаттар бойынша жерлер:ауыл шаруашылығы мақсатындағы жерлер - 159648 гектар; елді мекендердің жерлері – 65558 гектар, ерекше қорғалатын табиғи аумақтар – 2798 гектар болып бөлінеді. Орман қорының, су қорының жерлері, қоры жоқ.</w:t>
      </w:r>
    </w:p>
    <w:p>
      <w:pPr>
        <w:spacing w:after="0"/>
        <w:ind w:left="0"/>
        <w:jc w:val="left"/>
      </w:pPr>
      <w:r>
        <w:rPr>
          <w:rFonts w:ascii="Times New Roman"/>
          <w:b/>
          <w:i w:val="false"/>
          <w:color w:val="000000"/>
        </w:rPr>
        <w:t xml:space="preserve"> 2-кесте. Елді мекеннің жайылымдарын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қанағаттандыруға арналған,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аридтік,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Қарабұтақ ауылдық округ</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153433000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Қарабұтақ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Белқопа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Жарөткел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xml:space="preserve">
      Қарабұтақ ауылдық округінің аумағында шалғайдағы, маусымдық, аридтік және екпе жайылымдар жоқ. </w:t>
      </w:r>
    </w:p>
    <w:p>
      <w:pPr>
        <w:spacing w:after="0"/>
        <w:ind w:left="0"/>
        <w:jc w:val="both"/>
      </w:pPr>
      <w:r>
        <w:rPr>
          <w:rFonts w:ascii="Times New Roman"/>
          <w:b w:val="false"/>
          <w:i w:val="false"/>
          <w:color w:val="000000"/>
          <w:sz w:val="28"/>
        </w:rPr>
        <w:t>
      Округте 55 шаруа қожалығы жұмыс істейді, оларға 131436 гектар жайылым бекітілген.</w:t>
      </w:r>
    </w:p>
    <w:p>
      <w:pPr>
        <w:spacing w:after="0"/>
        <w:ind w:left="0"/>
        <w:jc w:val="left"/>
      </w:pPr>
      <w:r>
        <w:rPr>
          <w:rFonts w:ascii="Times New Roman"/>
          <w:b/>
          <w:i w:val="false"/>
          <w:color w:val="000000"/>
        </w:rPr>
        <w:t xml:space="preserve"> 3-кесте.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 мың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"Нуржанат"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041164026374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02:024:036:062</w:t>
            </w:r>
          </w:p>
          <w:p>
            <w:pPr>
              <w:spacing w:after="20"/>
              <w:ind w:left="20"/>
              <w:jc w:val="both"/>
            </w:pPr>
            <w:r>
              <w:rPr>
                <w:rFonts w:ascii="Times New Roman"/>
                <w:b w:val="false"/>
                <w:i w:val="false"/>
                <w:color w:val="000000"/>
                <w:sz w:val="20"/>
              </w:rPr>
              <w:t>
02:024:036:063</w:t>
            </w:r>
          </w:p>
          <w:p>
            <w:pPr>
              <w:spacing w:after="20"/>
              <w:ind w:left="20"/>
              <w:jc w:val="both"/>
            </w:pPr>
            <w:r>
              <w:rPr>
                <w:rFonts w:ascii="Times New Roman"/>
                <w:b w:val="false"/>
                <w:i w:val="false"/>
                <w:color w:val="000000"/>
                <w:sz w:val="20"/>
              </w:rPr>
              <w:t xml:space="preserve">
02-024-036-064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"Саламат"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980964015142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02-024-036-534</w:t>
            </w:r>
          </w:p>
          <w:p>
            <w:pPr>
              <w:spacing w:after="20"/>
              <w:ind w:left="20"/>
              <w:jc w:val="both"/>
            </w:pPr>
            <w:r>
              <w:rPr>
                <w:rFonts w:ascii="Times New Roman"/>
                <w:b w:val="false"/>
                <w:i w:val="false"/>
                <w:color w:val="000000"/>
                <w:sz w:val="20"/>
              </w:rPr>
              <w:t>
02-024-036-535</w:t>
            </w:r>
          </w:p>
          <w:p>
            <w:pPr>
              <w:spacing w:after="20"/>
              <w:ind w:left="20"/>
              <w:jc w:val="both"/>
            </w:pPr>
            <w:r>
              <w:rPr>
                <w:rFonts w:ascii="Times New Roman"/>
                <w:b w:val="false"/>
                <w:i w:val="false"/>
                <w:color w:val="000000"/>
                <w:sz w:val="20"/>
              </w:rPr>
              <w:t>
02-024-036-536</w:t>
            </w:r>
          </w:p>
          <w:p>
            <w:pPr>
              <w:spacing w:after="20"/>
              <w:ind w:left="20"/>
              <w:jc w:val="both"/>
            </w:pPr>
            <w:r>
              <w:rPr>
                <w:rFonts w:ascii="Times New Roman"/>
                <w:b w:val="false"/>
                <w:i w:val="false"/>
                <w:color w:val="000000"/>
                <w:sz w:val="20"/>
              </w:rPr>
              <w:t>
02-024-036-537</w:t>
            </w:r>
          </w:p>
          <w:p>
            <w:pPr>
              <w:spacing w:after="20"/>
              <w:ind w:left="20"/>
              <w:jc w:val="both"/>
            </w:pPr>
            <w:r>
              <w:rPr>
                <w:rFonts w:ascii="Times New Roman"/>
                <w:b w:val="false"/>
                <w:i w:val="false"/>
                <w:color w:val="000000"/>
                <w:sz w:val="20"/>
              </w:rPr>
              <w:t>
02-024-036-538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"Даулет" Ергарин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950564002834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"Даулет" Тлепбергенова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020464019059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"Аппак"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980864015882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02-024-036-041</w:t>
            </w:r>
          </w:p>
          <w:p>
            <w:pPr>
              <w:spacing w:after="20"/>
              <w:ind w:left="20"/>
              <w:jc w:val="both"/>
            </w:pPr>
            <w:r>
              <w:rPr>
                <w:rFonts w:ascii="Times New Roman"/>
                <w:b w:val="false"/>
                <w:i w:val="false"/>
                <w:color w:val="000000"/>
                <w:sz w:val="20"/>
              </w:rPr>
              <w:t>
02-024-036-532</w:t>
            </w:r>
          </w:p>
          <w:p>
            <w:pPr>
              <w:spacing w:after="20"/>
              <w:ind w:left="20"/>
              <w:jc w:val="both"/>
            </w:pPr>
            <w:r>
              <w:rPr>
                <w:rFonts w:ascii="Times New Roman"/>
                <w:b w:val="false"/>
                <w:i w:val="false"/>
                <w:color w:val="000000"/>
                <w:sz w:val="20"/>
              </w:rPr>
              <w:t>
02-024-036-531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"Абдолла"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110464002221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02-024-036-510</w:t>
            </w:r>
          </w:p>
          <w:p>
            <w:pPr>
              <w:spacing w:after="20"/>
              <w:ind w:left="20"/>
              <w:jc w:val="both"/>
            </w:pPr>
            <w:r>
              <w:rPr>
                <w:rFonts w:ascii="Times New Roman"/>
                <w:b w:val="false"/>
                <w:i w:val="false"/>
                <w:color w:val="000000"/>
                <w:sz w:val="20"/>
              </w:rPr>
              <w:t>
02-024-036-509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"Тугел"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200664029011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02-024-036-080</w:t>
            </w:r>
          </w:p>
          <w:p>
            <w:pPr>
              <w:spacing w:after="20"/>
              <w:ind w:left="20"/>
              <w:jc w:val="both"/>
            </w:pPr>
            <w:r>
              <w:rPr>
                <w:rFonts w:ascii="Times New Roman"/>
                <w:b w:val="false"/>
                <w:i w:val="false"/>
                <w:color w:val="000000"/>
                <w:sz w:val="20"/>
              </w:rPr>
              <w:t>
02-024-036-075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"Жарык"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070664027521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02-024-036-526</w:t>
            </w:r>
          </w:p>
          <w:p>
            <w:pPr>
              <w:spacing w:after="20"/>
              <w:ind w:left="20"/>
              <w:jc w:val="both"/>
            </w:pPr>
            <w:r>
              <w:rPr>
                <w:rFonts w:ascii="Times New Roman"/>
                <w:b w:val="false"/>
                <w:i w:val="false"/>
                <w:color w:val="000000"/>
                <w:sz w:val="20"/>
              </w:rPr>
              <w:t>
02-024-036-525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"Нурасыл"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141264010605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"Ринат"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020764015611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"Нұр-Әлім"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240864009775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"Мейиржан"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170664025279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"Батыр"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240364002105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"Акниет"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211164015523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211164015078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220864025664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"Тауекел"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220864001307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"Айкын"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211164017798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"Нурдаулет"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160964028590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"ALT-ZAQ"</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220964041411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"Ата-Мура"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200664031648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"Жанайым"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211164019368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"Енлик"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230964010969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"Шапагат"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200664033684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02-024-036-098</w:t>
            </w:r>
          </w:p>
          <w:p>
            <w:pPr>
              <w:spacing w:after="20"/>
              <w:ind w:left="20"/>
              <w:jc w:val="both"/>
            </w:pPr>
            <w:r>
              <w:rPr>
                <w:rFonts w:ascii="Times New Roman"/>
                <w:b w:val="false"/>
                <w:i w:val="false"/>
                <w:color w:val="000000"/>
                <w:sz w:val="20"/>
              </w:rPr>
              <w:t>
02-024-036-105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 Куламан"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191164029130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"Самга"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170164014562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240164016574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"Жаксымурат"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240164026452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"Алтын Орда"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250264014751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"Бекарыс"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080364011763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"Жандос"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021064015133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02-024-036-522</w:t>
            </w:r>
          </w:p>
          <w:p>
            <w:pPr>
              <w:spacing w:after="20"/>
              <w:ind w:left="20"/>
              <w:jc w:val="both"/>
            </w:pPr>
            <w:r>
              <w:rPr>
                <w:rFonts w:ascii="Times New Roman"/>
                <w:b w:val="false"/>
                <w:i w:val="false"/>
                <w:color w:val="000000"/>
                <w:sz w:val="20"/>
              </w:rPr>
              <w:t>
02-024-036-521</w:t>
            </w:r>
          </w:p>
          <w:p>
            <w:pPr>
              <w:spacing w:after="20"/>
              <w:ind w:left="20"/>
              <w:jc w:val="both"/>
            </w:pPr>
            <w:r>
              <w:rPr>
                <w:rFonts w:ascii="Times New Roman"/>
                <w:b w:val="false"/>
                <w:i w:val="false"/>
                <w:color w:val="000000"/>
                <w:sz w:val="20"/>
              </w:rPr>
              <w:t>
02-024-036-520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"Куантай"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120964008220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"Дауирбек"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070664027819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"Руслан"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12106400126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"Галымжан"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130764009719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"Кайсар"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140664014268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"Ерканат"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211164013282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"Есен-Аман"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2208664011763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"Ясина"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231064021181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"Мади"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220864008793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"Данияр"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221164002236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"Амир-Темир"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120764008789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"Куаныш"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080864006518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"Торт кара"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190964016333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"Казанат"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191064017877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"Парасат"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220164026082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"Осман"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2106640017022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"Шолак"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200664033604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"Болашак"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040564035404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0412640311919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"Адлет"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171164036273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210764034905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"Адил-Айса"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040264028609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"Нур-Тилек"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240464017137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"Аруназ"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201064026286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131,436</w:t>
            </w:r>
          </w:p>
        </w:tc>
      </w:tr>
    </w:tbl>
    <w:p>
      <w:pPr>
        <w:spacing w:after="0"/>
        <w:ind w:left="0"/>
        <w:jc w:val="both"/>
      </w:pPr>
      <w:r>
        <w:rPr>
          <w:rFonts w:ascii="Times New Roman"/>
          <w:b w:val="false"/>
          <w:i w:val="false"/>
          <w:color w:val="000000"/>
          <w:sz w:val="28"/>
        </w:rPr>
        <w:t xml:space="preserve">
      Ескерту: аббревиатуралардың транскрипциясы: ш / қ – шаруа қожалығы; </w:t>
      </w:r>
    </w:p>
    <w:p>
      <w:pPr>
        <w:spacing w:after="0"/>
        <w:ind w:left="0"/>
        <w:jc w:val="both"/>
      </w:pPr>
      <w:r>
        <w:rPr>
          <w:rFonts w:ascii="Times New Roman"/>
          <w:b w:val="false"/>
          <w:i w:val="false"/>
          <w:color w:val="000000"/>
          <w:sz w:val="28"/>
        </w:rPr>
        <w:t>
      Ауылдық округ аумағындағы ауыл шаруашылығы жануарларының саны: ірі қара мал-2698; қой мен ешкі – 5230 және жылқы-699 бас.</w:t>
      </w:r>
    </w:p>
    <w:p>
      <w:pPr>
        <w:spacing w:after="0"/>
        <w:ind w:left="0"/>
        <w:jc w:val="both"/>
      </w:pPr>
      <w:r>
        <w:rPr>
          <w:rFonts w:ascii="Times New Roman"/>
          <w:b w:val="false"/>
          <w:i w:val="false"/>
          <w:color w:val="000000"/>
          <w:sz w:val="28"/>
        </w:rPr>
        <w:t>
      Белқопа ауылында: ірі қара мал – 564; қой мен ешкі – 796, жылқы-145 бас.</w:t>
      </w:r>
    </w:p>
    <w:p>
      <w:pPr>
        <w:spacing w:after="0"/>
        <w:ind w:left="0"/>
        <w:jc w:val="both"/>
      </w:pPr>
      <w:r>
        <w:rPr>
          <w:rFonts w:ascii="Times New Roman"/>
          <w:b w:val="false"/>
          <w:i w:val="false"/>
          <w:color w:val="000000"/>
          <w:sz w:val="28"/>
        </w:rPr>
        <w:t>
      Еңбекту ауылында: ірі қара мал – 350; қой мен ешкі – 686, жылқы-66 бас.</w:t>
      </w:r>
    </w:p>
    <w:p>
      <w:pPr>
        <w:spacing w:after="0"/>
        <w:ind w:left="0"/>
        <w:jc w:val="both"/>
      </w:pPr>
      <w:r>
        <w:rPr>
          <w:rFonts w:ascii="Times New Roman"/>
          <w:b w:val="false"/>
          <w:i w:val="false"/>
          <w:color w:val="000000"/>
          <w:sz w:val="28"/>
        </w:rPr>
        <w:t>
      Жарөткел ауылында: ірі қара мал – 372; қой мен ешкі – 463, жылқы – 130 бас.</w:t>
      </w:r>
    </w:p>
    <w:p>
      <w:pPr>
        <w:spacing w:after="0"/>
        <w:ind w:left="0"/>
        <w:jc w:val="both"/>
      </w:pPr>
      <w:r>
        <w:rPr>
          <w:rFonts w:ascii="Times New Roman"/>
          <w:b w:val="false"/>
          <w:i w:val="false"/>
          <w:color w:val="000000"/>
          <w:sz w:val="28"/>
        </w:rPr>
        <w:t>
      Қарабұтақ ауылында: ірі қара мал – 1412; қой мен ешкі – 3285 және жылқы-358 бас.</w:t>
      </w:r>
    </w:p>
    <w:p>
      <w:pPr>
        <w:spacing w:after="0"/>
        <w:ind w:left="0"/>
        <w:jc w:val="both"/>
      </w:pPr>
      <w:r>
        <w:rPr>
          <w:rFonts w:ascii="Times New Roman"/>
          <w:b w:val="false"/>
          <w:i w:val="false"/>
          <w:color w:val="000000"/>
          <w:sz w:val="28"/>
        </w:rPr>
        <w:t>
      Ауылдық округтің жайылымдық жемшөптерінің қоректік коэффициенті 0,26 жем шөп бірлігіне дейін болады. Бұл 100 кг жайылымдық жемде табиғи ылғалдылықта 28-ге дейін жем бірлігі бар дегенді білдіреді. Жайылымдық жемшөптің осындай қоректік коэффициентімен тәулігіне: ірі қара мал -35 кг; ұсақ мал -6,0 кг; жылқы – 39,0 кг; жайылым кезеңінде 240 күн: ірі қара мал -8400 кг; ұсақ мал -1440 кг; жылқы- 9360 кг мал азығы қажет. Өнімділігі 1080 кг/га және жайылымдық жемнің коректік коэффициенті 0,26 жем. Мал жаю жүктемесі: ІҚМ-7,8; ұсақ мал-1,3 және жылқы-бір басына 8,7 гектар.</w:t>
      </w:r>
    </w:p>
    <w:p>
      <w:pPr>
        <w:spacing w:after="0"/>
        <w:ind w:left="0"/>
        <w:jc w:val="left"/>
      </w:pPr>
      <w:r>
        <w:rPr>
          <w:rFonts w:ascii="Times New Roman"/>
          <w:b/>
          <w:i w:val="false"/>
          <w:color w:val="000000"/>
        </w:rPr>
        <w:t xml:space="preserve"> 4-кесте.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 алаңы,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Қарабұтақ</w:t>
            </w:r>
          </w:p>
          <w:p>
            <w:pPr>
              <w:spacing w:after="20"/>
              <w:ind w:left="20"/>
              <w:jc w:val="both"/>
            </w:pPr>
            <w:r>
              <w:rPr>
                <w:rFonts w:ascii="Times New Roman"/>
                <w:b w:val="false"/>
                <w:i w:val="false"/>
                <w:color w:val="000000"/>
                <w:sz w:val="20"/>
              </w:rPr>
              <w:t xml:space="preserve">
ауылдық округі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154833000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Қарабұтақ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Белқопа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Жарөткел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Ауыл шаруашылығы жануарларын жаю үшін 33926 га қажет. </w:t>
      </w:r>
    </w:p>
    <w:p>
      <w:pPr>
        <w:spacing w:after="0"/>
        <w:ind w:left="0"/>
        <w:jc w:val="both"/>
      </w:pPr>
      <w:r>
        <w:rPr>
          <w:rFonts w:ascii="Times New Roman"/>
          <w:b w:val="false"/>
          <w:i w:val="false"/>
          <w:color w:val="000000"/>
          <w:sz w:val="28"/>
        </w:rPr>
        <w:t xml:space="preserve">
      Ірі қара мал – 2698; қой мен ешкі - 5230 және жылқы – 699 бас Қоғамдық жайылымдарда жайылады, ауданы 64528 гектар, алыстағы жайылымдарда 0 Бас жайылады, ауданы 0 мың гектар. </w:t>
      </w:r>
    </w:p>
    <w:p>
      <w:pPr>
        <w:spacing w:after="0"/>
        <w:ind w:left="0"/>
        <w:jc w:val="both"/>
      </w:pPr>
      <w:r>
        <w:rPr>
          <w:rFonts w:ascii="Times New Roman"/>
          <w:b w:val="false"/>
          <w:i w:val="false"/>
          <w:color w:val="000000"/>
          <w:sz w:val="28"/>
        </w:rPr>
        <w:t>
      Қарабұтақ ауылдық округінің қоғамдық жайылым алаңы жайылымдық жемге деген қажеттілікті қамтамасыз етеді. Алайда Қарабұтақ елді мекенінде жайылым тапшылығы жоқ.</w:t>
      </w:r>
    </w:p>
    <w:p>
      <w:pPr>
        <w:spacing w:after="0"/>
        <w:ind w:left="0"/>
        <w:jc w:val="left"/>
      </w:pPr>
      <w:r>
        <w:rPr>
          <w:rFonts w:ascii="Times New Roman"/>
          <w:b/>
          <w:i w:val="false"/>
          <w:color w:val="000000"/>
        </w:rPr>
        <w:t xml:space="preserve"> 5-кесте. Қажетті қосымша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 мақсатында резервке қойылуға тиіс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Қарабұтақ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2 қосымша</w:t>
            </w:r>
          </w:p>
        </w:tc>
      </w:tr>
    </w:tbl>
    <w:p>
      <w:pPr>
        <w:spacing w:after="0"/>
        <w:ind w:left="0"/>
        <w:jc w:val="left"/>
      </w:pPr>
      <w:r>
        <w:rPr>
          <w:rFonts w:ascii="Times New Roman"/>
          <w:b/>
          <w:i w:val="false"/>
          <w:color w:val="000000"/>
        </w:rPr>
        <w:t xml:space="preserve"> Жайылымдарды геоботаникалық зерттеп-қарау мәліметтері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алқаптардың жіктемесі бойынша және түсініксөз бойынша шифрлар,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 нөмірі (жақша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 типтерінің (айырмала-рының, түрленді-рулерінің) жер бедеріне топыраққа байланы-стырылған атауы. Басқа жерлер мен алқаптардың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Контурдағы пайыздық қатынас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гектар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пайдаланылуы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Қарабұтақ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150,16,22,25,148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Селеулі бетегелі әртүрлі шөптер және жусанды, бұталы өсімдіктері бар дала жайылым-дары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 жайылымдар мен шабындықтар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Селеулі бетегелі – 70%</w:t>
            </w:r>
          </w:p>
          <w:p>
            <w:pPr>
              <w:spacing w:after="20"/>
              <w:ind w:left="20"/>
              <w:jc w:val="both"/>
            </w:pPr>
            <w:r>
              <w:rPr>
                <w:rFonts w:ascii="Times New Roman"/>
                <w:b w:val="false"/>
                <w:i w:val="false"/>
                <w:color w:val="000000"/>
                <w:sz w:val="20"/>
              </w:rPr>
              <w:t>
Әртүрлі шөптер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бойы </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түсімділік, гектарына центнерден (зерттеп қарау жылы)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 ішінде желінетін өсімдіктердің түсімділігі: құрғақ массаның гектарына центнерден, азық бірлігінің гектарына центнерден, қорытылатын протеиннің гектарына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маусымдар бойынша жайылымдық азық</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 жайылым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есептелген түсімділік: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азық қоры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Дақылдық-техникалық жай-күй, дәрілік өсімдіктердің бар-жоғы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малдың түрі. Жақсарту жөнінде ұсынылған шаралар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1820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451500</w:t>
            </w:r>
          </w:p>
          <w:p>
            <w:pPr>
              <w:spacing w:after="20"/>
              <w:ind w:left="20"/>
              <w:jc w:val="both"/>
            </w:pPr>
            <w:r>
              <w:rPr>
                <w:rFonts w:ascii="Times New Roman"/>
                <w:b w:val="false"/>
                <w:i w:val="false"/>
                <w:color w:val="000000"/>
                <w:sz w:val="20"/>
              </w:rPr>
              <w:t>
117390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w:t>
            </w:r>
          </w:p>
          <w:p>
            <w:pPr>
              <w:spacing w:after="20"/>
              <w:ind w:left="20"/>
              <w:jc w:val="both"/>
            </w:pPr>
            <w:r>
              <w:rPr>
                <w:rFonts w:ascii="Times New Roman"/>
                <w:b w:val="false"/>
                <w:i w:val="false"/>
                <w:color w:val="000000"/>
                <w:sz w:val="20"/>
              </w:rPr>
              <w:t>
учаскелерді ауыстырып қолдау</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мәліметтері</w:t>
      </w:r>
    </w:p>
    <w:p>
      <w:pPr>
        <w:spacing w:after="0"/>
        <w:ind w:left="0"/>
        <w:jc w:val="both"/>
      </w:pPr>
      <w:r>
        <w:rPr>
          <w:rFonts w:ascii="Times New Roman"/>
          <w:b w:val="false"/>
          <w:i w:val="false"/>
          <w:color w:val="000000"/>
          <w:sz w:val="28"/>
        </w:rPr>
        <w:t xml:space="preserve">
      Географиялық орналасуы </w:t>
      </w:r>
    </w:p>
    <w:p>
      <w:pPr>
        <w:spacing w:after="0"/>
        <w:ind w:left="0"/>
        <w:jc w:val="both"/>
      </w:pPr>
      <w:r>
        <w:rPr>
          <w:rFonts w:ascii="Times New Roman"/>
          <w:b w:val="false"/>
          <w:i w:val="false"/>
          <w:color w:val="000000"/>
          <w:sz w:val="28"/>
        </w:rPr>
        <w:t xml:space="preserve">
      Қарабұтақ (қаз. Қарабұтақ-Қазақстанның Ақтөбе облысы Әйтеке би ауданындағы ауыл. Қарабұтақ ауылдық округінің әкімшілік орталығы Т. Жүргенов ауылдық округі орталығынан оңтүстікке қарай 85 км жерде орналасқан.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биоматериялық</w:t>
      </w:r>
      <w:r>
        <w:rPr>
          <w:rFonts w:ascii="Times New Roman"/>
          <w:b w:val="false"/>
          <w:i w:val="false"/>
          <w:color w:val="000000"/>
          <w:sz w:val="28"/>
        </w:rPr>
        <w:t xml:space="preserve"> </w:t>
      </w:r>
      <w:r>
        <w:rPr>
          <w:rFonts w:ascii="Times New Roman"/>
          <w:b/>
          <w:i w:val="false"/>
          <w:color w:val="000000"/>
          <w:sz w:val="28"/>
        </w:rPr>
        <w:t>шұңқырлар</w:t>
      </w:r>
      <w:r>
        <w:rPr>
          <w:rFonts w:ascii="Times New Roman"/>
          <w:b/>
          <w:i w:val="false"/>
          <w:color w:val="000000"/>
          <w:sz w:val="28"/>
        </w:rPr>
        <w:t>).</w:t>
      </w:r>
      <w:r>
        <w:rPr>
          <w:rFonts w:ascii="Times New Roman"/>
          <w:b w:val="false"/>
          <w:i w:val="false"/>
          <w:color w:val="000000"/>
          <w:sz w:val="28"/>
        </w:rPr>
        <w:t xml:space="preserve"> Ауылдық округіте бір мал қорымы бар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Қарабұтақ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3 қосымша</w:t>
            </w:r>
          </w:p>
        </w:tc>
      </w:tr>
    </w:tbl>
    <w:p>
      <w:pPr>
        <w:spacing w:after="0"/>
        <w:ind w:left="0"/>
        <w:jc w:val="left"/>
      </w:pPr>
      <w:r>
        <w:rPr>
          <w:rFonts w:ascii="Times New Roman"/>
          <w:b/>
          <w:i w:val="false"/>
          <w:color w:val="000000"/>
        </w:rPr>
        <w:t xml:space="preserve">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құрылысжайлары (ұңғымалар, құбырлы және шахталы 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Қарабұтақ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4 қосымша</w:t>
            </w:r>
          </w:p>
        </w:tc>
      </w:tr>
    </w:tbl>
    <w:p>
      <w:pPr>
        <w:spacing w:after="0"/>
        <w:ind w:left="0"/>
        <w:jc w:val="left"/>
      </w:pPr>
      <w:r>
        <w:rPr>
          <w:rFonts w:ascii="Times New Roman"/>
          <w:b/>
          <w:i w:val="false"/>
          <w:color w:val="000000"/>
        </w:rPr>
        <w:t xml:space="preserve"> 1 –кесте.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жеке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"Нуржанат"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041164026374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"Саламат"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980964015142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950564002834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020464019059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"Аппак"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980864015882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"Абдолла"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110464002221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"Тугел"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200664029011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"Жарык"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070664027521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"Нурасыл"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141264010605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"Ринат"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020764015611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"Нұр-Әлім"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240864009775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"Мейиржан"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170664025279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"Батыр"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240364002105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"Акниет"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211164015523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211164015078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220864025664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"Тауекел"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220864001307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"Айкын"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211164017798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"Нурдаулет"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160964028590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"ALT-ZAQ"</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220964041411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"Ата-Мура"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200664031648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"Жанайым"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211164019368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"Енлик"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230964010969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"Шапагат"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200664033684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 Куламан"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191164029130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"Самга"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170164014562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240164016574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"Жаксымурат"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240164026452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"Алтын Орда"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250264014751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"Бекарыс"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080364011763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"Жандос"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021064015133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"Куантай"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120964008220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"Дауирбек"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070664027819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"Руслан"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12106400126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"Галымжан"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130764009719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"Кайсар"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140664014268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"Ерканат"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211164013282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"Есен-Аман"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2208664011763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"Ясина"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231064021181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"Мади"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220864008793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"Данияр"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221164002236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"Амир-Темир"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120764008789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"Куаныш"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080864006518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"Торт кара"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190964016333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"Казанат"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191064017877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"Парасат"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220164026082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"Осман"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2106640017022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"Шолак"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200664033604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"Болашак"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040564035404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0412640311919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"Адлет"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171164036273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210764034905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"Адил-Айса"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040264028609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"Нур-Тилек"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240464017137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"Аруназ"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201064026286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аты, әкесінің аты (бар болса), тегі немесе заңды тұлғалардың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 Каскырбай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Байдрахманов Иман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Ергарин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Тлепбергенова Акбопе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Абдразаков Нуртуган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Атагулла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Абсатова Жибек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Баймашева Жадра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Ергарин Медет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Мырзалы Асұлан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Абдикаримов Тагиберген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Ахметалин Аскарбек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Ақниетов Саламат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Байжанова Зинегул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Бекболатов Бакытжан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Боранбаев Буркитбай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Ермагамбетов Самат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Жумагазин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Калижанова Алтынгуль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Каналин Ердаулет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Кенжебаев Дулат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Муканова Айгул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Оразбаев Жанарбек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Сматилов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Тансыкбаева Ирина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Балатаев Анурарбек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Жақсылыков Жансерік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Калижанов Нурланбек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Карин Нурболат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Бегалин Ержан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Бегалин Бауыржан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Қуанышов Дәуірбек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Тулепбергенов Панабек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Купжасаров Косжан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Сагындыков Айбек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Дабылов Сарсенбай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Жубаназаров Аманбай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Нурпиисов Мейрамбек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Елеуов Аманкелды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Балжанов Акимгерей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Байниязов Аскарбек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Төреғалиев Ғани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Ерсеитова Батима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Бектебаев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Канат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Дуйсенов Руслан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Куанов Ербол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Жолшибай Каскирбай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Өткелбаев Тасбулат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Кумеков Аскар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Сапиев Жомарт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Абсатова Жибек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Сарсенов Жасарал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Мырзабекова Жанылтай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rPr>
          <w:rFonts w:ascii="Times New Roman"/>
          <w:b/>
          <w:i w:val="false"/>
          <w:color w:val="000000"/>
        </w:rPr>
        <w:t xml:space="preserve">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Жылқылар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Түйелер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 тоқтылар ,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Қарабұтақ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Белқопа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Жарөткел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rPr>
          <w:rFonts w:ascii="Times New Roman"/>
          <w:b/>
          <w:i w:val="false"/>
          <w:color w:val="000000"/>
        </w:rPr>
        <w:t xml:space="preserve">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поголовья, голов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Жылқылар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Түйелер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Карабутак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Белкопа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Жароткел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Екпе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құрғақ</w:t>
      </w:r>
      <w:r>
        <w:rPr>
          <w:rFonts w:ascii="Times New Roman"/>
          <w:b w:val="false"/>
          <w:i w:val="false"/>
          <w:color w:val="000000"/>
          <w:sz w:val="28"/>
        </w:rPr>
        <w:t xml:space="preserve"> </w:t>
      </w:r>
      <w:r>
        <w:rPr>
          <w:rFonts w:ascii="Times New Roman"/>
          <w:b/>
          <w:i w:val="false"/>
          <w:color w:val="000000"/>
          <w:sz w:val="28"/>
        </w:rPr>
        <w:t>жайылымдарда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орман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қорлары</w:t>
      </w:r>
      <w:r>
        <w:rPr>
          <w:rFonts w:ascii="Times New Roman"/>
          <w:b w:val="false"/>
          <w:i w:val="false"/>
          <w:color w:val="000000"/>
          <w:sz w:val="28"/>
        </w:rPr>
        <w:t xml:space="preserve"> </w:t>
      </w:r>
      <w:r>
        <w:rPr>
          <w:rFonts w:ascii="Times New Roman"/>
          <w:b/>
          <w:i w:val="false"/>
          <w:color w:val="000000"/>
          <w:sz w:val="28"/>
        </w:rPr>
        <w:t>жерлерінде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ерекше</w:t>
      </w:r>
      <w:r>
        <w:rPr>
          <w:rFonts w:ascii="Times New Roman"/>
          <w:b w:val="false"/>
          <w:i w:val="false"/>
          <w:color w:val="000000"/>
          <w:sz w:val="28"/>
        </w:rPr>
        <w:t xml:space="preserve"> </w:t>
      </w:r>
      <w:r>
        <w:rPr>
          <w:rFonts w:ascii="Times New Roman"/>
          <w:b/>
          <w:i w:val="false"/>
          <w:color w:val="000000"/>
          <w:sz w:val="28"/>
        </w:rPr>
        <w:t>қорғалатын</w:t>
      </w:r>
      <w:r>
        <w:rPr>
          <w:rFonts w:ascii="Times New Roman"/>
          <w:b w:val="false"/>
          <w:i w:val="false"/>
          <w:color w:val="000000"/>
          <w:sz w:val="28"/>
        </w:rPr>
        <w:t xml:space="preserve"> </w:t>
      </w:r>
      <w:r>
        <w:rPr>
          <w:rFonts w:ascii="Times New Roman"/>
          <w:b/>
          <w:i w:val="false"/>
          <w:color w:val="000000"/>
          <w:sz w:val="28"/>
        </w:rPr>
        <w:t>табиғи</w:t>
      </w:r>
      <w:r>
        <w:rPr>
          <w:rFonts w:ascii="Times New Roman"/>
          <w:b w:val="false"/>
          <w:i w:val="false"/>
          <w:color w:val="000000"/>
          <w:sz w:val="28"/>
        </w:rPr>
        <w:t xml:space="preserve"> </w:t>
      </w:r>
      <w:r>
        <w:rPr>
          <w:rFonts w:ascii="Times New Roman"/>
          <w:b/>
          <w:i w:val="false"/>
          <w:color w:val="000000"/>
          <w:sz w:val="28"/>
        </w:rPr>
        <w:t>аумақтарда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жаюдың</w:t>
      </w:r>
      <w:r>
        <w:rPr>
          <w:rFonts w:ascii="Times New Roman"/>
          <w:b w:val="false"/>
          <w:i w:val="false"/>
          <w:color w:val="000000"/>
          <w:sz w:val="28"/>
        </w:rPr>
        <w:t xml:space="preserve"> </w:t>
      </w:r>
      <w:r>
        <w:rPr>
          <w:rFonts w:ascii="Times New Roman"/>
          <w:b/>
          <w:i w:val="false"/>
          <w:color w:val="000000"/>
          <w:sz w:val="28"/>
        </w:rPr>
        <w:t>ерекшеліктері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деректер</w:t>
      </w:r>
    </w:p>
    <w:p>
      <w:pPr>
        <w:spacing w:after="0"/>
        <w:ind w:left="0"/>
        <w:jc w:val="both"/>
      </w:pPr>
      <w:r>
        <w:rPr>
          <w:rFonts w:ascii="Times New Roman"/>
          <w:b w:val="false"/>
          <w:i w:val="false"/>
          <w:color w:val="000000"/>
          <w:sz w:val="28"/>
        </w:rPr>
        <w:t>
      Екпе жайылымдар мен аридтік жайылымдарда ауылшаруашылық жануарларын жаю әртүрлі факторлармен, соның ішінде өсімдік жамылғысының түрімен, қоршаған орта жағдайларымен және басқару әдістерімен ерекшеленеді. Өсімдік жамылғысы адам қалыптастыратын екпе жайылымдарда жайылым көбінесе бақыланатын және қарқынды басқарылатын болады, бұл жемшөптің өнімділігі мен сапасын оңтайландыруға мүмкіндік береді. Аридтік жайылымдар, керісінше, аз өсімдіктермен және қатал жағдайлармен сипатталады, бұл тұрақтылықты қамтамасыз ету үшін бейімделгіш жайылым стратегияларын қажет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Қарабұтақ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5 қосымша</w:t>
            </w:r>
          </w:p>
        </w:tc>
      </w:tr>
    </w:tbl>
    <w:p>
      <w:pPr>
        <w:spacing w:after="0"/>
        <w:ind w:left="0"/>
        <w:jc w:val="left"/>
      </w:pPr>
      <w:r>
        <w:rPr>
          <w:rFonts w:ascii="Times New Roman"/>
          <w:b/>
          <w:i w:val="false"/>
          <w:color w:val="000000"/>
        </w:rPr>
        <w:t xml:space="preserve"> Ұсынылатын жайылым айналымдарының схемалары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r>
    </w:tbl>
    <w:p>
      <w:pPr>
        <w:spacing w:after="0"/>
        <w:ind w:left="0"/>
        <w:jc w:val="both"/>
      </w:pPr>
      <w:r>
        <w:rPr>
          <w:rFonts w:ascii="Times New Roman"/>
          <w:b w:val="false"/>
          <w:i w:val="false"/>
          <w:color w:val="000000"/>
          <w:sz w:val="28"/>
        </w:rPr>
        <w:t>
      Ауылдық округтің жайылымдары маусымдық болып табылады. Түрлік құрамына байланысты маусымдық жайылымдарда мал жаю жемшөптің қоректенуге жарамдылығымен және оның өнімділігін сақтау ұзақтығымен анықталады. Көктемгі жайылымдар эфемерлердің қайта өсуімен қолданылады. Жазда (бидай шөптері, дәнді-шөптер); көктемде (қауырсын шөптері басым шымтезек-жусан, қауырсынды-типті-тар жусан), күзде (жусан-дәнді дақылдар) және қыста (жартылай бұта - солянка). Жайылымдарды оларды қорғау шараларын сақтамай пайдалану көбінесе жайылымдардың тозып кетуіне, әртүрлі дәрежедегі деградацияға әкеледі. Сондай-ақ, қажетті (оңтайлы) маусымда шөпті пайдаланбау 40-70% жем бірлігін және 60-80% ақуызды жоғалтуға әкеледі. Осыған байланысты жыл сайын жаңартылатын ресурстың жоғалуын болдырмау үшін әрбір учаске өз мерзімінде пайдаланылуы тиіс.</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алаңдарын</w:t>
      </w:r>
      <w:r>
        <w:rPr>
          <w:rFonts w:ascii="Times New Roman"/>
          <w:b w:val="false"/>
          <w:i w:val="false"/>
          <w:color w:val="000000"/>
          <w:sz w:val="28"/>
        </w:rPr>
        <w:t xml:space="preserve"> </w:t>
      </w:r>
      <w:r>
        <w:rPr>
          <w:rFonts w:ascii="Times New Roman"/>
          <w:b/>
          <w:i w:val="false"/>
          <w:color w:val="000000"/>
          <w:sz w:val="28"/>
        </w:rPr>
        <w:t>жекелеген</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учаскелерге</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p>
    <w:p>
      <w:pPr>
        <w:spacing w:after="0"/>
        <w:ind w:left="0"/>
        <w:jc w:val="both"/>
      </w:pPr>
      <w:r>
        <w:rPr>
          <w:rFonts w:ascii="Times New Roman"/>
          <w:b w:val="false"/>
          <w:i w:val="false"/>
          <w:color w:val="000000"/>
          <w:sz w:val="28"/>
        </w:rPr>
        <w:t>
      Әр маусымның (күндердің) жайылым ұзақтығы белгілі бір жылдың шарттарымен анықталады. Жануарларды жаю ауа температурасының +10оС тұрақты көрсеткішіне жеткенде басталуы керек. Жайылым биіктігі 15-20 см қар жамылғысымен аяқталады.</w:t>
      </w:r>
    </w:p>
    <w:p>
      <w:pPr>
        <w:spacing w:after="0"/>
        <w:ind w:left="0"/>
        <w:jc w:val="both"/>
      </w:pPr>
      <w:r>
        <w:rPr>
          <w:rFonts w:ascii="Times New Roman"/>
          <w:b w:val="false"/>
          <w:i w:val="false"/>
          <w:color w:val="000000"/>
          <w:sz w:val="28"/>
        </w:rPr>
        <w:t xml:space="preserve">
      Ауылдық округтің </w:t>
      </w:r>
      <w:r>
        <w:rPr>
          <w:rFonts w:ascii="Times New Roman"/>
          <w:b/>
          <w:i w:val="false"/>
          <w:color w:val="000000"/>
          <w:sz w:val="28"/>
        </w:rPr>
        <w:t>көктемгі</w:t>
      </w:r>
      <w:r>
        <w:rPr>
          <w:rFonts w:ascii="Times New Roman"/>
          <w:b w:val="false"/>
          <w:i w:val="false"/>
          <w:color w:val="000000"/>
          <w:sz w:val="28"/>
        </w:rPr>
        <w:t xml:space="preserve"> </w:t>
      </w:r>
      <w:r>
        <w:rPr>
          <w:rFonts w:ascii="Times New Roman"/>
          <w:b/>
          <w:i w:val="false"/>
          <w:color w:val="000000"/>
          <w:sz w:val="28"/>
        </w:rPr>
        <w:t>жайылымдары</w:t>
      </w:r>
      <w:r>
        <w:rPr>
          <w:rFonts w:ascii="Times New Roman"/>
          <w:b w:val="false"/>
          <w:i w:val="false"/>
          <w:color w:val="000000"/>
          <w:sz w:val="28"/>
        </w:rPr>
        <w:t xml:space="preserve"> селеулі-жусан, қауырсын-бетегелі жусан типтері басым. Жайылымның ұзақтығы көктемгі жайылымдарда </w:t>
      </w:r>
      <w:r>
        <w:rPr>
          <w:rFonts w:ascii="Times New Roman"/>
          <w:b/>
          <w:i w:val="false"/>
          <w:color w:val="000000"/>
          <w:sz w:val="28"/>
        </w:rPr>
        <w:t>(</w:t>
      </w:r>
      <w:r>
        <w:rPr>
          <w:rFonts w:ascii="Times New Roman"/>
          <w:b/>
          <w:i w:val="false"/>
          <w:color w:val="000000"/>
          <w:sz w:val="28"/>
        </w:rPr>
        <w:t>сәуір-маусым</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күнді</w:t>
      </w:r>
      <w:r>
        <w:rPr>
          <w:rFonts w:ascii="Times New Roman"/>
          <w:b w:val="false"/>
          <w:i w:val="false"/>
          <w:color w:val="000000"/>
          <w:sz w:val="28"/>
        </w:rPr>
        <w:t xml:space="preserve"> құрайды.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Жазғы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бидай шөптері, дәнді дақылдар мен шөптердің түрлерімен ұсынылған. Жайылымның ұзақтығы </w:t>
      </w:r>
      <w:r>
        <w:rPr>
          <w:rFonts w:ascii="Times New Roman"/>
          <w:b/>
          <w:i w:val="false"/>
          <w:color w:val="000000"/>
          <w:sz w:val="28"/>
        </w:rPr>
        <w:t>(</w:t>
      </w:r>
      <w:r>
        <w:rPr>
          <w:rFonts w:ascii="Times New Roman"/>
          <w:b/>
          <w:i w:val="false"/>
          <w:color w:val="000000"/>
          <w:sz w:val="28"/>
        </w:rPr>
        <w:t>маусым-қыркүйек</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Күзгі</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жусан-жарма түрімен ұсынылған. Жайылымның ұзақтығы </w:t>
      </w:r>
      <w:r>
        <w:rPr>
          <w:rFonts w:ascii="Times New Roman"/>
          <w:b/>
          <w:i w:val="false"/>
          <w:color w:val="000000"/>
          <w:sz w:val="28"/>
        </w:rPr>
        <w:t>(</w:t>
      </w:r>
      <w:r>
        <w:rPr>
          <w:rFonts w:ascii="Times New Roman"/>
          <w:b/>
          <w:i w:val="false"/>
          <w:color w:val="000000"/>
          <w:sz w:val="28"/>
        </w:rPr>
        <w:t>қыркүйек-қараша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Қысқы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бұта-солянка түрімен ұсынылған.Жайылымның ұзақтығы </w:t>
      </w:r>
      <w:r>
        <w:rPr>
          <w:rFonts w:ascii="Times New Roman"/>
          <w:b/>
          <w:i w:val="false"/>
          <w:color w:val="000000"/>
          <w:sz w:val="28"/>
        </w:rPr>
        <w:t>(</w:t>
      </w:r>
      <w:r>
        <w:rPr>
          <w:rFonts w:ascii="Times New Roman"/>
          <w:b/>
          <w:i w:val="false"/>
          <w:color w:val="000000"/>
          <w:sz w:val="28"/>
        </w:rPr>
        <w:t>қараша-желтоқсан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30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орташа</w:t>
      </w:r>
      <w:r>
        <w:rPr>
          <w:rFonts w:ascii="Times New Roman"/>
          <w:b w:val="false"/>
          <w:i w:val="false"/>
          <w:color w:val="000000"/>
          <w:sz w:val="28"/>
        </w:rPr>
        <w:t xml:space="preserve"> </w:t>
      </w:r>
      <w:r>
        <w:rPr>
          <w:rFonts w:ascii="Times New Roman"/>
          <w:b/>
          <w:i w:val="false"/>
          <w:color w:val="000000"/>
          <w:sz w:val="28"/>
        </w:rPr>
        <w:t>тәуліктік</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тұтынуы</w:t>
      </w:r>
      <w:r>
        <w:rPr>
          <w:rFonts w:ascii="Times New Roman"/>
          <w:b/>
          <w:i w:val="false"/>
          <w:color w:val="000000"/>
          <w:sz w:val="28"/>
        </w:rPr>
        <w:t>:</w:t>
      </w:r>
    </w:p>
    <w:p>
      <w:pPr>
        <w:spacing w:after="0"/>
        <w:ind w:left="0"/>
        <w:jc w:val="both"/>
      </w:pPr>
      <w:r>
        <w:rPr>
          <w:rFonts w:ascii="Times New Roman"/>
          <w:b w:val="false"/>
          <w:i w:val="false"/>
          <w:color w:val="000000"/>
          <w:sz w:val="28"/>
        </w:rPr>
        <w:t>
      Жазғы уақытта (1 бас малға тәулігіне литр):</w:t>
      </w:r>
    </w:p>
    <w:p>
      <w:pPr>
        <w:spacing w:after="0"/>
        <w:ind w:left="0"/>
        <w:jc w:val="both"/>
      </w:pPr>
      <w:r>
        <w:rPr>
          <w:rFonts w:ascii="Times New Roman"/>
          <w:b w:val="false"/>
          <w:i w:val="false"/>
          <w:color w:val="000000"/>
          <w:sz w:val="28"/>
        </w:rPr>
        <w:t>
      сүтті сиырлар-55;</w:t>
      </w:r>
    </w:p>
    <w:p>
      <w:pPr>
        <w:spacing w:after="0"/>
        <w:ind w:left="0"/>
        <w:jc w:val="both"/>
      </w:pPr>
      <w:r>
        <w:rPr>
          <w:rFonts w:ascii="Times New Roman"/>
          <w:b w:val="false"/>
          <w:i w:val="false"/>
          <w:color w:val="000000"/>
          <w:sz w:val="28"/>
        </w:rPr>
        <w:t>
      қысыр сиырлар-50;</w:t>
      </w:r>
    </w:p>
    <w:p>
      <w:pPr>
        <w:spacing w:after="0"/>
        <w:ind w:left="0"/>
        <w:jc w:val="both"/>
      </w:pPr>
      <w:r>
        <w:rPr>
          <w:rFonts w:ascii="Times New Roman"/>
          <w:b w:val="false"/>
          <w:i w:val="false"/>
          <w:color w:val="000000"/>
          <w:sz w:val="28"/>
        </w:rPr>
        <w:t>
      2 жасқа дейінгі нетели-30;</w:t>
      </w:r>
    </w:p>
    <w:p>
      <w:pPr>
        <w:spacing w:after="0"/>
        <w:ind w:left="0"/>
        <w:jc w:val="both"/>
      </w:pPr>
      <w:r>
        <w:rPr>
          <w:rFonts w:ascii="Times New Roman"/>
          <w:b w:val="false"/>
          <w:i w:val="false"/>
          <w:color w:val="000000"/>
          <w:sz w:val="28"/>
        </w:rPr>
        <w:t>
      6 айға дейінгі бұзаулар-20;</w:t>
      </w:r>
    </w:p>
    <w:p>
      <w:pPr>
        <w:spacing w:after="0"/>
        <w:ind w:left="0"/>
        <w:jc w:val="both"/>
      </w:pPr>
      <w:r>
        <w:rPr>
          <w:rFonts w:ascii="Times New Roman"/>
          <w:b w:val="false"/>
          <w:i w:val="false"/>
          <w:color w:val="000000"/>
          <w:sz w:val="28"/>
        </w:rPr>
        <w:t>
      жатырды емізбейтін жұмысшы жылқылар-50;</w:t>
      </w:r>
    </w:p>
    <w:p>
      <w:pPr>
        <w:spacing w:after="0"/>
        <w:ind w:left="0"/>
        <w:jc w:val="both"/>
      </w:pPr>
      <w:r>
        <w:rPr>
          <w:rFonts w:ascii="Times New Roman"/>
          <w:b w:val="false"/>
          <w:i w:val="false"/>
          <w:color w:val="000000"/>
          <w:sz w:val="28"/>
        </w:rPr>
        <w:t>
      асыл тұқымды жылқылар, емізетін жатырлар-50;</w:t>
      </w:r>
    </w:p>
    <w:p>
      <w:pPr>
        <w:spacing w:after="0"/>
        <w:ind w:left="0"/>
        <w:jc w:val="both"/>
      </w:pPr>
      <w:r>
        <w:rPr>
          <w:rFonts w:ascii="Times New Roman"/>
          <w:b w:val="false"/>
          <w:i w:val="false"/>
          <w:color w:val="000000"/>
          <w:sz w:val="28"/>
        </w:rPr>
        <w:t>
      1,5 жасқа дейінгі құлындар-40;</w:t>
      </w:r>
    </w:p>
    <w:p>
      <w:pPr>
        <w:spacing w:after="0"/>
        <w:ind w:left="0"/>
        <w:jc w:val="both"/>
      </w:pPr>
      <w:r>
        <w:rPr>
          <w:rFonts w:ascii="Times New Roman"/>
          <w:b w:val="false"/>
          <w:i w:val="false"/>
          <w:color w:val="000000"/>
          <w:sz w:val="28"/>
        </w:rPr>
        <w:t>
      7 айға дейінгі құлындар – 10;</w:t>
      </w:r>
    </w:p>
    <w:p>
      <w:pPr>
        <w:spacing w:after="0"/>
        <w:ind w:left="0"/>
        <w:jc w:val="both"/>
      </w:pPr>
      <w:r>
        <w:rPr>
          <w:rFonts w:ascii="Times New Roman"/>
          <w:b w:val="false"/>
          <w:i w:val="false"/>
          <w:color w:val="000000"/>
          <w:sz w:val="28"/>
        </w:rPr>
        <w:t>
      ересек қой-8;</w:t>
      </w:r>
    </w:p>
    <w:p>
      <w:pPr>
        <w:spacing w:after="0"/>
        <w:ind w:left="0"/>
        <w:jc w:val="both"/>
      </w:pPr>
      <w:r>
        <w:rPr>
          <w:rFonts w:ascii="Times New Roman"/>
          <w:b w:val="false"/>
          <w:i w:val="false"/>
          <w:color w:val="000000"/>
          <w:sz w:val="28"/>
        </w:rPr>
        <w:t>
      1 жасқа дейінгі жас қой-3.</w:t>
      </w:r>
    </w:p>
    <w:p>
      <w:pPr>
        <w:spacing w:after="0"/>
        <w:ind w:left="0"/>
        <w:jc w:val="both"/>
      </w:pPr>
      <w:r>
        <w:rPr>
          <w:rFonts w:ascii="Times New Roman"/>
          <w:b w:val="false"/>
          <w:i w:val="false"/>
          <w:color w:val="000000"/>
          <w:sz w:val="28"/>
        </w:rPr>
        <w:t>
      Көктем және күз мезгілінде (1 бас малға тәулігіне литр):</w:t>
      </w:r>
    </w:p>
    <w:p>
      <w:pPr>
        <w:spacing w:after="0"/>
        <w:ind w:left="0"/>
        <w:jc w:val="both"/>
      </w:pPr>
      <w:r>
        <w:rPr>
          <w:rFonts w:ascii="Times New Roman"/>
          <w:b w:val="false"/>
          <w:i w:val="false"/>
          <w:color w:val="000000"/>
          <w:sz w:val="28"/>
        </w:rPr>
        <w:t>
      сүтті сиырлар-45;</w:t>
      </w:r>
    </w:p>
    <w:p>
      <w:pPr>
        <w:spacing w:after="0"/>
        <w:ind w:left="0"/>
        <w:jc w:val="both"/>
      </w:pPr>
      <w:r>
        <w:rPr>
          <w:rFonts w:ascii="Times New Roman"/>
          <w:b w:val="false"/>
          <w:i w:val="false"/>
          <w:color w:val="000000"/>
          <w:sz w:val="28"/>
        </w:rPr>
        <w:t>
      қысыр сиырлар-40;</w:t>
      </w:r>
    </w:p>
    <w:p>
      <w:pPr>
        <w:spacing w:after="0"/>
        <w:ind w:left="0"/>
        <w:jc w:val="both"/>
      </w:pPr>
      <w:r>
        <w:rPr>
          <w:rFonts w:ascii="Times New Roman"/>
          <w:b w:val="false"/>
          <w:i w:val="false"/>
          <w:color w:val="000000"/>
          <w:sz w:val="28"/>
        </w:rPr>
        <w:t>
      2 жасқа дейінгі баспақтар-30;</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жылқылар-40;</w:t>
      </w:r>
    </w:p>
    <w:p>
      <w:pPr>
        <w:spacing w:after="0"/>
        <w:ind w:left="0"/>
        <w:jc w:val="both"/>
      </w:pPr>
      <w:r>
        <w:rPr>
          <w:rFonts w:ascii="Times New Roman"/>
          <w:b w:val="false"/>
          <w:i w:val="false"/>
          <w:color w:val="000000"/>
          <w:sz w:val="28"/>
        </w:rPr>
        <w:t>
      асыл тұқымды жылқылар,</w:t>
      </w:r>
    </w:p>
    <w:p>
      <w:pPr>
        <w:spacing w:after="0"/>
        <w:ind w:left="0"/>
        <w:jc w:val="both"/>
      </w:pPr>
      <w:r>
        <w:rPr>
          <w:rFonts w:ascii="Times New Roman"/>
          <w:b w:val="false"/>
          <w:i w:val="false"/>
          <w:color w:val="000000"/>
          <w:sz w:val="28"/>
        </w:rPr>
        <w:t>
      емізетін жатырлар-40;</w:t>
      </w:r>
    </w:p>
    <w:p>
      <w:pPr>
        <w:spacing w:after="0"/>
        <w:ind w:left="0"/>
        <w:jc w:val="both"/>
      </w:pPr>
      <w:r>
        <w:rPr>
          <w:rFonts w:ascii="Times New Roman"/>
          <w:b w:val="false"/>
          <w:i w:val="false"/>
          <w:color w:val="000000"/>
          <w:sz w:val="28"/>
        </w:rPr>
        <w:t>
      1,5 жасқа дейінгі құлындар-30;</w:t>
      </w:r>
    </w:p>
    <w:p>
      <w:pPr>
        <w:spacing w:after="0"/>
        <w:ind w:left="0"/>
        <w:jc w:val="both"/>
      </w:pPr>
      <w:r>
        <w:rPr>
          <w:rFonts w:ascii="Times New Roman"/>
          <w:b w:val="false"/>
          <w:i w:val="false"/>
          <w:color w:val="000000"/>
          <w:sz w:val="28"/>
        </w:rPr>
        <w:t>
      7 айға дейінгі құлындар-6;</w:t>
      </w:r>
    </w:p>
    <w:p>
      <w:pPr>
        <w:spacing w:after="0"/>
        <w:ind w:left="0"/>
        <w:jc w:val="both"/>
      </w:pPr>
      <w:r>
        <w:rPr>
          <w:rFonts w:ascii="Times New Roman"/>
          <w:b w:val="false"/>
          <w:i w:val="false"/>
          <w:color w:val="000000"/>
          <w:sz w:val="28"/>
        </w:rPr>
        <w:t>
      ересек қойлар-5.</w:t>
      </w:r>
    </w:p>
    <w:p>
      <w:pPr>
        <w:spacing w:after="0"/>
        <w:ind w:left="0"/>
        <w:jc w:val="both"/>
      </w:pPr>
      <w:r>
        <w:rPr>
          <w:rFonts w:ascii="Times New Roman"/>
          <w:b w:val="false"/>
          <w:i w:val="false"/>
          <w:color w:val="000000"/>
          <w:sz w:val="28"/>
        </w:rPr>
        <w:t>
      Қыс мезгілінде (1 бас малға тәулігіне литр):</w:t>
      </w:r>
    </w:p>
    <w:p>
      <w:pPr>
        <w:spacing w:after="0"/>
        <w:ind w:left="0"/>
        <w:jc w:val="both"/>
      </w:pPr>
      <w:r>
        <w:rPr>
          <w:rFonts w:ascii="Times New Roman"/>
          <w:b w:val="false"/>
          <w:i w:val="false"/>
          <w:color w:val="000000"/>
          <w:sz w:val="28"/>
        </w:rPr>
        <w:t>
      сүтті сиырлар-35;</w:t>
      </w:r>
    </w:p>
    <w:p>
      <w:pPr>
        <w:spacing w:after="0"/>
        <w:ind w:left="0"/>
        <w:jc w:val="both"/>
      </w:pPr>
      <w:r>
        <w:rPr>
          <w:rFonts w:ascii="Times New Roman"/>
          <w:b w:val="false"/>
          <w:i w:val="false"/>
          <w:color w:val="000000"/>
          <w:sz w:val="28"/>
        </w:rPr>
        <w:t>
      қысыр сиырлар-30;</w:t>
      </w:r>
    </w:p>
    <w:p>
      <w:pPr>
        <w:spacing w:after="0"/>
        <w:ind w:left="0"/>
        <w:jc w:val="both"/>
      </w:pPr>
      <w:r>
        <w:rPr>
          <w:rFonts w:ascii="Times New Roman"/>
          <w:b w:val="false"/>
          <w:i w:val="false"/>
          <w:color w:val="000000"/>
          <w:sz w:val="28"/>
        </w:rPr>
        <w:t>
      2 жасқа дейінгі баспақтар-25;</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жылқылар-30;</w:t>
      </w:r>
    </w:p>
    <w:p>
      <w:pPr>
        <w:spacing w:after="0"/>
        <w:ind w:left="0"/>
        <w:jc w:val="both"/>
      </w:pPr>
      <w:r>
        <w:rPr>
          <w:rFonts w:ascii="Times New Roman"/>
          <w:b w:val="false"/>
          <w:i w:val="false"/>
          <w:color w:val="000000"/>
          <w:sz w:val="28"/>
        </w:rPr>
        <w:t>
      асыл тұқымды жылқылар, емізетін жатырлар-30;</w:t>
      </w:r>
    </w:p>
    <w:p>
      <w:pPr>
        <w:spacing w:after="0"/>
        <w:ind w:left="0"/>
        <w:jc w:val="both"/>
      </w:pPr>
      <w:r>
        <w:rPr>
          <w:rFonts w:ascii="Times New Roman"/>
          <w:b w:val="false"/>
          <w:i w:val="false"/>
          <w:color w:val="000000"/>
          <w:sz w:val="28"/>
        </w:rPr>
        <w:t>
      1,5 жасқа дейінгі құлындар – 20;</w:t>
      </w:r>
    </w:p>
    <w:p>
      <w:pPr>
        <w:spacing w:after="0"/>
        <w:ind w:left="0"/>
        <w:jc w:val="both"/>
      </w:pPr>
      <w:r>
        <w:rPr>
          <w:rFonts w:ascii="Times New Roman"/>
          <w:b w:val="false"/>
          <w:i w:val="false"/>
          <w:color w:val="000000"/>
          <w:sz w:val="28"/>
        </w:rPr>
        <w:t>
      ересек қойлар-3.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округке</w:t>
      </w:r>
      <w:r>
        <w:rPr>
          <w:rFonts w:ascii="Times New Roman"/>
          <w:b w:val="false"/>
          <w:i w:val="false"/>
          <w:color w:val="000000"/>
          <w:sz w:val="28"/>
        </w:rPr>
        <w:t xml:space="preserve"> </w:t>
      </w:r>
      <w:r>
        <w:rPr>
          <w:rFonts w:ascii="Times New Roman"/>
          <w:b/>
          <w:i w:val="false"/>
          <w:color w:val="000000"/>
          <w:sz w:val="28"/>
        </w:rPr>
        <w:t>кіретін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жобалық</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онда</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басы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округтің</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мекендері</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көрсетіледі</w:t>
      </w:r>
      <w:r>
        <w:rPr>
          <w:rFonts w:ascii="Times New Roman"/>
          <w:b/>
          <w:i w:val="false"/>
          <w:color w:val="000000"/>
          <w:sz w:val="28"/>
        </w:rPr>
        <w:t>.</w:t>
      </w:r>
      <w:r>
        <w:rPr>
          <w:rFonts w:ascii="Times New Roman"/>
          <w:b w:val="false"/>
          <w:i w:val="false"/>
          <w:color w:val="000000"/>
          <w:sz w:val="28"/>
        </w:rPr>
        <w:t xml:space="preserve"> Қарабұтақ ауылдық округінің қоғамдық жайылым алаңы жайылымдық жемге деген қажеттілікті қамтамасыз етеді. Алайда Қарабұтақ елді мекенінде жайылым тапшылығы жоқ.</w:t>
      </w:r>
    </w:p>
    <w:bookmarkStart w:name="z77" w:id="75"/>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құжаттар</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санаттары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учаскелерінің</w:t>
      </w:r>
      <w:r>
        <w:rPr>
          <w:rFonts w:ascii="Times New Roman"/>
          <w:b w:val="false"/>
          <w:i w:val="false"/>
          <w:color w:val="000000"/>
          <w:sz w:val="28"/>
        </w:rPr>
        <w:t xml:space="preserve"> </w:t>
      </w:r>
      <w:r>
        <w:rPr>
          <w:rFonts w:ascii="Times New Roman"/>
          <w:b/>
          <w:i w:val="false"/>
          <w:color w:val="000000"/>
          <w:sz w:val="28"/>
        </w:rPr>
        <w:t>меншік</w:t>
      </w:r>
      <w:r>
        <w:rPr>
          <w:rFonts w:ascii="Times New Roman"/>
          <w:b w:val="false"/>
          <w:i w:val="false"/>
          <w:color w:val="000000"/>
          <w:sz w:val="28"/>
        </w:rPr>
        <w:t xml:space="preserve"> </w:t>
      </w:r>
      <w:r>
        <w:rPr>
          <w:rFonts w:ascii="Times New Roman"/>
          <w:b/>
          <w:i w:val="false"/>
          <w:color w:val="000000"/>
          <w:sz w:val="28"/>
        </w:rPr>
        <w:t>иелері</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пайдаланушылар</w:t>
      </w:r>
      <w:r>
        <w:rPr>
          <w:rFonts w:ascii="Times New Roman"/>
          <w:b w:val="false"/>
          <w:i w:val="false"/>
          <w:color w:val="000000"/>
          <w:sz w:val="28"/>
        </w:rPr>
        <w:t xml:space="preserve"> </w:t>
      </w:r>
      <w:r>
        <w:rPr>
          <w:rFonts w:ascii="Times New Roman"/>
          <w:b/>
          <w:i w:val="false"/>
          <w:color w:val="000000"/>
          <w:sz w:val="28"/>
        </w:rPr>
        <w:t>бөлінісінде</w:t>
      </w:r>
      <w:r>
        <w:rPr>
          <w:rFonts w:ascii="Times New Roman"/>
          <w:b w:val="false"/>
          <w:i w:val="false"/>
          <w:color w:val="000000"/>
          <w:sz w:val="28"/>
        </w:rPr>
        <w:t xml:space="preserve"> </w:t>
      </w:r>
      <w:r>
        <w:rPr>
          <w:rFonts w:ascii="Times New Roman"/>
          <w:b/>
          <w:i w:val="false"/>
          <w:color w:val="000000"/>
          <w:sz w:val="28"/>
        </w:rPr>
        <w:t>Қарабұтақ</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округі</w:t>
      </w:r>
      <w:r>
        <w:rPr>
          <w:rFonts w:ascii="Times New Roman"/>
          <w:b w:val="false"/>
          <w:i w:val="false"/>
          <w:color w:val="000000"/>
          <w:sz w:val="28"/>
        </w:rPr>
        <w:t xml:space="preserve"> </w:t>
      </w:r>
      <w:r>
        <w:rPr>
          <w:rFonts w:ascii="Times New Roman"/>
          <w:b/>
          <w:i w:val="false"/>
          <w:color w:val="000000"/>
          <w:sz w:val="28"/>
        </w:rPr>
        <w:t>аумағында</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орналасу</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7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80300" cy="924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480300" cy="924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8" w:id="76"/>
    <w:p>
      <w:pPr>
        <w:spacing w:after="0"/>
        <w:ind w:left="0"/>
        <w:jc w:val="both"/>
      </w:pPr>
      <w:r>
        <w:rPr>
          <w:rFonts w:ascii="Times New Roman"/>
          <w:b w:val="false"/>
          <w:i w:val="false"/>
          <w:color w:val="000000"/>
          <w:sz w:val="28"/>
        </w:rPr>
        <w:t xml:space="preserve">
      </w:t>
      </w:r>
      <w:r>
        <w:rPr>
          <w:rFonts w:ascii="Times New Roman"/>
          <w:b/>
          <w:i w:val="false"/>
          <w:color w:val="000000"/>
          <w:sz w:val="28"/>
        </w:rPr>
        <w:t>2.</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шекаралары</w:t>
      </w:r>
      <w:r>
        <w:rPr>
          <w:rFonts w:ascii="Times New Roman"/>
          <w:b w:val="false"/>
          <w:i w:val="false"/>
          <w:color w:val="000000"/>
          <w:sz w:val="28"/>
        </w:rPr>
        <w:t xml:space="preserve"> </w:t>
      </w:r>
      <w:r>
        <w:rPr>
          <w:rFonts w:ascii="Times New Roman"/>
          <w:b/>
          <w:i w:val="false"/>
          <w:color w:val="000000"/>
          <w:sz w:val="28"/>
        </w:rPr>
        <w:t>мен</w:t>
      </w:r>
      <w:r>
        <w:rPr>
          <w:rFonts w:ascii="Times New Roman"/>
          <w:b w:val="false"/>
          <w:i w:val="false"/>
          <w:color w:val="000000"/>
          <w:sz w:val="28"/>
        </w:rPr>
        <w:t xml:space="preserve"> </w:t>
      </w:r>
      <w:r>
        <w:rPr>
          <w:rFonts w:ascii="Times New Roman"/>
          <w:b/>
          <w:i w:val="false"/>
          <w:color w:val="000000"/>
          <w:sz w:val="28"/>
        </w:rPr>
        <w:t>алаңдары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7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80300" cy="829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7480300" cy="829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 w:id="77"/>
    <w:p>
      <w:pPr>
        <w:spacing w:after="0"/>
        <w:ind w:left="0"/>
        <w:jc w:val="both"/>
      </w:pPr>
      <w:r>
        <w:rPr>
          <w:rFonts w:ascii="Times New Roman"/>
          <w:b w:val="false"/>
          <w:i w:val="false"/>
          <w:color w:val="000000"/>
          <w:sz w:val="28"/>
        </w:rPr>
        <w:t xml:space="preserve">
      </w:t>
      </w:r>
      <w:r>
        <w:rPr>
          <w:rFonts w:ascii="Times New Roman"/>
          <w:b/>
          <w:i w:val="false"/>
          <w:color w:val="000000"/>
          <w:sz w:val="28"/>
        </w:rPr>
        <w:t>3.</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көрсетілген</w:t>
      </w:r>
      <w:r>
        <w:rPr>
          <w:rFonts w:ascii="Times New Roman"/>
          <w:b w:val="false"/>
          <w:i w:val="false"/>
          <w:color w:val="000000"/>
          <w:sz w:val="28"/>
        </w:rPr>
        <w:t xml:space="preserve"> </w:t>
      </w:r>
      <w:r>
        <w:rPr>
          <w:rFonts w:ascii="Times New Roman"/>
          <w:b/>
          <w:i w:val="false"/>
          <w:color w:val="000000"/>
          <w:sz w:val="28"/>
        </w:rPr>
        <w:t>Схема</w:t>
      </w:r>
      <w:r>
        <w:rPr>
          <w:rFonts w:ascii="Times New Roman"/>
          <w:b w:val="false"/>
          <w:i w:val="false"/>
          <w:color w:val="000000"/>
          <w:sz w:val="28"/>
        </w:rPr>
        <w:t xml:space="preserve"> </w:t>
      </w:r>
      <w:r>
        <w:rPr>
          <w:rFonts w:ascii="Times New Roman"/>
          <w:b/>
          <w:i w:val="false"/>
          <w:color w:val="000000"/>
          <w:sz w:val="28"/>
        </w:rPr>
        <w:t>(карта)</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қамау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қамау көктем-жаз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қамау көктем-жаз-күз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қамау 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период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bl>
    <w:p>
      <w:pPr>
        <w:spacing w:after="0"/>
        <w:ind w:left="0"/>
        <w:jc w:val="both"/>
      </w:pPr>
      <w:r>
        <w:rPr>
          <w:rFonts w:ascii="Times New Roman"/>
          <w:b w:val="false"/>
          <w:i w:val="false"/>
          <w:color w:val="000000"/>
          <w:sz w:val="28"/>
        </w:rPr>
        <w:t>
      ескерту: 1 , 2, 3, 4 жылына қолданылатын қамаудың реті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58100" cy="723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7658100" cy="723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 w:id="78"/>
    <w:p>
      <w:pPr>
        <w:spacing w:after="0"/>
        <w:ind w:left="0"/>
        <w:jc w:val="both"/>
      </w:pPr>
      <w:r>
        <w:rPr>
          <w:rFonts w:ascii="Times New Roman"/>
          <w:b w:val="false"/>
          <w:i w:val="false"/>
          <w:color w:val="000000"/>
          <w:sz w:val="28"/>
        </w:rPr>
        <w:t xml:space="preserve">
      </w:t>
      </w:r>
      <w:r>
        <w:rPr>
          <w:rFonts w:ascii="Times New Roman"/>
          <w:b/>
          <w:i w:val="false"/>
          <w:color w:val="000000"/>
          <w:sz w:val="28"/>
        </w:rPr>
        <w:t>4.</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трассаларын</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инфрақұрылымның</w:t>
      </w:r>
      <w:r>
        <w:rPr>
          <w:rFonts w:ascii="Times New Roman"/>
          <w:b w:val="false"/>
          <w:i w:val="false"/>
          <w:color w:val="000000"/>
          <w:sz w:val="28"/>
        </w:rPr>
        <w:t xml:space="preserve"> </w:t>
      </w:r>
      <w:r>
        <w:rPr>
          <w:rFonts w:ascii="Times New Roman"/>
          <w:b/>
          <w:i w:val="false"/>
          <w:color w:val="000000"/>
          <w:sz w:val="28"/>
        </w:rPr>
        <w:t>өзге</w:t>
      </w:r>
      <w:r>
        <w:rPr>
          <w:rFonts w:ascii="Times New Roman"/>
          <w:b w:val="false"/>
          <w:i w:val="false"/>
          <w:color w:val="000000"/>
          <w:sz w:val="28"/>
        </w:rPr>
        <w:t xml:space="preserve"> </w:t>
      </w:r>
      <w:r>
        <w:rPr>
          <w:rFonts w:ascii="Times New Roman"/>
          <w:b/>
          <w:i w:val="false"/>
          <w:color w:val="000000"/>
          <w:sz w:val="28"/>
        </w:rPr>
        <w:t>де</w:t>
      </w:r>
      <w:r>
        <w:rPr>
          <w:rFonts w:ascii="Times New Roman"/>
          <w:b w:val="false"/>
          <w:i w:val="false"/>
          <w:color w:val="000000"/>
          <w:sz w:val="28"/>
        </w:rPr>
        <w:t xml:space="preserve"> </w:t>
      </w:r>
      <w:r>
        <w:rPr>
          <w:rFonts w:ascii="Times New Roman"/>
          <w:b/>
          <w:i w:val="false"/>
          <w:color w:val="000000"/>
          <w:sz w:val="28"/>
        </w:rPr>
        <w:t>объектілерін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сондай-ақ</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w:t>
      </w:r>
      <w:r>
        <w:rPr>
          <w:rFonts w:ascii="Times New Roman"/>
          <w:b w:val="false"/>
          <w:i w:val="false"/>
          <w:color w:val="000000"/>
          <w:sz w:val="28"/>
        </w:rPr>
        <w:t xml:space="preserve"> </w:t>
      </w:r>
      <w:r>
        <w:rPr>
          <w:rFonts w:ascii="Times New Roman"/>
          <w:b/>
          <w:i w:val="false"/>
          <w:color w:val="000000"/>
          <w:sz w:val="28"/>
        </w:rPr>
        <w:t>объектілері</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қорымдарының</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жері</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w:t>
      </w:r>
      <w:r>
        <w:rPr>
          <w:rFonts w:ascii="Times New Roman"/>
          <w:b w:val="false"/>
          <w:i w:val="false"/>
          <w:color w:val="000000"/>
          <w:sz w:val="28"/>
        </w:rPr>
        <w:t xml:space="preserve"> </w:t>
      </w:r>
      <w:r>
        <w:rPr>
          <w:rFonts w:ascii="Times New Roman"/>
          <w:b/>
          <w:i w:val="false"/>
          <w:color w:val="000000"/>
          <w:sz w:val="28"/>
        </w:rPr>
        <w:t>(карта)</w:t>
      </w:r>
    </w:p>
    <w:bookmarkEnd w:id="7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42200" cy="873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7442200" cy="873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1" w:id="79"/>
    <w:p>
      <w:pPr>
        <w:spacing w:after="0"/>
        <w:ind w:left="0"/>
        <w:jc w:val="both"/>
      </w:pPr>
      <w:r>
        <w:rPr>
          <w:rFonts w:ascii="Times New Roman"/>
          <w:b w:val="false"/>
          <w:i w:val="false"/>
          <w:color w:val="000000"/>
          <w:sz w:val="28"/>
        </w:rPr>
        <w:t xml:space="preserve">
      </w:t>
      </w:r>
      <w:r>
        <w:rPr>
          <w:rFonts w:ascii="Times New Roman"/>
          <w:b/>
          <w:i w:val="false"/>
          <w:color w:val="000000"/>
          <w:sz w:val="28"/>
        </w:rPr>
        <w:t>5.</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пайдаланушыларға</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пайдалануға</w:t>
      </w:r>
      <w:r>
        <w:rPr>
          <w:rFonts w:ascii="Times New Roman"/>
          <w:b w:val="false"/>
          <w:i w:val="false"/>
          <w:color w:val="000000"/>
          <w:sz w:val="28"/>
        </w:rPr>
        <w:t xml:space="preserve"> </w:t>
      </w:r>
      <w:r>
        <w:rPr>
          <w:rFonts w:ascii="Times New Roman"/>
          <w:b/>
          <w:i w:val="false"/>
          <w:color w:val="000000"/>
          <w:sz w:val="28"/>
        </w:rPr>
        <w:t>берілуі</w:t>
      </w:r>
      <w:r>
        <w:rPr>
          <w:rFonts w:ascii="Times New Roman"/>
          <w:b w:val="false"/>
          <w:i w:val="false"/>
          <w:color w:val="000000"/>
          <w:sz w:val="28"/>
        </w:rPr>
        <w:t xml:space="preserve"> </w:t>
      </w:r>
      <w:r>
        <w:rPr>
          <w:rFonts w:ascii="Times New Roman"/>
          <w:b/>
          <w:i w:val="false"/>
          <w:color w:val="000000"/>
          <w:sz w:val="28"/>
        </w:rPr>
        <w:t>мүмкін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w:t>
      </w:r>
      <w:r>
        <w:rPr>
          <w:rFonts w:ascii="Times New Roman"/>
          <w:b w:val="false"/>
          <w:i w:val="false"/>
          <w:color w:val="000000"/>
          <w:sz w:val="28"/>
        </w:rPr>
        <w:t xml:space="preserve"> </w:t>
      </w:r>
      <w:r>
        <w:rPr>
          <w:rFonts w:ascii="Times New Roman"/>
          <w:b/>
          <w:i w:val="false"/>
          <w:color w:val="000000"/>
          <w:sz w:val="28"/>
        </w:rPr>
        <w:t>(карта)</w:t>
      </w:r>
    </w:p>
    <w:bookmarkEnd w:id="7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47000" cy="748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7747000" cy="748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bookmarkStart w:name="z82" w:id="80"/>
    <w:p>
      <w:pPr>
        <w:spacing w:after="0"/>
        <w:ind w:left="0"/>
        <w:jc w:val="both"/>
      </w:pPr>
      <w:r>
        <w:rPr>
          <w:rFonts w:ascii="Times New Roman"/>
          <w:b w:val="false"/>
          <w:i w:val="false"/>
          <w:color w:val="000000"/>
          <w:sz w:val="28"/>
        </w:rPr>
        <w:t xml:space="preserve">
      </w:t>
      </w:r>
      <w:r>
        <w:rPr>
          <w:rFonts w:ascii="Times New Roman"/>
          <w:b/>
          <w:i w:val="false"/>
          <w:color w:val="000000"/>
          <w:sz w:val="28"/>
        </w:rPr>
        <w:t>6.</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пайдаланушылардың</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w:t>
      </w:r>
      <w:r>
        <w:rPr>
          <w:rFonts w:ascii="Times New Roman"/>
          <w:b w:val="false"/>
          <w:i w:val="false"/>
          <w:color w:val="000000"/>
          <w:sz w:val="28"/>
        </w:rPr>
        <w:t xml:space="preserve"> </w:t>
      </w:r>
      <w:r>
        <w:rPr>
          <w:rFonts w:ascii="Times New Roman"/>
          <w:b/>
          <w:i w:val="false"/>
          <w:color w:val="000000"/>
          <w:sz w:val="28"/>
        </w:rPr>
        <w:t>нормасына</w:t>
      </w:r>
      <w:r>
        <w:rPr>
          <w:rFonts w:ascii="Times New Roman"/>
          <w:b w:val="false"/>
          <w:i w:val="false"/>
          <w:color w:val="000000"/>
          <w:sz w:val="28"/>
        </w:rPr>
        <w:t xml:space="preserve"> </w:t>
      </w:r>
      <w:r>
        <w:rPr>
          <w:rFonts w:ascii="Times New Roman"/>
          <w:b/>
          <w:i w:val="false"/>
          <w:color w:val="000000"/>
          <w:sz w:val="28"/>
        </w:rPr>
        <w:t>сәйкес</w:t>
      </w:r>
      <w:r>
        <w:rPr>
          <w:rFonts w:ascii="Times New Roman"/>
          <w:b w:val="false"/>
          <w:i w:val="false"/>
          <w:color w:val="000000"/>
          <w:sz w:val="28"/>
        </w:rPr>
        <w:t xml:space="preserve"> </w:t>
      </w:r>
      <w:r>
        <w:rPr>
          <w:rFonts w:ascii="Times New Roman"/>
          <w:b/>
          <w:i w:val="false"/>
          <w:color w:val="000000"/>
          <w:sz w:val="28"/>
        </w:rPr>
        <w:t>жасалған</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көздеріне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көлдерге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өзендерге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тоғандарға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апандарға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суару</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суландыру</w:t>
      </w:r>
      <w:r>
        <w:rPr>
          <w:rFonts w:ascii="Times New Roman"/>
          <w:b w:val="false"/>
          <w:i w:val="false"/>
          <w:color w:val="000000"/>
          <w:sz w:val="28"/>
        </w:rPr>
        <w:t xml:space="preserve"> </w:t>
      </w:r>
      <w:r>
        <w:rPr>
          <w:rFonts w:ascii="Times New Roman"/>
          <w:b/>
          <w:i w:val="false"/>
          <w:color w:val="000000"/>
          <w:sz w:val="28"/>
        </w:rPr>
        <w:t>арналарына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құбырлы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шахта</w:t>
      </w:r>
      <w:r>
        <w:rPr>
          <w:rFonts w:ascii="Times New Roman"/>
          <w:b w:val="false"/>
          <w:i w:val="false"/>
          <w:color w:val="000000"/>
          <w:sz w:val="28"/>
        </w:rPr>
        <w:t xml:space="preserve"> </w:t>
      </w:r>
      <w:r>
        <w:rPr>
          <w:rFonts w:ascii="Times New Roman"/>
          <w:b/>
          <w:i w:val="false"/>
          <w:color w:val="000000"/>
          <w:sz w:val="28"/>
        </w:rPr>
        <w:t>құдықтарына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қол</w:t>
      </w:r>
      <w:r>
        <w:rPr>
          <w:rFonts w:ascii="Times New Roman"/>
          <w:b w:val="false"/>
          <w:i w:val="false"/>
          <w:color w:val="000000"/>
          <w:sz w:val="28"/>
        </w:rPr>
        <w:t xml:space="preserve"> </w:t>
      </w:r>
      <w:r>
        <w:rPr>
          <w:rFonts w:ascii="Times New Roman"/>
          <w:b/>
          <w:i w:val="false"/>
          <w:color w:val="000000"/>
          <w:sz w:val="28"/>
        </w:rPr>
        <w:t>жеткізу</w:t>
      </w:r>
      <w:r>
        <w:rPr>
          <w:rFonts w:ascii="Times New Roman"/>
          <w:b w:val="false"/>
          <w:i w:val="false"/>
          <w:color w:val="000000"/>
          <w:sz w:val="28"/>
        </w:rPr>
        <w:t xml:space="preserve"> </w:t>
      </w:r>
      <w:r>
        <w:rPr>
          <w:rFonts w:ascii="Times New Roman"/>
          <w:b/>
          <w:i w:val="false"/>
          <w:color w:val="000000"/>
          <w:sz w:val="28"/>
        </w:rPr>
        <w:t>схемасы</w:t>
      </w:r>
    </w:p>
    <w:bookmarkEnd w:id="8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29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7810500" cy="929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3" w:id="81"/>
    <w:p>
      <w:pPr>
        <w:spacing w:after="0"/>
        <w:ind w:left="0"/>
        <w:jc w:val="both"/>
      </w:pPr>
      <w:r>
        <w:rPr>
          <w:rFonts w:ascii="Times New Roman"/>
          <w:b w:val="false"/>
          <w:i w:val="false"/>
          <w:color w:val="000000"/>
          <w:sz w:val="28"/>
        </w:rPr>
        <w:t xml:space="preserve">
      </w:t>
      </w:r>
      <w:r>
        <w:rPr>
          <w:rFonts w:ascii="Times New Roman"/>
          <w:b/>
          <w:i w:val="false"/>
          <w:color w:val="000000"/>
          <w:sz w:val="28"/>
        </w:rPr>
        <w:t>7.</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жанында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жайылымдарында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8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58100" cy="822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7658100" cy="822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4" w:id="82"/>
    <w:p>
      <w:pPr>
        <w:spacing w:after="0"/>
        <w:ind w:left="0"/>
        <w:jc w:val="both"/>
      </w:pPr>
      <w:r>
        <w:rPr>
          <w:rFonts w:ascii="Times New Roman"/>
          <w:b w:val="false"/>
          <w:i w:val="false"/>
          <w:color w:val="000000"/>
          <w:sz w:val="28"/>
        </w:rPr>
        <w:t xml:space="preserve">
      </w:t>
      </w:r>
      <w:r>
        <w:rPr>
          <w:rFonts w:ascii="Times New Roman"/>
          <w:b/>
          <w:i w:val="false"/>
          <w:color w:val="000000"/>
          <w:sz w:val="28"/>
        </w:rPr>
        <w:t>8.</w:t>
      </w:r>
      <w:r>
        <w:rPr>
          <w:rFonts w:ascii="Times New Roman"/>
          <w:b w:val="false"/>
          <w:i w:val="false"/>
          <w:color w:val="000000"/>
          <w:sz w:val="28"/>
        </w:rPr>
        <w:t xml:space="preserve"> </w:t>
      </w:r>
      <w:r>
        <w:rPr>
          <w:rFonts w:ascii="Times New Roman"/>
          <w:b/>
          <w:i w:val="false"/>
          <w:color w:val="000000"/>
          <w:sz w:val="28"/>
        </w:rPr>
        <w:t>Ауылда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маңында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жайылымдарға</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8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58100" cy="981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7658100" cy="981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Әйтеке би аудандық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25 қыркүйектегі № 383 </w:t>
            </w:r>
            <w:r>
              <w:br/>
            </w:r>
            <w:r>
              <w:rPr>
                <w:rFonts w:ascii="Times New Roman"/>
                <w:b w:val="false"/>
                <w:i w:val="false"/>
                <w:color w:val="000000"/>
                <w:sz w:val="20"/>
              </w:rPr>
              <w:t>шешіміне 11-қосымша</w:t>
            </w:r>
          </w:p>
        </w:tc>
      </w:tr>
    </w:tbl>
    <w:p>
      <w:pPr>
        <w:spacing w:after="0"/>
        <w:ind w:left="0"/>
        <w:jc w:val="left"/>
      </w:pPr>
      <w:r>
        <w:rPr>
          <w:rFonts w:ascii="Times New Roman"/>
          <w:b/>
          <w:i w:val="false"/>
          <w:color w:val="000000"/>
        </w:rPr>
        <w:t xml:space="preserve"> Құмқұдық ауылдық округінде жайылымдарды басқару және оларды пайдалану жөніндегі 2025-2029 жылдарға арналған жоспар</w:t>
      </w:r>
    </w:p>
    <w:p>
      <w:pPr>
        <w:spacing w:after="0"/>
        <w:ind w:left="0"/>
        <w:jc w:val="both"/>
      </w:pPr>
      <w:r>
        <w:rPr>
          <w:rFonts w:ascii="Times New Roman"/>
          <w:b w:val="false"/>
          <w:i w:val="false"/>
          <w:color w:val="000000"/>
          <w:sz w:val="28"/>
        </w:rPr>
        <w:t xml:space="preserve">
      Осы жайылымдарды басқару және оларды пайдалану жөніндегі жоспар (бұдан әрі-жоспар) "Жайылымдар туралы" Қазақстан Республикасы Заңының </w:t>
      </w:r>
      <w:r>
        <w:rPr>
          <w:rFonts w:ascii="Times New Roman"/>
          <w:b w:val="false"/>
          <w:i w:val="false"/>
          <w:color w:val="000000"/>
          <w:sz w:val="28"/>
        </w:rPr>
        <w:t>6 – бабының</w:t>
      </w:r>
      <w:r>
        <w:rPr>
          <w:rFonts w:ascii="Times New Roman"/>
          <w:b w:val="false"/>
          <w:i w:val="false"/>
          <w:color w:val="000000"/>
          <w:sz w:val="28"/>
        </w:rPr>
        <w:t xml:space="preserve"> 4-1) тармақшасына (бұдан әрі-Заң),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Ауыл шаруашылығы министрінің 29 шілдедегі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 2024 жылғы № 263 "Жайылымдарды басқару және оларды пайдалану жөніндегі үлгілік жоспарды бекіту туралы" (Нормативтік құқықтық актілерді мемлекеттік тіркеу тізілімінде № 34831 болып тіркелген).</w:t>
      </w:r>
    </w:p>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тозуы процестерін болғызбау мақсатында қабылданады.</w:t>
      </w:r>
    </w:p>
    <w:p>
      <w:pPr>
        <w:spacing w:after="0"/>
        <w:ind w:left="0"/>
        <w:jc w:val="both"/>
      </w:pPr>
      <w:r>
        <w:rPr>
          <w:rFonts w:ascii="Times New Roman"/>
          <w:b w:val="false"/>
          <w:i w:val="false"/>
          <w:color w:val="000000"/>
          <w:sz w:val="28"/>
        </w:rPr>
        <w:t>
      Жоспарды әзірлеген кезде мыналар ескеріледі:</w:t>
      </w:r>
    </w:p>
    <w:p>
      <w:pPr>
        <w:spacing w:after="0"/>
        <w:ind w:left="0"/>
        <w:jc w:val="both"/>
      </w:pPr>
      <w:r>
        <w:rPr>
          <w:rFonts w:ascii="Times New Roman"/>
          <w:b w:val="false"/>
          <w:i w:val="false"/>
          <w:color w:val="000000"/>
          <w:sz w:val="28"/>
        </w:rPr>
        <w:t xml:space="preserve">
      1) осы Жоспарға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xml:space="preserve">
      2) осы Жоспарға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жайылымдарды геоботаникалық зерттеп-қарау мәліметтері.</w:t>
      </w:r>
    </w:p>
    <w:p>
      <w:pPr>
        <w:spacing w:after="0"/>
        <w:ind w:left="0"/>
        <w:jc w:val="both"/>
      </w:pPr>
      <w:r>
        <w:rPr>
          <w:rFonts w:ascii="Times New Roman"/>
          <w:b w:val="false"/>
          <w:i w:val="false"/>
          <w:color w:val="000000"/>
          <w:sz w:val="28"/>
        </w:rPr>
        <w:t xml:space="preserve">
      3) Қазақстан Республикасы Ауыл шаруашылығы министрінің 2020 жылғы 3 ақпандағы № 35 бұйрығымен (Нормативтік құқықтық актілерді мемлекеттік тіркеу тізілімінде № 19987 болып тіркелген) бекітілген </w:t>
      </w:r>
      <w:r>
        <w:rPr>
          <w:rFonts w:ascii="Times New Roman"/>
          <w:b w:val="false"/>
          <w:i w:val="false"/>
          <w:color w:val="000000"/>
          <w:sz w:val="28"/>
        </w:rPr>
        <w:t>Мал қорымдарының (биотермиялық шұңқырлардың) тізілімін жүргізу қағидаларына</w:t>
      </w:r>
      <w:r>
        <w:rPr>
          <w:rFonts w:ascii="Times New Roman"/>
          <w:b w:val="false"/>
          <w:i w:val="false"/>
          <w:color w:val="000000"/>
          <w:sz w:val="28"/>
        </w:rPr>
        <w:t xml:space="preserve"> сәйкес қалыптастырылған мал қорымдары (биометриялық шұңқырлар) туралы мәліметтер;</w:t>
      </w:r>
    </w:p>
    <w:p>
      <w:pPr>
        <w:spacing w:after="0"/>
        <w:ind w:left="0"/>
        <w:jc w:val="both"/>
      </w:pPr>
      <w:r>
        <w:rPr>
          <w:rFonts w:ascii="Times New Roman"/>
          <w:b w:val="false"/>
          <w:i w:val="false"/>
          <w:color w:val="000000"/>
          <w:sz w:val="28"/>
        </w:rPr>
        <w:t xml:space="preserve">
      4) осы Жоспарға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жайылымдық инфрақұрылым объектілері туралы және ауыл шаруашылығы жануарларын айдап өтуге арналған сервитуттар туралы мәліметтер.</w:t>
      </w:r>
    </w:p>
    <w:p>
      <w:pPr>
        <w:spacing w:after="0"/>
        <w:ind w:left="0"/>
        <w:jc w:val="both"/>
      </w:pPr>
      <w:r>
        <w:rPr>
          <w:rFonts w:ascii="Times New Roman"/>
          <w:b w:val="false"/>
          <w:i w:val="false"/>
          <w:color w:val="000000"/>
          <w:sz w:val="28"/>
        </w:rPr>
        <w:t xml:space="preserve">
      5) осы Жоспарға </w:t>
      </w:r>
      <w:r>
        <w:rPr>
          <w:rFonts w:ascii="Times New Roman"/>
          <w:b w:val="false"/>
          <w:i w:val="false"/>
          <w:color w:val="000000"/>
          <w:sz w:val="28"/>
        </w:rPr>
        <w:t>4-қосымшаның</w:t>
      </w:r>
      <w:r>
        <w:rPr>
          <w:rFonts w:ascii="Times New Roman"/>
          <w:b w:val="false"/>
          <w:i w:val="false"/>
          <w:color w:val="000000"/>
          <w:sz w:val="28"/>
        </w:rPr>
        <w:t xml:space="preserve"> 1-кестесіне сәйкес нысан бойынша ауыл шаруашылығы жануарларының иелерін көрсете отырып, оларды сәйкестендіру дерекқорынан алынған ауыл шаруашылығы жануарлары басының саны туралы деректер;</w:t>
      </w:r>
    </w:p>
    <w:p>
      <w:pPr>
        <w:spacing w:after="0"/>
        <w:ind w:left="0"/>
        <w:jc w:val="both"/>
      </w:pPr>
      <w:r>
        <w:rPr>
          <w:rFonts w:ascii="Times New Roman"/>
          <w:b w:val="false"/>
          <w:i w:val="false"/>
          <w:color w:val="000000"/>
          <w:sz w:val="28"/>
        </w:rPr>
        <w:t xml:space="preserve">
      6) осы Жоспарға </w:t>
      </w:r>
      <w:r>
        <w:rPr>
          <w:rFonts w:ascii="Times New Roman"/>
          <w:b w:val="false"/>
          <w:i w:val="false"/>
          <w:color w:val="000000"/>
          <w:sz w:val="28"/>
        </w:rPr>
        <w:t>4-қосымшаның</w:t>
      </w:r>
      <w:r>
        <w:rPr>
          <w:rFonts w:ascii="Times New Roman"/>
          <w:b w:val="false"/>
          <w:i w:val="false"/>
          <w:color w:val="000000"/>
          <w:sz w:val="28"/>
        </w:rPr>
        <w:t xml:space="preserve"> 2-кестесіне сәйкес нысан бойынша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p>
      <w:pPr>
        <w:spacing w:after="0"/>
        <w:ind w:left="0"/>
        <w:jc w:val="both"/>
      </w:pPr>
      <w:r>
        <w:rPr>
          <w:rFonts w:ascii="Times New Roman"/>
          <w:b w:val="false"/>
          <w:i w:val="false"/>
          <w:color w:val="000000"/>
          <w:sz w:val="28"/>
        </w:rPr>
        <w:t xml:space="preserve">
      7) осы Жоспарға </w:t>
      </w:r>
      <w:r>
        <w:rPr>
          <w:rFonts w:ascii="Times New Roman"/>
          <w:b w:val="false"/>
          <w:i w:val="false"/>
          <w:color w:val="000000"/>
          <w:sz w:val="28"/>
        </w:rPr>
        <w:t>4-қосымшаның</w:t>
      </w:r>
      <w:r>
        <w:rPr>
          <w:rFonts w:ascii="Times New Roman"/>
          <w:b w:val="false"/>
          <w:i w:val="false"/>
          <w:color w:val="000000"/>
          <w:sz w:val="28"/>
        </w:rPr>
        <w:t xml:space="preserve"> 3-кестесіне сәйкес нысан бойынша шалғайдағы жайылымдарда жаю үшін ауыл шаруашылығы жануарлары басының саны туралы мәліметтер.</w:t>
      </w:r>
    </w:p>
    <w:p>
      <w:pPr>
        <w:spacing w:after="0"/>
        <w:ind w:left="0"/>
        <w:jc w:val="both"/>
      </w:pPr>
      <w:r>
        <w:rPr>
          <w:rFonts w:ascii="Times New Roman"/>
          <w:b w:val="false"/>
          <w:i w:val="false"/>
          <w:color w:val="000000"/>
          <w:sz w:val="28"/>
        </w:rPr>
        <w:t>
      8) екпе және аридтік жайылымдарда, орман, су қорлары мен ерекше қорғалатын табиғи аумақтар жерлерінде ауыл шаруашылығы жануарларын жаю ерекшеліктері туралы деректер.</w:t>
      </w:r>
    </w:p>
    <w:p>
      <w:pPr>
        <w:spacing w:after="0"/>
        <w:ind w:left="0"/>
        <w:jc w:val="both"/>
      </w:pPr>
      <w:r>
        <w:rPr>
          <w:rFonts w:ascii="Times New Roman"/>
          <w:b w:val="false"/>
          <w:i w:val="false"/>
          <w:color w:val="000000"/>
          <w:sz w:val="28"/>
        </w:rPr>
        <w:t xml:space="preserve">
      9) осы Жоспарға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ұсынылатын жайылым айналымдарының схемалары;</w:t>
      </w:r>
    </w:p>
    <w:p>
      <w:pPr>
        <w:spacing w:after="0"/>
        <w:ind w:left="0"/>
        <w:jc w:val="both"/>
      </w:pPr>
      <w:r>
        <w:rPr>
          <w:rFonts w:ascii="Times New Roman"/>
          <w:b w:val="false"/>
          <w:i w:val="false"/>
          <w:color w:val="000000"/>
          <w:sz w:val="28"/>
        </w:rPr>
        <w:t>
      10) мал шаруашылығы және өсімдік шаруашылығы статистикасы бойынша ресми статистикалық ақпарат. Жоспарда мынадай қосымшалар қамтылған:</w:t>
      </w:r>
    </w:p>
    <w:p>
      <w:pPr>
        <w:spacing w:after="0"/>
        <w:ind w:left="0"/>
        <w:jc w:val="both"/>
      </w:pPr>
      <w:r>
        <w:rPr>
          <w:rFonts w:ascii="Times New Roman"/>
          <w:b w:val="false"/>
          <w:i w:val="false"/>
          <w:color w:val="000000"/>
          <w:sz w:val="28"/>
        </w:rPr>
        <w:t xml:space="preserve">
      1) әкімшілік-аумақтық бірлік аумағында жайылымдардың жер санаттары бөлінісінде орналасу </w:t>
      </w:r>
      <w:r>
        <w:rPr>
          <w:rFonts w:ascii="Times New Roman"/>
          <w:b w:val="false"/>
          <w:i w:val="false"/>
          <w:color w:val="000000"/>
          <w:sz w:val="28"/>
        </w:rPr>
        <w:t>схемасы</w:t>
      </w:r>
      <w:r>
        <w:rPr>
          <w:rFonts w:ascii="Times New Roman"/>
          <w:b w:val="false"/>
          <w:i w:val="false"/>
          <w:color w:val="000000"/>
          <w:sz w:val="28"/>
        </w:rPr>
        <w:t xml:space="preserve"> (картасы), онда жайылымдардың шекаралары, алаңдары мен түрлері, оның ішінде шалғайдағы, маусымдық, құрғақ және екпе жайылымдар,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p>
      <w:pPr>
        <w:spacing w:after="0"/>
        <w:ind w:left="0"/>
        <w:jc w:val="both"/>
      </w:pPr>
      <w:r>
        <w:rPr>
          <w:rFonts w:ascii="Times New Roman"/>
          <w:b w:val="false"/>
          <w:i w:val="false"/>
          <w:color w:val="000000"/>
          <w:sz w:val="28"/>
        </w:rPr>
        <w:t xml:space="preserve">
      2) жеке ауладағы ауыл шаруашылығы жануарларын жаю бойынша халықтың мұқтаждығына арналған жайылымдар, оның ішінде қоғамдық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 онда жеке ауладағы ауыл шаруашылығы жануарларын жаю бойынша халықтың мұқтаждығына арналған жайылымдардың, оның ішінде қоғамдық жайылымдардың шекаралары мен алаңдары көрсетіледі;</w:t>
      </w:r>
    </w:p>
    <w:p>
      <w:pPr>
        <w:spacing w:after="0"/>
        <w:ind w:left="0"/>
        <w:jc w:val="both"/>
      </w:pPr>
      <w:r>
        <w:rPr>
          <w:rFonts w:ascii="Times New Roman"/>
          <w:b w:val="false"/>
          <w:i w:val="false"/>
          <w:color w:val="000000"/>
          <w:sz w:val="28"/>
        </w:rPr>
        <w:t xml:space="preserve">
      3) ұсынылатын жайылым айналымдарының схемалары көрсетілген </w:t>
      </w:r>
      <w:r>
        <w:rPr>
          <w:rFonts w:ascii="Times New Roman"/>
          <w:b w:val="false"/>
          <w:i w:val="false"/>
          <w:color w:val="000000"/>
          <w:sz w:val="28"/>
        </w:rPr>
        <w:t>схема</w:t>
      </w:r>
      <w:r>
        <w:rPr>
          <w:rFonts w:ascii="Times New Roman"/>
          <w:b w:val="false"/>
          <w:i w:val="false"/>
          <w:color w:val="000000"/>
          <w:sz w:val="28"/>
        </w:rPr>
        <w:t xml:space="preserve"> (карта), онда жайылымдарды геоботаникалық зерттеп-қарау негізінде ұсынылатын жайылым айналымдарының схемалары көрсетіледі;</w:t>
      </w:r>
    </w:p>
    <w:p>
      <w:pPr>
        <w:spacing w:after="0"/>
        <w:ind w:left="0"/>
        <w:jc w:val="both"/>
      </w:pPr>
      <w:r>
        <w:rPr>
          <w:rFonts w:ascii="Times New Roman"/>
          <w:b w:val="false"/>
          <w:i w:val="false"/>
          <w:color w:val="000000"/>
          <w:sz w:val="28"/>
        </w:rPr>
        <w:t xml:space="preserve">
      4) ауыл шаруашылығы жануарларын айдауға арналған сервитуттар, мал айдайтын трассалар және жайылымдық инфрақұрылымның өзге де объектілері, сондай-ақ мал қорымдары (биометриялық шұңқырлар) белгіленетін </w:t>
      </w:r>
      <w:r>
        <w:rPr>
          <w:rFonts w:ascii="Times New Roman"/>
          <w:b w:val="false"/>
          <w:i w:val="false"/>
          <w:color w:val="000000"/>
          <w:sz w:val="28"/>
        </w:rPr>
        <w:t>схема</w:t>
      </w:r>
      <w:r>
        <w:rPr>
          <w:rFonts w:ascii="Times New Roman"/>
          <w:b w:val="false"/>
          <w:i w:val="false"/>
          <w:color w:val="000000"/>
          <w:sz w:val="28"/>
        </w:rPr>
        <w:t xml:space="preserve"> (карта), онда ауыл шаруашылығы жануарларын айдауға арналған сервитуттар, мал айдайтын трассалар, жайылымдық инфрақұрылым объектілері, мал қорымдарының (биометриялық шұңқырлардың) орналасқан жері көрсетіледі;</w:t>
      </w:r>
    </w:p>
    <w:p>
      <w:pPr>
        <w:spacing w:after="0"/>
        <w:ind w:left="0"/>
        <w:jc w:val="both"/>
      </w:pPr>
      <w:r>
        <w:rPr>
          <w:rFonts w:ascii="Times New Roman"/>
          <w:b w:val="false"/>
          <w:i w:val="false"/>
          <w:color w:val="000000"/>
          <w:sz w:val="28"/>
        </w:rPr>
        <w:t xml:space="preserve">
      5) жайылымды пайдаланушыларға жер пайдалануға берілуі мүмкін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w:t>
      </w:r>
    </w:p>
    <w:p>
      <w:pPr>
        <w:spacing w:after="0"/>
        <w:ind w:left="0"/>
        <w:jc w:val="both"/>
      </w:pPr>
      <w:r>
        <w:rPr>
          <w:rFonts w:ascii="Times New Roman"/>
          <w:b w:val="false"/>
          <w:i w:val="false"/>
          <w:color w:val="000000"/>
          <w:sz w:val="28"/>
        </w:rPr>
        <w:t>
      6) халықтың жеке ауласындағы ауыл шаруашылығы жануарларын жаю жөніндегі мұқтаждықтарын қанағаттандыру мақсатында резервке алынуға жататын жайылымдарды белгілейтін схема (карта), онда жеке ауланың ауыл шаруашылығы жануарларын жаю жөніндегі халықтың мұқтаждықтарын қанағаттандыру мақсатында резервке алынуға жататын жайылымдардың шекаралары мен алаңдары көрсетіледі.</w:t>
      </w:r>
    </w:p>
    <w:p>
      <w:pPr>
        <w:spacing w:after="0"/>
        <w:ind w:left="0"/>
        <w:jc w:val="both"/>
      </w:pPr>
      <w:r>
        <w:rPr>
          <w:rFonts w:ascii="Times New Roman"/>
          <w:b w:val="false"/>
          <w:i w:val="false"/>
          <w:color w:val="000000"/>
          <w:sz w:val="28"/>
        </w:rPr>
        <w:t xml:space="preserve">
      7)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қол жеткізу </w:t>
      </w:r>
      <w:r>
        <w:rPr>
          <w:rFonts w:ascii="Times New Roman"/>
          <w:b w:val="false"/>
          <w:i w:val="false"/>
          <w:color w:val="000000"/>
          <w:sz w:val="28"/>
        </w:rPr>
        <w:t>схемасы</w:t>
      </w:r>
      <w:r>
        <w:rPr>
          <w:rFonts w:ascii="Times New Roman"/>
          <w:b w:val="false"/>
          <w:i w:val="false"/>
          <w:color w:val="000000"/>
          <w:sz w:val="28"/>
        </w:rPr>
        <w:t>, онда жануарлардың су көздеріне қарай жүріп-тұру маршруттары көрсетіледі.</w:t>
      </w:r>
    </w:p>
    <w:p>
      <w:pPr>
        <w:spacing w:after="0"/>
        <w:ind w:left="0"/>
        <w:jc w:val="both"/>
      </w:pPr>
      <w:r>
        <w:rPr>
          <w:rFonts w:ascii="Times New Roman"/>
          <w:b w:val="false"/>
          <w:i w:val="false"/>
          <w:color w:val="000000"/>
          <w:sz w:val="28"/>
        </w:rPr>
        <w:t xml:space="preserve">
      8) ауыл шаруашылығы жануарларының басын шалғайдағы жайылымдарға орналастыру </w:t>
      </w:r>
      <w:r>
        <w:rPr>
          <w:rFonts w:ascii="Times New Roman"/>
          <w:b w:val="false"/>
          <w:i w:val="false"/>
          <w:color w:val="000000"/>
          <w:sz w:val="28"/>
        </w:rPr>
        <w:t>схемасы</w:t>
      </w:r>
      <w:r>
        <w:rPr>
          <w:rFonts w:ascii="Times New Roman"/>
          <w:b w:val="false"/>
          <w:i w:val="false"/>
          <w:color w:val="000000"/>
          <w:sz w:val="28"/>
        </w:rPr>
        <w:t>, онда ауыл шаруашылығы жануарларының басын орналастыруға арналған шалғайдағы жайылымдардың шекаралары мен алаңдары көрсетіледі;</w:t>
      </w:r>
    </w:p>
    <w:p>
      <w:pPr>
        <w:spacing w:after="0"/>
        <w:ind w:left="0"/>
        <w:jc w:val="both"/>
      </w:pPr>
      <w:r>
        <w:rPr>
          <w:rFonts w:ascii="Times New Roman"/>
          <w:b w:val="false"/>
          <w:i w:val="false"/>
          <w:color w:val="000000"/>
          <w:sz w:val="28"/>
        </w:rPr>
        <w:t xml:space="preserve">
      9) ауылдық округке кіретін ауылдық елді мекендер арасында жайылымдарды жобалық бөлу (қайта бөлу), онда жайылымдармен қамтамасыз етілмеген жеке және заңды тұлғалардың ауыл шаруашылығы жануарларының басы үшін ауылдық округтің ауылдық елді мекендері арасында жайылымдарды бөлу (қайта бөлу) </w:t>
      </w:r>
      <w:r>
        <w:rPr>
          <w:rFonts w:ascii="Times New Roman"/>
          <w:b w:val="false"/>
          <w:i w:val="false"/>
          <w:color w:val="000000"/>
          <w:sz w:val="28"/>
        </w:rPr>
        <w:t>схемасы</w:t>
      </w:r>
      <w:r>
        <w:rPr>
          <w:rFonts w:ascii="Times New Roman"/>
          <w:b w:val="false"/>
          <w:i w:val="false"/>
          <w:color w:val="000000"/>
          <w:sz w:val="28"/>
        </w:rPr>
        <w:t xml:space="preserve"> көрсетіледі;</w:t>
      </w:r>
    </w:p>
    <w:p>
      <w:pPr>
        <w:spacing w:after="0"/>
        <w:ind w:left="0"/>
        <w:jc w:val="both"/>
      </w:pPr>
      <w:r>
        <w:rPr>
          <w:rFonts w:ascii="Times New Roman"/>
          <w:b w:val="false"/>
          <w:i w:val="false"/>
          <w:color w:val="000000"/>
          <w:sz w:val="28"/>
        </w:rPr>
        <w:t>
      10) тиісті әкімшілік-аумақтық бірлікте жайылымдарды ұтымды пайдалану үшін қажетті талаптар:</w:t>
      </w:r>
    </w:p>
    <w:p>
      <w:pPr>
        <w:spacing w:after="0"/>
        <w:ind w:left="0"/>
        <w:jc w:val="both"/>
      </w:pPr>
      <w:r>
        <w:rPr>
          <w:rFonts w:ascii="Times New Roman"/>
          <w:b w:val="false"/>
          <w:i w:val="false"/>
          <w:color w:val="000000"/>
          <w:sz w:val="28"/>
        </w:rPr>
        <w:t xml:space="preserve">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жайылымдардың жалпы алаңына түсетін жүктеменің шекті рұқсат етілетін нормасын сақтау;</w:t>
      </w:r>
    </w:p>
    <w:p>
      <w:pPr>
        <w:spacing w:after="0"/>
        <w:ind w:left="0"/>
        <w:jc w:val="both"/>
      </w:pPr>
      <w:r>
        <w:rPr>
          <w:rFonts w:ascii="Times New Roman"/>
          <w:b w:val="false"/>
          <w:i w:val="false"/>
          <w:color w:val="000000"/>
          <w:sz w:val="28"/>
        </w:rPr>
        <w:t>
      жайылым айналымын және суды пайдалану көздерін ескере отырып жайылымдарды пайдалану;жайылым алаңдарын жекеленген өріс учаскелеріне бөлу;</w:t>
      </w:r>
    </w:p>
    <w:p>
      <w:pPr>
        <w:spacing w:after="0"/>
        <w:ind w:left="0"/>
        <w:jc w:val="both"/>
      </w:pPr>
      <w:r>
        <w:rPr>
          <w:rFonts w:ascii="Times New Roman"/>
          <w:b w:val="false"/>
          <w:i w:val="false"/>
          <w:color w:val="000000"/>
          <w:sz w:val="28"/>
        </w:rPr>
        <w:t>
      жайылым учаскелерін жыл маусымдары бойынша кеңістікте және уақытпен (маусым, жыл ішінде) кезектестіру; жайылым айналымы учаскелерінің бірін жайылымсыз және ауыл шаруашылығы жануарларынсыз жыл сайын қалдыру.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Құмқұдық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1 қосымша</w:t>
            </w:r>
          </w:p>
        </w:tc>
      </w:tr>
    </w:tbl>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 1-кесте. Құмқұдық ауылдық округінің жер санаттары бойынша жайылымдарды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Жерлің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және өзге де ауыл шаруашылығы мақсатындағы 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Құмқұдық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153457100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185966</w:t>
            </w:r>
          </w:p>
        </w:tc>
      </w:tr>
    </w:tbl>
    <w:p>
      <w:pPr>
        <w:spacing w:after="0"/>
        <w:ind w:left="0"/>
        <w:jc w:val="both"/>
      </w:pPr>
      <w:r>
        <w:rPr>
          <w:rFonts w:ascii="Times New Roman"/>
          <w:b w:val="false"/>
          <w:i w:val="false"/>
          <w:color w:val="000000"/>
          <w:sz w:val="28"/>
        </w:rPr>
        <w:t xml:space="preserve">
      Әкімшілік-аумақтық бөлініс бойынша Құмқұдық ауылдық округінде 1 ауылдық елді мекен бар. </w:t>
      </w:r>
    </w:p>
    <w:p>
      <w:pPr>
        <w:spacing w:after="0"/>
        <w:ind w:left="0"/>
        <w:jc w:val="both"/>
      </w:pPr>
      <w:r>
        <w:rPr>
          <w:rFonts w:ascii="Times New Roman"/>
          <w:b w:val="false"/>
          <w:i w:val="false"/>
          <w:color w:val="000000"/>
          <w:sz w:val="28"/>
        </w:rPr>
        <w:t>
      Құмқұдық ауылдық округі аумағының жалпы ауданы 185966 гектар.</w:t>
      </w:r>
    </w:p>
    <w:p>
      <w:pPr>
        <w:spacing w:after="0"/>
        <w:ind w:left="0"/>
        <w:jc w:val="both"/>
      </w:pPr>
      <w:r>
        <w:rPr>
          <w:rFonts w:ascii="Times New Roman"/>
          <w:b w:val="false"/>
          <w:i w:val="false"/>
          <w:color w:val="000000"/>
          <w:sz w:val="28"/>
        </w:rPr>
        <w:t>
       Санаттар бойынша жерлер:ауыл шаруашылығы мақсатындағы жерлер - 105195 гектар; елді мекендердің жерлері – 24656 гектар, ерекше қорғалатын табиғи аумақтардың, орман қорының, су қорының жерлері 1080 гектар болып бөлінеді.</w:t>
      </w:r>
    </w:p>
    <w:p>
      <w:pPr>
        <w:spacing w:after="0"/>
        <w:ind w:left="0"/>
        <w:jc w:val="left"/>
      </w:pPr>
      <w:r>
        <w:rPr>
          <w:rFonts w:ascii="Times New Roman"/>
          <w:b/>
          <w:i w:val="false"/>
          <w:color w:val="000000"/>
        </w:rPr>
        <w:t xml:space="preserve"> 2-кесте. Елді мекеннің жайылымдарын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қанағаттандыруға арналған,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аридтік,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Құмқұдық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153457100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Құмқұдық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xml:space="preserve">
      Құмқұдық ауылдық округінің аумағында шалғайдағы, маусымдық, аридтік және екпе жайылымдар жоқ. </w:t>
      </w:r>
    </w:p>
    <w:p>
      <w:pPr>
        <w:spacing w:after="0"/>
        <w:ind w:left="0"/>
        <w:jc w:val="both"/>
      </w:pPr>
      <w:r>
        <w:rPr>
          <w:rFonts w:ascii="Times New Roman"/>
          <w:b w:val="false"/>
          <w:i w:val="false"/>
          <w:color w:val="000000"/>
          <w:sz w:val="28"/>
        </w:rPr>
        <w:t>
      Округте 1 ЖШС, 2 АӨК, 15 шаруа қожалығы жұмыс істейді, оларға 69179 гектар жайылым бекітілген.</w:t>
      </w:r>
    </w:p>
    <w:p>
      <w:pPr>
        <w:spacing w:after="0"/>
        <w:ind w:left="0"/>
        <w:jc w:val="left"/>
      </w:pPr>
      <w:r>
        <w:rPr>
          <w:rFonts w:ascii="Times New Roman"/>
          <w:b/>
          <w:i w:val="false"/>
          <w:color w:val="000000"/>
        </w:rPr>
        <w:t xml:space="preserve"> 3-кесте.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 мың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"Кумкудук"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981240001555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"Аян-Карашатау"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221140044885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"Бирлик и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40564035404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02-024-042-066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"Айсултан"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711016301541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"Аян"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"Асхат"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"Башпай"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000964012541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02-024-002-781</w:t>
            </w:r>
          </w:p>
          <w:p>
            <w:pPr>
              <w:spacing w:after="20"/>
              <w:ind w:left="20"/>
              <w:jc w:val="both"/>
            </w:pPr>
            <w:r>
              <w:rPr>
                <w:rFonts w:ascii="Times New Roman"/>
                <w:b w:val="false"/>
                <w:i w:val="false"/>
                <w:color w:val="000000"/>
                <w:sz w:val="20"/>
              </w:rPr>
              <w:t>
02-024-002-780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"Бекзат"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150364009511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02-024-002-772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"Бестас"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060364030456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02-024-002-778</w:t>
            </w:r>
          </w:p>
          <w:p>
            <w:pPr>
              <w:spacing w:after="20"/>
              <w:ind w:left="20"/>
              <w:jc w:val="both"/>
            </w:pPr>
            <w:r>
              <w:rPr>
                <w:rFonts w:ascii="Times New Roman"/>
                <w:b w:val="false"/>
                <w:i w:val="false"/>
                <w:color w:val="000000"/>
                <w:sz w:val="20"/>
              </w:rPr>
              <w:t>
02-024-002-777</w:t>
            </w:r>
          </w:p>
          <w:p>
            <w:pPr>
              <w:spacing w:after="20"/>
              <w:ind w:left="20"/>
              <w:jc w:val="both"/>
            </w:pPr>
            <w:r>
              <w:rPr>
                <w:rFonts w:ascii="Times New Roman"/>
                <w:b w:val="false"/>
                <w:i w:val="false"/>
                <w:color w:val="000000"/>
                <w:sz w:val="20"/>
              </w:rPr>
              <w:t>
02-024-002-776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"Билал"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120464022317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02-024-002-171</w:t>
            </w:r>
          </w:p>
          <w:p>
            <w:pPr>
              <w:spacing w:after="20"/>
              <w:ind w:left="20"/>
              <w:jc w:val="both"/>
            </w:pPr>
            <w:r>
              <w:rPr>
                <w:rFonts w:ascii="Times New Roman"/>
                <w:b w:val="false"/>
                <w:i w:val="false"/>
                <w:color w:val="000000"/>
                <w:sz w:val="20"/>
              </w:rPr>
              <w:t>
02-024-002-990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021264018135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02-024-002-779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140964009669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02-024-002-763</w:t>
            </w:r>
          </w:p>
          <w:p>
            <w:pPr>
              <w:spacing w:after="20"/>
              <w:ind w:left="20"/>
              <w:jc w:val="both"/>
            </w:pPr>
            <w:r>
              <w:rPr>
                <w:rFonts w:ascii="Times New Roman"/>
                <w:b w:val="false"/>
                <w:i w:val="false"/>
                <w:color w:val="000000"/>
                <w:sz w:val="20"/>
              </w:rPr>
              <w:t>
 02-024-002-764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"Қайран"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090664010838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02-024-002-758</w:t>
            </w:r>
          </w:p>
          <w:p>
            <w:pPr>
              <w:spacing w:after="20"/>
              <w:ind w:left="20"/>
              <w:jc w:val="both"/>
            </w:pPr>
            <w:r>
              <w:rPr>
                <w:rFonts w:ascii="Times New Roman"/>
                <w:b w:val="false"/>
                <w:i w:val="false"/>
                <w:color w:val="000000"/>
                <w:sz w:val="20"/>
              </w:rPr>
              <w:t>
02-024-002-757</w:t>
            </w:r>
          </w:p>
          <w:p>
            <w:pPr>
              <w:spacing w:after="20"/>
              <w:ind w:left="20"/>
              <w:jc w:val="both"/>
            </w:pPr>
            <w:r>
              <w:rPr>
                <w:rFonts w:ascii="Times New Roman"/>
                <w:b w:val="false"/>
                <w:i w:val="false"/>
                <w:color w:val="000000"/>
                <w:sz w:val="20"/>
              </w:rPr>
              <w:t>
02-024-002-756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"Максат"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170164026080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02-024-002-775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"Нурмухаммед"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170364016794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"Сан-Нур"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"Теректи"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031064018060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02-024-002-762</w:t>
            </w:r>
          </w:p>
          <w:p>
            <w:pPr>
              <w:spacing w:after="20"/>
              <w:ind w:left="20"/>
              <w:jc w:val="both"/>
            </w:pPr>
            <w:r>
              <w:rPr>
                <w:rFonts w:ascii="Times New Roman"/>
                <w:b w:val="false"/>
                <w:i w:val="false"/>
                <w:color w:val="000000"/>
                <w:sz w:val="20"/>
              </w:rPr>
              <w:t>
02-024-002-173</w:t>
            </w:r>
          </w:p>
          <w:p>
            <w:pPr>
              <w:spacing w:after="20"/>
              <w:ind w:left="20"/>
              <w:jc w:val="both"/>
            </w:pPr>
            <w:r>
              <w:rPr>
                <w:rFonts w:ascii="Times New Roman"/>
                <w:b w:val="false"/>
                <w:i w:val="false"/>
                <w:color w:val="000000"/>
                <w:sz w:val="20"/>
              </w:rPr>
              <w:t>
02-024-002-170</w:t>
            </w:r>
          </w:p>
          <w:p>
            <w:pPr>
              <w:spacing w:after="20"/>
              <w:ind w:left="20"/>
              <w:jc w:val="both"/>
            </w:pPr>
            <w:r>
              <w:rPr>
                <w:rFonts w:ascii="Times New Roman"/>
                <w:b w:val="false"/>
                <w:i w:val="false"/>
                <w:color w:val="000000"/>
                <w:sz w:val="20"/>
              </w:rPr>
              <w:t>
02-024-002-005</w:t>
            </w:r>
          </w:p>
          <w:p>
            <w:pPr>
              <w:spacing w:after="20"/>
              <w:ind w:left="20"/>
              <w:jc w:val="both"/>
            </w:pPr>
            <w:r>
              <w:rPr>
                <w:rFonts w:ascii="Times New Roman"/>
                <w:b w:val="false"/>
                <w:i w:val="false"/>
                <w:color w:val="000000"/>
                <w:sz w:val="20"/>
              </w:rPr>
              <w:t>
02-024-002-004</w:t>
            </w:r>
          </w:p>
          <w:p>
            <w:pPr>
              <w:spacing w:after="20"/>
              <w:ind w:left="20"/>
              <w:jc w:val="both"/>
            </w:pPr>
            <w:r>
              <w:rPr>
                <w:rFonts w:ascii="Times New Roman"/>
                <w:b w:val="false"/>
                <w:i w:val="false"/>
                <w:color w:val="000000"/>
                <w:sz w:val="20"/>
              </w:rPr>
              <w:t>
02-024-002-003</w:t>
            </w:r>
          </w:p>
          <w:p>
            <w:pPr>
              <w:spacing w:after="20"/>
              <w:ind w:left="20"/>
              <w:jc w:val="both"/>
            </w:pPr>
            <w:r>
              <w:rPr>
                <w:rFonts w:ascii="Times New Roman"/>
                <w:b w:val="false"/>
                <w:i w:val="false"/>
                <w:color w:val="000000"/>
                <w:sz w:val="20"/>
              </w:rPr>
              <w:t>
02-024-002-002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"Хасен"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921231301138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02-024-002-182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69,179</w:t>
            </w:r>
          </w:p>
        </w:tc>
      </w:tr>
    </w:tbl>
    <w:p>
      <w:pPr>
        <w:spacing w:after="0"/>
        <w:ind w:left="0"/>
        <w:jc w:val="both"/>
      </w:pPr>
      <w:r>
        <w:rPr>
          <w:rFonts w:ascii="Times New Roman"/>
          <w:b w:val="false"/>
          <w:i w:val="false"/>
          <w:color w:val="000000"/>
          <w:sz w:val="28"/>
        </w:rPr>
        <w:t>
      Ескерту: аббревиатуралардың транскрипциясы: ш / қ – шаруа қожалығы;</w:t>
      </w:r>
    </w:p>
    <w:p>
      <w:pPr>
        <w:spacing w:after="0"/>
        <w:ind w:left="0"/>
        <w:jc w:val="both"/>
      </w:pPr>
      <w:r>
        <w:rPr>
          <w:rFonts w:ascii="Times New Roman"/>
          <w:b w:val="false"/>
          <w:i w:val="false"/>
          <w:color w:val="000000"/>
          <w:sz w:val="28"/>
        </w:rPr>
        <w:t>
      Ауылдық округ аумағындағы ауыл шаруашылығы жануарларының саны: ірі қара мал-1630; қой мен ешкі – 3027 және жылқы-478 бас.</w:t>
      </w:r>
    </w:p>
    <w:p>
      <w:pPr>
        <w:spacing w:after="0"/>
        <w:ind w:left="0"/>
        <w:jc w:val="both"/>
      </w:pPr>
      <w:r>
        <w:rPr>
          <w:rFonts w:ascii="Times New Roman"/>
          <w:b w:val="false"/>
          <w:i w:val="false"/>
          <w:color w:val="000000"/>
          <w:sz w:val="28"/>
        </w:rPr>
        <w:t>
      Құмқұдық ауылында: ірі қара мал – 1630; қой мен ешкі – 3027, жылқы-478 бас.</w:t>
      </w:r>
    </w:p>
    <w:p>
      <w:pPr>
        <w:spacing w:after="0"/>
        <w:ind w:left="0"/>
        <w:jc w:val="both"/>
      </w:pPr>
      <w:r>
        <w:rPr>
          <w:rFonts w:ascii="Times New Roman"/>
          <w:b w:val="false"/>
          <w:i w:val="false"/>
          <w:color w:val="000000"/>
          <w:sz w:val="28"/>
        </w:rPr>
        <w:t>
      Ауылдық округтің жайылымдық жемшөптерінің қоректік коэффициенті 0,28 жем шөп бірлігіне дейін болады. Бұл 100 кг жайылымдық жемде табиғи ылғалдылықта 28-ге дейін жем бірлігі бар дегенді білдіреді. Жайылымдық жемшөптің осындай қоректік коэффициентімен тәулігіне: ірі қара мал -32 кг; ұсақ мал -5,0 кг; жылқы – 36,0 кг; жайылым кезеңінде 240 күн: ірі қара мал -7680 кг; ұсақ мал -1200 кг; жылқы- 8640 кг мал азығы қажет.</w:t>
      </w:r>
    </w:p>
    <w:p>
      <w:pPr>
        <w:spacing w:after="0"/>
        <w:ind w:left="0"/>
        <w:jc w:val="both"/>
      </w:pPr>
      <w:r>
        <w:rPr>
          <w:rFonts w:ascii="Times New Roman"/>
          <w:b w:val="false"/>
          <w:i w:val="false"/>
          <w:color w:val="000000"/>
          <w:sz w:val="28"/>
        </w:rPr>
        <w:t>
      Өнімділігі 1080 кг/га және жайылымдық жемнің коректік коэффициенті 0,28 жем. Мал жаю жүктемесі: ІҚМ-7,1; ұсақ мал-1,1 және жылқы-бір басына 8,0 гектар.</w:t>
      </w:r>
    </w:p>
    <w:p>
      <w:pPr>
        <w:spacing w:after="0"/>
        <w:ind w:left="0"/>
        <w:jc w:val="left"/>
      </w:pPr>
      <w:r>
        <w:rPr>
          <w:rFonts w:ascii="Times New Roman"/>
          <w:b/>
          <w:i w:val="false"/>
          <w:color w:val="000000"/>
        </w:rPr>
        <w:t xml:space="preserve"> 4-кесте.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 алаңы,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Құмқұдық ауылдық</w:t>
            </w:r>
          </w:p>
          <w:p>
            <w:pPr>
              <w:spacing w:after="20"/>
              <w:ind w:left="20"/>
              <w:jc w:val="both"/>
            </w:pPr>
            <w:r>
              <w:rPr>
                <w:rFonts w:ascii="Times New Roman"/>
                <w:b w:val="false"/>
                <w:i w:val="false"/>
                <w:color w:val="000000"/>
                <w:sz w:val="20"/>
              </w:rPr>
              <w:t>
округ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153457100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Құмқұдық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Ауыл шаруашылығы жануарларын жаю үшін 18727 га қажет. </w:t>
      </w:r>
    </w:p>
    <w:p>
      <w:pPr>
        <w:spacing w:after="0"/>
        <w:ind w:left="0"/>
        <w:jc w:val="both"/>
      </w:pPr>
      <w:r>
        <w:rPr>
          <w:rFonts w:ascii="Times New Roman"/>
          <w:b w:val="false"/>
          <w:i w:val="false"/>
          <w:color w:val="000000"/>
          <w:sz w:val="28"/>
        </w:rPr>
        <w:t xml:space="preserve">
      Ірі қара мал – 1630; қой мен ешкі - 3027 және жылқы – 478 бас Қоғамдық жайылымдарда жайылады, ауданы 24208 гектар, алыстағы жайылымдарда 0 Бас жайылады, ауданы 0 мың гектар. </w:t>
      </w:r>
    </w:p>
    <w:p>
      <w:pPr>
        <w:spacing w:after="0"/>
        <w:ind w:left="0"/>
        <w:jc w:val="both"/>
      </w:pPr>
      <w:r>
        <w:rPr>
          <w:rFonts w:ascii="Times New Roman"/>
          <w:b w:val="false"/>
          <w:i w:val="false"/>
          <w:color w:val="000000"/>
          <w:sz w:val="28"/>
        </w:rPr>
        <w:t>
      Құмқұдық ауылдық округінің қоғамдық жайылым алаңы жайылымдық жемге деген қажеттілікті қамтамасыз етеді. Алайда Құмқұдық елді мекенінде жайылым тапшылығы жоқ.</w:t>
      </w:r>
    </w:p>
    <w:p>
      <w:pPr>
        <w:spacing w:after="0"/>
        <w:ind w:left="0"/>
        <w:jc w:val="left"/>
      </w:pPr>
      <w:r>
        <w:rPr>
          <w:rFonts w:ascii="Times New Roman"/>
          <w:b/>
          <w:i w:val="false"/>
          <w:color w:val="000000"/>
        </w:rPr>
        <w:t xml:space="preserve"> 5-кесте. Қажетті қосымша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 мақсатында резервке қойылуға тиіс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Құмқұдық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2 қосымша</w:t>
            </w:r>
          </w:p>
        </w:tc>
      </w:tr>
    </w:tbl>
    <w:p>
      <w:pPr>
        <w:spacing w:after="0"/>
        <w:ind w:left="0"/>
        <w:jc w:val="left"/>
      </w:pPr>
      <w:r>
        <w:rPr>
          <w:rFonts w:ascii="Times New Roman"/>
          <w:b/>
          <w:i w:val="false"/>
          <w:color w:val="000000"/>
        </w:rPr>
        <w:t xml:space="preserve"> Жайылымдарды геоботаникалық зерттеп-қарау мәліметтері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алқаптардың жіктемесі бойынша және түсініксөз бойынша шифрлар,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 нөмірі (жақша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 типтерінің (айырмала-рының, түрлендірулерінің) жер бедеріне топыраққа байланыстырылған атауы. Басқа жерлер мен алқаптардың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Контурдағы пайыздық қатынас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гектар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пайдаланылуы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Құмқұдық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145, 308, 170, 8, 158, 16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Селеулі бетегелі әртүрлі шөптер және жусанды, бұталы өсімдіктері бар дала жайылым-дары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 жайылымдар мен шабындықтар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Селеулі бетегелі – 60%</w:t>
            </w:r>
          </w:p>
          <w:p>
            <w:pPr>
              <w:spacing w:after="20"/>
              <w:ind w:left="20"/>
              <w:jc w:val="both"/>
            </w:pPr>
            <w:r>
              <w:rPr>
                <w:rFonts w:ascii="Times New Roman"/>
                <w:b w:val="false"/>
                <w:i w:val="false"/>
                <w:color w:val="000000"/>
                <w:sz w:val="20"/>
              </w:rPr>
              <w:t>
Әртүрлі шөптер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бойы </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түсімділік, гектарына центнерден (зерттеп қарау жылы)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 ішінде желінетін өсімдіктердің түсімділігі: құрғақ массаның гектарына центнерден, азық бірлігінің гектарына центнерден, қорытылатын протеиннің гектарына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маусымдар бойынша жайылымдық азық</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 жайылым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есептелген түсімділік: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азық қоры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Дақылдық-техникалық жай-күй, дәрілік өсімдіктердің бар-жоғы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малдың түрі. Жақсарту жөнінде ұсынылған шаралар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2016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174240</w:t>
            </w:r>
          </w:p>
          <w:p>
            <w:pPr>
              <w:spacing w:after="20"/>
              <w:ind w:left="20"/>
              <w:jc w:val="both"/>
            </w:pPr>
            <w:r>
              <w:rPr>
                <w:rFonts w:ascii="Times New Roman"/>
                <w:b w:val="false"/>
                <w:i w:val="false"/>
                <w:color w:val="000000"/>
                <w:sz w:val="20"/>
              </w:rPr>
              <w:t>
48787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w:t>
            </w:r>
          </w:p>
          <w:p>
            <w:pPr>
              <w:spacing w:after="20"/>
              <w:ind w:left="20"/>
              <w:jc w:val="both"/>
            </w:pPr>
            <w:r>
              <w:rPr>
                <w:rFonts w:ascii="Times New Roman"/>
                <w:b w:val="false"/>
                <w:i w:val="false"/>
                <w:color w:val="000000"/>
                <w:sz w:val="20"/>
              </w:rPr>
              <w:t>
учаскелерді ауыстырып қолдау</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мәліметтері</w:t>
      </w:r>
    </w:p>
    <w:p>
      <w:pPr>
        <w:spacing w:after="0"/>
        <w:ind w:left="0"/>
        <w:jc w:val="both"/>
      </w:pPr>
      <w:r>
        <w:rPr>
          <w:rFonts w:ascii="Times New Roman"/>
          <w:b w:val="false"/>
          <w:i w:val="false"/>
          <w:color w:val="000000"/>
          <w:sz w:val="28"/>
        </w:rPr>
        <w:t>
      Географиялық орналасуы</w:t>
      </w:r>
    </w:p>
    <w:p>
      <w:pPr>
        <w:spacing w:after="0"/>
        <w:ind w:left="0"/>
        <w:jc w:val="both"/>
      </w:pPr>
      <w:r>
        <w:rPr>
          <w:rFonts w:ascii="Times New Roman"/>
          <w:b w:val="false"/>
          <w:i w:val="false"/>
          <w:color w:val="000000"/>
          <w:sz w:val="28"/>
        </w:rPr>
        <w:t>
      Құмқұдық (қаз. Құмқұдық-Қазақстанның Ақтөбе облысы Әйтеке би ауданындағы ауыл. Құмқұдық ауылдық округінің әкімшілік орталығы Құмқұдық ауылдық округі орталығынан оңтүстікке қарай 85 км жерде орналасқан.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биоматериялық</w:t>
      </w:r>
      <w:r>
        <w:rPr>
          <w:rFonts w:ascii="Times New Roman"/>
          <w:b w:val="false"/>
          <w:i w:val="false"/>
          <w:color w:val="000000"/>
          <w:sz w:val="28"/>
        </w:rPr>
        <w:t xml:space="preserve"> </w:t>
      </w:r>
      <w:r>
        <w:rPr>
          <w:rFonts w:ascii="Times New Roman"/>
          <w:b/>
          <w:i w:val="false"/>
          <w:color w:val="000000"/>
          <w:sz w:val="28"/>
        </w:rPr>
        <w:t>шұңқырлар</w:t>
      </w:r>
      <w:r>
        <w:rPr>
          <w:rFonts w:ascii="Times New Roman"/>
          <w:b/>
          <w:i w:val="false"/>
          <w:color w:val="000000"/>
          <w:sz w:val="28"/>
        </w:rPr>
        <w:t>).</w:t>
      </w:r>
      <w:r>
        <w:rPr>
          <w:rFonts w:ascii="Times New Roman"/>
          <w:b w:val="false"/>
          <w:i w:val="false"/>
          <w:color w:val="000000"/>
          <w:sz w:val="28"/>
        </w:rPr>
        <w:t xml:space="preserve"> Ауылдық округіте бір мал қорымы бар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Құмқұдық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3 қосымша</w:t>
            </w:r>
          </w:p>
        </w:tc>
      </w:tr>
    </w:tbl>
    <w:p>
      <w:pPr>
        <w:spacing w:after="0"/>
        <w:ind w:left="0"/>
        <w:jc w:val="left"/>
      </w:pPr>
      <w:r>
        <w:rPr>
          <w:rFonts w:ascii="Times New Roman"/>
          <w:b/>
          <w:i w:val="false"/>
          <w:color w:val="000000"/>
        </w:rPr>
        <w:t xml:space="preserve">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құрылысжайлары (ұңғымалар, құбырлы және шахталы 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Құмқұдық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4 қосымша</w:t>
            </w:r>
          </w:p>
        </w:tc>
      </w:tr>
    </w:tbl>
    <w:p>
      <w:pPr>
        <w:spacing w:after="0"/>
        <w:ind w:left="0"/>
        <w:jc w:val="left"/>
      </w:pPr>
      <w:r>
        <w:rPr>
          <w:rFonts w:ascii="Times New Roman"/>
          <w:b/>
          <w:i w:val="false"/>
          <w:color w:val="000000"/>
        </w:rPr>
        <w:t xml:space="preserve"> 1 –кесте.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жеке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Кумкудук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"Кумкудук"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"Айсұлтан"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211164018322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"Аян"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250564002411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"Асхат"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200764002688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"Бекзат"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150364009511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"Бестас"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060364030456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"Билал"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120464022317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021264018135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140964009669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"Қайран"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090664010838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"Сан-Нур"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211164007453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"Хасен"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220864013452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аты, әкесінің аты (бар болса), тегі немесе заңды тұлғалардың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Чемоданов Александр Федорович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Узаков Сабит Муканович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Абдилдин Амантай Аманкелдинович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Сагат Едилович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Итбаева Гулсамал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Кожиков Мынжасар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Айбалтанов Тимур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Шуренов Ауесхан Салмаханович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Карабушина Жанна Анатольевна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Мендыбаев Сансызбай Амирович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Бактыбаев Уристем Амидулинович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 Геннадий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Жылқылар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Түйелер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 тоқтылар ,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Құмқұдық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rPr>
          <w:rFonts w:ascii="Times New Roman"/>
          <w:b/>
          <w:i w:val="false"/>
          <w:color w:val="000000"/>
        </w:rPr>
        <w:t xml:space="preserve">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поголовья, голов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Жылқылар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Түйелер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Құмқұдық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Екпе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құрғақ</w:t>
      </w:r>
      <w:r>
        <w:rPr>
          <w:rFonts w:ascii="Times New Roman"/>
          <w:b w:val="false"/>
          <w:i w:val="false"/>
          <w:color w:val="000000"/>
          <w:sz w:val="28"/>
        </w:rPr>
        <w:t xml:space="preserve"> </w:t>
      </w:r>
      <w:r>
        <w:rPr>
          <w:rFonts w:ascii="Times New Roman"/>
          <w:b/>
          <w:i w:val="false"/>
          <w:color w:val="000000"/>
          <w:sz w:val="28"/>
        </w:rPr>
        <w:t>жайылымдарда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орман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қорлары</w:t>
      </w:r>
      <w:r>
        <w:rPr>
          <w:rFonts w:ascii="Times New Roman"/>
          <w:b w:val="false"/>
          <w:i w:val="false"/>
          <w:color w:val="000000"/>
          <w:sz w:val="28"/>
        </w:rPr>
        <w:t xml:space="preserve"> </w:t>
      </w:r>
      <w:r>
        <w:rPr>
          <w:rFonts w:ascii="Times New Roman"/>
          <w:b/>
          <w:i w:val="false"/>
          <w:color w:val="000000"/>
          <w:sz w:val="28"/>
        </w:rPr>
        <w:t>жерлерінде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ерекше</w:t>
      </w:r>
      <w:r>
        <w:rPr>
          <w:rFonts w:ascii="Times New Roman"/>
          <w:b w:val="false"/>
          <w:i w:val="false"/>
          <w:color w:val="000000"/>
          <w:sz w:val="28"/>
        </w:rPr>
        <w:t xml:space="preserve"> </w:t>
      </w:r>
      <w:r>
        <w:rPr>
          <w:rFonts w:ascii="Times New Roman"/>
          <w:b/>
          <w:i w:val="false"/>
          <w:color w:val="000000"/>
          <w:sz w:val="28"/>
        </w:rPr>
        <w:t>қорғалатын</w:t>
      </w:r>
      <w:r>
        <w:rPr>
          <w:rFonts w:ascii="Times New Roman"/>
          <w:b w:val="false"/>
          <w:i w:val="false"/>
          <w:color w:val="000000"/>
          <w:sz w:val="28"/>
        </w:rPr>
        <w:t xml:space="preserve"> </w:t>
      </w:r>
      <w:r>
        <w:rPr>
          <w:rFonts w:ascii="Times New Roman"/>
          <w:b/>
          <w:i w:val="false"/>
          <w:color w:val="000000"/>
          <w:sz w:val="28"/>
        </w:rPr>
        <w:t>табиғи</w:t>
      </w:r>
      <w:r>
        <w:rPr>
          <w:rFonts w:ascii="Times New Roman"/>
          <w:b w:val="false"/>
          <w:i w:val="false"/>
          <w:color w:val="000000"/>
          <w:sz w:val="28"/>
        </w:rPr>
        <w:t xml:space="preserve"> </w:t>
      </w:r>
      <w:r>
        <w:rPr>
          <w:rFonts w:ascii="Times New Roman"/>
          <w:b/>
          <w:i w:val="false"/>
          <w:color w:val="000000"/>
          <w:sz w:val="28"/>
        </w:rPr>
        <w:t>аумақтарда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жаюдың</w:t>
      </w:r>
      <w:r>
        <w:rPr>
          <w:rFonts w:ascii="Times New Roman"/>
          <w:b w:val="false"/>
          <w:i w:val="false"/>
          <w:color w:val="000000"/>
          <w:sz w:val="28"/>
        </w:rPr>
        <w:t xml:space="preserve"> </w:t>
      </w:r>
      <w:r>
        <w:rPr>
          <w:rFonts w:ascii="Times New Roman"/>
          <w:b/>
          <w:i w:val="false"/>
          <w:color w:val="000000"/>
          <w:sz w:val="28"/>
        </w:rPr>
        <w:t>ерекшеліктері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деректер</w:t>
      </w:r>
    </w:p>
    <w:p>
      <w:pPr>
        <w:spacing w:after="0"/>
        <w:ind w:left="0"/>
        <w:jc w:val="both"/>
      </w:pPr>
      <w:r>
        <w:rPr>
          <w:rFonts w:ascii="Times New Roman"/>
          <w:b w:val="false"/>
          <w:i w:val="false"/>
          <w:color w:val="000000"/>
          <w:sz w:val="28"/>
        </w:rPr>
        <w:t>
      Екпе жайылымдар мен аридтік жайылымдарда ауылшаруашылық жануарларын жаю әртүрлі факторлармен, соның ішінде өсімдік жамылғысының түрімен, қоршаған орта жағдайларымен және басқару әдістерімен ерекшеленеді. Өсімдік жамылғысы адам қалыптастыратын екпе жайылымдарда жайылым көбінесе бақыланатын және қарқынды басқарылатын болады, бұл жемшөптің өнімділігі мен сапасын оңтайландыруға мүмкіндік береді. Аридтік жайылымдар, керісінше, аз өсімдіктермен және қатал жағдайлармен сипатталады, бұл тұрақтылықты қамтамасыз ету үшін бейімделгіш жайылым стратегияларын қажет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Құмқұдық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5 қосымша</w:t>
            </w:r>
          </w:p>
        </w:tc>
      </w:tr>
    </w:tbl>
    <w:p>
      <w:pPr>
        <w:spacing w:after="0"/>
        <w:ind w:left="0"/>
        <w:jc w:val="left"/>
      </w:pPr>
      <w:r>
        <w:rPr>
          <w:rFonts w:ascii="Times New Roman"/>
          <w:b/>
          <w:i w:val="false"/>
          <w:color w:val="000000"/>
        </w:rPr>
        <w:t xml:space="preserve"> Ұсынылатын жайылым айналымдарының схемалары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r>
    </w:tbl>
    <w:p>
      <w:pPr>
        <w:spacing w:after="0"/>
        <w:ind w:left="0"/>
        <w:jc w:val="both"/>
      </w:pPr>
      <w:r>
        <w:rPr>
          <w:rFonts w:ascii="Times New Roman"/>
          <w:b w:val="false"/>
          <w:i w:val="false"/>
          <w:color w:val="000000"/>
          <w:sz w:val="28"/>
        </w:rPr>
        <w:t>
      Ауылдық округтің жайылымдары маусымдық болып табылады. Түрлік құрамына байланысты маусымдық жайылымдарда мал жаю жемшөптің қоректенуге жарамдылығымен және оның өнімділігін сақтау ұзақтығымен анықталады. Көктемгі жайылымдар эфемерлердің қайта өсуімен қолданылады. Жазда (бидай шөптері, дәнді-шөптер); көктемде (қауырсын шөптері басым шымтезек-жусан, қауырсынды-типті-тар жусан), күзде (жусан-дәнді дақылдар) және қыста (жартылай бұта - солянка). Жайылымдарды оларды қорғау шараларын сақтамай пайдалану көбінесе жайылымдардың тозып кетуіне, әртүрлі дәрежедегі деградацияға әкеледі. Сондай-ақ, қажетті (оңтайлы) маусымда шөпті пайдаланбау 40-70% жем бірлігін және 60-80% ақуызды жоғалтуға әкеледі. Осыған байланысты жыл сайын жаңартылатын ресурстың жоғалуын болдырмау үшін әрбір учаске өз мерзімінде пайдаланылуы тиіс.</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алаңдарын</w:t>
      </w:r>
      <w:r>
        <w:rPr>
          <w:rFonts w:ascii="Times New Roman"/>
          <w:b w:val="false"/>
          <w:i w:val="false"/>
          <w:color w:val="000000"/>
          <w:sz w:val="28"/>
        </w:rPr>
        <w:t xml:space="preserve"> </w:t>
      </w:r>
      <w:r>
        <w:rPr>
          <w:rFonts w:ascii="Times New Roman"/>
          <w:b/>
          <w:i w:val="false"/>
          <w:color w:val="000000"/>
          <w:sz w:val="28"/>
        </w:rPr>
        <w:t>жекелеген</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учаскелерге</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Әр маусымның (күндердің) жайылым ұзақтығы белгілі бір жылдың шарттарымен анықталады. Жануарларды жаю ауа температурасының +10оС тұрақты көрсеткішіне жеткенде басталуы керек. Жайылым биіктігі 15-20 см қар жамылғысымен аяқталады.</w:t>
      </w:r>
    </w:p>
    <w:p>
      <w:pPr>
        <w:spacing w:after="0"/>
        <w:ind w:left="0"/>
        <w:jc w:val="both"/>
      </w:pPr>
      <w:r>
        <w:rPr>
          <w:rFonts w:ascii="Times New Roman"/>
          <w:b w:val="false"/>
          <w:i w:val="false"/>
          <w:color w:val="000000"/>
          <w:sz w:val="28"/>
        </w:rPr>
        <w:t xml:space="preserve">
      Ауылдық округтің </w:t>
      </w:r>
      <w:r>
        <w:rPr>
          <w:rFonts w:ascii="Times New Roman"/>
          <w:b/>
          <w:i w:val="false"/>
          <w:color w:val="000000"/>
          <w:sz w:val="28"/>
        </w:rPr>
        <w:t>көктемгі</w:t>
      </w:r>
      <w:r>
        <w:rPr>
          <w:rFonts w:ascii="Times New Roman"/>
          <w:b w:val="false"/>
          <w:i w:val="false"/>
          <w:color w:val="000000"/>
          <w:sz w:val="28"/>
        </w:rPr>
        <w:t xml:space="preserve"> </w:t>
      </w:r>
      <w:r>
        <w:rPr>
          <w:rFonts w:ascii="Times New Roman"/>
          <w:b/>
          <w:i w:val="false"/>
          <w:color w:val="000000"/>
          <w:sz w:val="28"/>
        </w:rPr>
        <w:t>жайылымдары</w:t>
      </w:r>
      <w:r>
        <w:rPr>
          <w:rFonts w:ascii="Times New Roman"/>
          <w:b w:val="false"/>
          <w:i w:val="false"/>
          <w:color w:val="000000"/>
          <w:sz w:val="28"/>
        </w:rPr>
        <w:t xml:space="preserve"> селеулі-жусан, қауырсын-бетегелі жусан типтері басым. Жайылымның ұзақтығы көктемгі жайылымдарда </w:t>
      </w:r>
      <w:r>
        <w:rPr>
          <w:rFonts w:ascii="Times New Roman"/>
          <w:b/>
          <w:i w:val="false"/>
          <w:color w:val="000000"/>
          <w:sz w:val="28"/>
        </w:rPr>
        <w:t>(</w:t>
      </w:r>
      <w:r>
        <w:rPr>
          <w:rFonts w:ascii="Times New Roman"/>
          <w:b/>
          <w:i w:val="false"/>
          <w:color w:val="000000"/>
          <w:sz w:val="28"/>
        </w:rPr>
        <w:t>сәуір-маусым</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күнді</w:t>
      </w:r>
      <w:r>
        <w:rPr>
          <w:rFonts w:ascii="Times New Roman"/>
          <w:b w:val="false"/>
          <w:i w:val="false"/>
          <w:color w:val="000000"/>
          <w:sz w:val="28"/>
        </w:rPr>
        <w:t xml:space="preserve"> құрайды.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Жазғы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бидай шөптері, дәнді дақылдар мен шөптердің түрлерімен ұсынылған. Жайылымның ұзақтығы </w:t>
      </w:r>
      <w:r>
        <w:rPr>
          <w:rFonts w:ascii="Times New Roman"/>
          <w:b/>
          <w:i w:val="false"/>
          <w:color w:val="000000"/>
          <w:sz w:val="28"/>
        </w:rPr>
        <w:t>(</w:t>
      </w:r>
      <w:r>
        <w:rPr>
          <w:rFonts w:ascii="Times New Roman"/>
          <w:b/>
          <w:i w:val="false"/>
          <w:color w:val="000000"/>
          <w:sz w:val="28"/>
        </w:rPr>
        <w:t>маусым-қыркүйек</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Күзгі</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жусан-жарма түрімен ұсынылған. Жайылымның ұзақтығы </w:t>
      </w:r>
      <w:r>
        <w:rPr>
          <w:rFonts w:ascii="Times New Roman"/>
          <w:b/>
          <w:i w:val="false"/>
          <w:color w:val="000000"/>
          <w:sz w:val="28"/>
        </w:rPr>
        <w:t>(</w:t>
      </w:r>
      <w:r>
        <w:rPr>
          <w:rFonts w:ascii="Times New Roman"/>
          <w:b/>
          <w:i w:val="false"/>
          <w:color w:val="000000"/>
          <w:sz w:val="28"/>
        </w:rPr>
        <w:t>қыркүйек-қараша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Қысқы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бұта-солянка түрімен ұсынылған.Жайылымның ұзақтығы </w:t>
      </w:r>
      <w:r>
        <w:rPr>
          <w:rFonts w:ascii="Times New Roman"/>
          <w:b/>
          <w:i w:val="false"/>
          <w:color w:val="000000"/>
          <w:sz w:val="28"/>
        </w:rPr>
        <w:t>(</w:t>
      </w:r>
      <w:r>
        <w:rPr>
          <w:rFonts w:ascii="Times New Roman"/>
          <w:b/>
          <w:i w:val="false"/>
          <w:color w:val="000000"/>
          <w:sz w:val="28"/>
        </w:rPr>
        <w:t>қараша-желтоқсан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30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орташа</w:t>
      </w:r>
      <w:r>
        <w:rPr>
          <w:rFonts w:ascii="Times New Roman"/>
          <w:b w:val="false"/>
          <w:i w:val="false"/>
          <w:color w:val="000000"/>
          <w:sz w:val="28"/>
        </w:rPr>
        <w:t xml:space="preserve"> </w:t>
      </w:r>
      <w:r>
        <w:rPr>
          <w:rFonts w:ascii="Times New Roman"/>
          <w:b/>
          <w:i w:val="false"/>
          <w:color w:val="000000"/>
          <w:sz w:val="28"/>
        </w:rPr>
        <w:t>тәуліктік</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тұтынуы</w:t>
      </w:r>
      <w:r>
        <w:rPr>
          <w:rFonts w:ascii="Times New Roman"/>
          <w:b/>
          <w:i w:val="false"/>
          <w:color w:val="000000"/>
          <w:sz w:val="28"/>
        </w:rPr>
        <w:t>:</w:t>
      </w:r>
    </w:p>
    <w:p>
      <w:pPr>
        <w:spacing w:after="0"/>
        <w:ind w:left="0"/>
        <w:jc w:val="both"/>
      </w:pPr>
      <w:r>
        <w:rPr>
          <w:rFonts w:ascii="Times New Roman"/>
          <w:b w:val="false"/>
          <w:i w:val="false"/>
          <w:color w:val="000000"/>
          <w:sz w:val="28"/>
        </w:rPr>
        <w:t>
      Жазғы уақытта (1 бас малға тәулігіне литр):</w:t>
      </w:r>
    </w:p>
    <w:p>
      <w:pPr>
        <w:spacing w:after="0"/>
        <w:ind w:left="0"/>
        <w:jc w:val="both"/>
      </w:pPr>
      <w:r>
        <w:rPr>
          <w:rFonts w:ascii="Times New Roman"/>
          <w:b w:val="false"/>
          <w:i w:val="false"/>
          <w:color w:val="000000"/>
          <w:sz w:val="28"/>
        </w:rPr>
        <w:t>
      сүтті сиырлар-55;</w:t>
      </w:r>
    </w:p>
    <w:p>
      <w:pPr>
        <w:spacing w:after="0"/>
        <w:ind w:left="0"/>
        <w:jc w:val="both"/>
      </w:pPr>
      <w:r>
        <w:rPr>
          <w:rFonts w:ascii="Times New Roman"/>
          <w:b w:val="false"/>
          <w:i w:val="false"/>
          <w:color w:val="000000"/>
          <w:sz w:val="28"/>
        </w:rPr>
        <w:t>
      қысыр сиырлар-50;</w:t>
      </w:r>
    </w:p>
    <w:p>
      <w:pPr>
        <w:spacing w:after="0"/>
        <w:ind w:left="0"/>
        <w:jc w:val="both"/>
      </w:pPr>
      <w:r>
        <w:rPr>
          <w:rFonts w:ascii="Times New Roman"/>
          <w:b w:val="false"/>
          <w:i w:val="false"/>
          <w:color w:val="000000"/>
          <w:sz w:val="28"/>
        </w:rPr>
        <w:t>
      2 жасқа дейінгі нетели-30;</w:t>
      </w:r>
    </w:p>
    <w:p>
      <w:pPr>
        <w:spacing w:after="0"/>
        <w:ind w:left="0"/>
        <w:jc w:val="both"/>
      </w:pPr>
      <w:r>
        <w:rPr>
          <w:rFonts w:ascii="Times New Roman"/>
          <w:b w:val="false"/>
          <w:i w:val="false"/>
          <w:color w:val="000000"/>
          <w:sz w:val="28"/>
        </w:rPr>
        <w:t>
      6 айға дейінгі бұзаулар-20;</w:t>
      </w:r>
    </w:p>
    <w:p>
      <w:pPr>
        <w:spacing w:after="0"/>
        <w:ind w:left="0"/>
        <w:jc w:val="both"/>
      </w:pPr>
      <w:r>
        <w:rPr>
          <w:rFonts w:ascii="Times New Roman"/>
          <w:b w:val="false"/>
          <w:i w:val="false"/>
          <w:color w:val="000000"/>
          <w:sz w:val="28"/>
        </w:rPr>
        <w:t>
      жатырды емізбейтін жұмысшы жылқылар-50;</w:t>
      </w:r>
    </w:p>
    <w:p>
      <w:pPr>
        <w:spacing w:after="0"/>
        <w:ind w:left="0"/>
        <w:jc w:val="both"/>
      </w:pPr>
      <w:r>
        <w:rPr>
          <w:rFonts w:ascii="Times New Roman"/>
          <w:b w:val="false"/>
          <w:i w:val="false"/>
          <w:color w:val="000000"/>
          <w:sz w:val="28"/>
        </w:rPr>
        <w:t>
      асыл тұқымды жылқылар, емізетін жатырлар-50;</w:t>
      </w:r>
    </w:p>
    <w:p>
      <w:pPr>
        <w:spacing w:after="0"/>
        <w:ind w:left="0"/>
        <w:jc w:val="both"/>
      </w:pPr>
      <w:r>
        <w:rPr>
          <w:rFonts w:ascii="Times New Roman"/>
          <w:b w:val="false"/>
          <w:i w:val="false"/>
          <w:color w:val="000000"/>
          <w:sz w:val="28"/>
        </w:rPr>
        <w:t>
      1,5 жасқа дейінгі құлындар-40;</w:t>
      </w:r>
    </w:p>
    <w:p>
      <w:pPr>
        <w:spacing w:after="0"/>
        <w:ind w:left="0"/>
        <w:jc w:val="both"/>
      </w:pPr>
      <w:r>
        <w:rPr>
          <w:rFonts w:ascii="Times New Roman"/>
          <w:b w:val="false"/>
          <w:i w:val="false"/>
          <w:color w:val="000000"/>
          <w:sz w:val="28"/>
        </w:rPr>
        <w:t>
      7 айға дейінгі құлындар – 10;</w:t>
      </w:r>
    </w:p>
    <w:p>
      <w:pPr>
        <w:spacing w:after="0"/>
        <w:ind w:left="0"/>
        <w:jc w:val="both"/>
      </w:pPr>
      <w:r>
        <w:rPr>
          <w:rFonts w:ascii="Times New Roman"/>
          <w:b w:val="false"/>
          <w:i w:val="false"/>
          <w:color w:val="000000"/>
          <w:sz w:val="28"/>
        </w:rPr>
        <w:t>
      ересек қой-8;</w:t>
      </w:r>
    </w:p>
    <w:p>
      <w:pPr>
        <w:spacing w:after="0"/>
        <w:ind w:left="0"/>
        <w:jc w:val="both"/>
      </w:pPr>
      <w:r>
        <w:rPr>
          <w:rFonts w:ascii="Times New Roman"/>
          <w:b w:val="false"/>
          <w:i w:val="false"/>
          <w:color w:val="000000"/>
          <w:sz w:val="28"/>
        </w:rPr>
        <w:t>
      1 жасқа дейінгі жас қой-3.</w:t>
      </w:r>
    </w:p>
    <w:p>
      <w:pPr>
        <w:spacing w:after="0"/>
        <w:ind w:left="0"/>
        <w:jc w:val="both"/>
      </w:pPr>
      <w:r>
        <w:rPr>
          <w:rFonts w:ascii="Times New Roman"/>
          <w:b w:val="false"/>
          <w:i w:val="false"/>
          <w:color w:val="000000"/>
          <w:sz w:val="28"/>
        </w:rPr>
        <w:t>
      Көктем және күз мезгілінде (1 бас малға тәулігіне литр):</w:t>
      </w:r>
    </w:p>
    <w:p>
      <w:pPr>
        <w:spacing w:after="0"/>
        <w:ind w:left="0"/>
        <w:jc w:val="both"/>
      </w:pPr>
      <w:r>
        <w:rPr>
          <w:rFonts w:ascii="Times New Roman"/>
          <w:b w:val="false"/>
          <w:i w:val="false"/>
          <w:color w:val="000000"/>
          <w:sz w:val="28"/>
        </w:rPr>
        <w:t>
      сүтті сиырлар-45;</w:t>
      </w:r>
    </w:p>
    <w:p>
      <w:pPr>
        <w:spacing w:after="0"/>
        <w:ind w:left="0"/>
        <w:jc w:val="both"/>
      </w:pPr>
      <w:r>
        <w:rPr>
          <w:rFonts w:ascii="Times New Roman"/>
          <w:b w:val="false"/>
          <w:i w:val="false"/>
          <w:color w:val="000000"/>
          <w:sz w:val="28"/>
        </w:rPr>
        <w:t>
      қысыр сиырлар-40;</w:t>
      </w:r>
    </w:p>
    <w:p>
      <w:pPr>
        <w:spacing w:after="0"/>
        <w:ind w:left="0"/>
        <w:jc w:val="both"/>
      </w:pPr>
      <w:r>
        <w:rPr>
          <w:rFonts w:ascii="Times New Roman"/>
          <w:b w:val="false"/>
          <w:i w:val="false"/>
          <w:color w:val="000000"/>
          <w:sz w:val="28"/>
        </w:rPr>
        <w:t>
      2 жасқа дейінгі баспақтар-30;</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жылқылар-40;</w:t>
      </w:r>
    </w:p>
    <w:p>
      <w:pPr>
        <w:spacing w:after="0"/>
        <w:ind w:left="0"/>
        <w:jc w:val="both"/>
      </w:pPr>
      <w:r>
        <w:rPr>
          <w:rFonts w:ascii="Times New Roman"/>
          <w:b w:val="false"/>
          <w:i w:val="false"/>
          <w:color w:val="000000"/>
          <w:sz w:val="28"/>
        </w:rPr>
        <w:t>
      асыл тұқымды жылқылар,</w:t>
      </w:r>
    </w:p>
    <w:p>
      <w:pPr>
        <w:spacing w:after="0"/>
        <w:ind w:left="0"/>
        <w:jc w:val="both"/>
      </w:pPr>
      <w:r>
        <w:rPr>
          <w:rFonts w:ascii="Times New Roman"/>
          <w:b w:val="false"/>
          <w:i w:val="false"/>
          <w:color w:val="000000"/>
          <w:sz w:val="28"/>
        </w:rPr>
        <w:t>
      емізетін жатырлар-40;</w:t>
      </w:r>
    </w:p>
    <w:p>
      <w:pPr>
        <w:spacing w:after="0"/>
        <w:ind w:left="0"/>
        <w:jc w:val="both"/>
      </w:pPr>
      <w:r>
        <w:rPr>
          <w:rFonts w:ascii="Times New Roman"/>
          <w:b w:val="false"/>
          <w:i w:val="false"/>
          <w:color w:val="000000"/>
          <w:sz w:val="28"/>
        </w:rPr>
        <w:t>
      1,5 жасқа дейінгі құлындар-30;</w:t>
      </w:r>
    </w:p>
    <w:p>
      <w:pPr>
        <w:spacing w:after="0"/>
        <w:ind w:left="0"/>
        <w:jc w:val="both"/>
      </w:pPr>
      <w:r>
        <w:rPr>
          <w:rFonts w:ascii="Times New Roman"/>
          <w:b w:val="false"/>
          <w:i w:val="false"/>
          <w:color w:val="000000"/>
          <w:sz w:val="28"/>
        </w:rPr>
        <w:t>
      7 айға дейінгі құлындар-6;</w:t>
      </w:r>
    </w:p>
    <w:p>
      <w:pPr>
        <w:spacing w:after="0"/>
        <w:ind w:left="0"/>
        <w:jc w:val="both"/>
      </w:pPr>
      <w:r>
        <w:rPr>
          <w:rFonts w:ascii="Times New Roman"/>
          <w:b w:val="false"/>
          <w:i w:val="false"/>
          <w:color w:val="000000"/>
          <w:sz w:val="28"/>
        </w:rPr>
        <w:t>
      ересек қойлар-5.</w:t>
      </w:r>
    </w:p>
    <w:p>
      <w:pPr>
        <w:spacing w:after="0"/>
        <w:ind w:left="0"/>
        <w:jc w:val="both"/>
      </w:pPr>
      <w:r>
        <w:rPr>
          <w:rFonts w:ascii="Times New Roman"/>
          <w:b w:val="false"/>
          <w:i w:val="false"/>
          <w:color w:val="000000"/>
          <w:sz w:val="28"/>
        </w:rPr>
        <w:t>
      Қыс мезгілінде (1 бас малға тәулігіне литр):</w:t>
      </w:r>
    </w:p>
    <w:p>
      <w:pPr>
        <w:spacing w:after="0"/>
        <w:ind w:left="0"/>
        <w:jc w:val="both"/>
      </w:pPr>
      <w:r>
        <w:rPr>
          <w:rFonts w:ascii="Times New Roman"/>
          <w:b w:val="false"/>
          <w:i w:val="false"/>
          <w:color w:val="000000"/>
          <w:sz w:val="28"/>
        </w:rPr>
        <w:t>
      сүтті сиырлар-35;</w:t>
      </w:r>
    </w:p>
    <w:p>
      <w:pPr>
        <w:spacing w:after="0"/>
        <w:ind w:left="0"/>
        <w:jc w:val="both"/>
      </w:pPr>
      <w:r>
        <w:rPr>
          <w:rFonts w:ascii="Times New Roman"/>
          <w:b w:val="false"/>
          <w:i w:val="false"/>
          <w:color w:val="000000"/>
          <w:sz w:val="28"/>
        </w:rPr>
        <w:t>
      қысыр сиырлар-30;</w:t>
      </w:r>
    </w:p>
    <w:p>
      <w:pPr>
        <w:spacing w:after="0"/>
        <w:ind w:left="0"/>
        <w:jc w:val="both"/>
      </w:pPr>
      <w:r>
        <w:rPr>
          <w:rFonts w:ascii="Times New Roman"/>
          <w:b w:val="false"/>
          <w:i w:val="false"/>
          <w:color w:val="000000"/>
          <w:sz w:val="28"/>
        </w:rPr>
        <w:t>
      2 жасқа дейінгі баспақтар-25;</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жылқылар-30;</w:t>
      </w:r>
    </w:p>
    <w:p>
      <w:pPr>
        <w:spacing w:after="0"/>
        <w:ind w:left="0"/>
        <w:jc w:val="both"/>
      </w:pPr>
      <w:r>
        <w:rPr>
          <w:rFonts w:ascii="Times New Roman"/>
          <w:b w:val="false"/>
          <w:i w:val="false"/>
          <w:color w:val="000000"/>
          <w:sz w:val="28"/>
        </w:rPr>
        <w:t>
      асыл тұқымды жылқылар, емізетін жатырлар-30;</w:t>
      </w:r>
    </w:p>
    <w:p>
      <w:pPr>
        <w:spacing w:after="0"/>
        <w:ind w:left="0"/>
        <w:jc w:val="both"/>
      </w:pPr>
      <w:r>
        <w:rPr>
          <w:rFonts w:ascii="Times New Roman"/>
          <w:b w:val="false"/>
          <w:i w:val="false"/>
          <w:color w:val="000000"/>
          <w:sz w:val="28"/>
        </w:rPr>
        <w:t>
      1,5 жасқа дейінгі құлындар – 20;</w:t>
      </w:r>
    </w:p>
    <w:p>
      <w:pPr>
        <w:spacing w:after="0"/>
        <w:ind w:left="0"/>
        <w:jc w:val="both"/>
      </w:pPr>
      <w:r>
        <w:rPr>
          <w:rFonts w:ascii="Times New Roman"/>
          <w:b w:val="false"/>
          <w:i w:val="false"/>
          <w:color w:val="000000"/>
          <w:sz w:val="28"/>
        </w:rPr>
        <w:t>
      ересек қойлар-3.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округке</w:t>
      </w:r>
      <w:r>
        <w:rPr>
          <w:rFonts w:ascii="Times New Roman"/>
          <w:b w:val="false"/>
          <w:i w:val="false"/>
          <w:color w:val="000000"/>
          <w:sz w:val="28"/>
        </w:rPr>
        <w:t xml:space="preserve"> </w:t>
      </w:r>
      <w:r>
        <w:rPr>
          <w:rFonts w:ascii="Times New Roman"/>
          <w:b/>
          <w:i w:val="false"/>
          <w:color w:val="000000"/>
          <w:sz w:val="28"/>
        </w:rPr>
        <w:t>кіретін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жобалық</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онда</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басы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округтің</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мекендері</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көрсетіледі</w:t>
      </w:r>
      <w:r>
        <w:rPr>
          <w:rFonts w:ascii="Times New Roman"/>
          <w:b/>
          <w:i w:val="false"/>
          <w:color w:val="000000"/>
          <w:sz w:val="28"/>
        </w:rPr>
        <w:t>.</w:t>
      </w:r>
      <w:r>
        <w:rPr>
          <w:rFonts w:ascii="Times New Roman"/>
          <w:b w:val="false"/>
          <w:i w:val="false"/>
          <w:color w:val="000000"/>
          <w:sz w:val="28"/>
        </w:rPr>
        <w:t xml:space="preserve"> Құмқұдық ауылдық округінің қоғамдық жайылым алаңы жайылымдық жемге деген қажеттілікті қамтамасыз етеді. Алайда Құмқұдық елді мекенінде жайылым тапшылығы жоқ.</w:t>
      </w:r>
    </w:p>
    <w:bookmarkStart w:name="z85" w:id="83"/>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құжаттар</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санаттары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учаскелерінің</w:t>
      </w:r>
      <w:r>
        <w:rPr>
          <w:rFonts w:ascii="Times New Roman"/>
          <w:b w:val="false"/>
          <w:i w:val="false"/>
          <w:color w:val="000000"/>
          <w:sz w:val="28"/>
        </w:rPr>
        <w:t xml:space="preserve"> </w:t>
      </w:r>
      <w:r>
        <w:rPr>
          <w:rFonts w:ascii="Times New Roman"/>
          <w:b/>
          <w:i w:val="false"/>
          <w:color w:val="000000"/>
          <w:sz w:val="28"/>
        </w:rPr>
        <w:t>меншік</w:t>
      </w:r>
      <w:r>
        <w:rPr>
          <w:rFonts w:ascii="Times New Roman"/>
          <w:b w:val="false"/>
          <w:i w:val="false"/>
          <w:color w:val="000000"/>
          <w:sz w:val="28"/>
        </w:rPr>
        <w:t xml:space="preserve"> </w:t>
      </w:r>
      <w:r>
        <w:rPr>
          <w:rFonts w:ascii="Times New Roman"/>
          <w:b/>
          <w:i w:val="false"/>
          <w:color w:val="000000"/>
          <w:sz w:val="28"/>
        </w:rPr>
        <w:t>иелері</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пайдаланушылар</w:t>
      </w:r>
      <w:r>
        <w:rPr>
          <w:rFonts w:ascii="Times New Roman"/>
          <w:b w:val="false"/>
          <w:i w:val="false"/>
          <w:color w:val="000000"/>
          <w:sz w:val="28"/>
        </w:rPr>
        <w:t xml:space="preserve"> </w:t>
      </w:r>
      <w:r>
        <w:rPr>
          <w:rFonts w:ascii="Times New Roman"/>
          <w:b/>
          <w:i w:val="false"/>
          <w:color w:val="000000"/>
          <w:sz w:val="28"/>
        </w:rPr>
        <w:t>бөлінісінде</w:t>
      </w:r>
      <w:r>
        <w:rPr>
          <w:rFonts w:ascii="Times New Roman"/>
          <w:b w:val="false"/>
          <w:i w:val="false"/>
          <w:color w:val="000000"/>
          <w:sz w:val="28"/>
        </w:rPr>
        <w:t xml:space="preserve"> </w:t>
      </w:r>
      <w:r>
        <w:rPr>
          <w:rFonts w:ascii="Times New Roman"/>
          <w:b/>
          <w:i w:val="false"/>
          <w:color w:val="000000"/>
          <w:sz w:val="28"/>
        </w:rPr>
        <w:t>Құмқұдық</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округі</w:t>
      </w:r>
      <w:r>
        <w:rPr>
          <w:rFonts w:ascii="Times New Roman"/>
          <w:b w:val="false"/>
          <w:i w:val="false"/>
          <w:color w:val="000000"/>
          <w:sz w:val="28"/>
        </w:rPr>
        <w:t xml:space="preserve"> </w:t>
      </w:r>
      <w:r>
        <w:rPr>
          <w:rFonts w:ascii="Times New Roman"/>
          <w:b/>
          <w:i w:val="false"/>
          <w:color w:val="000000"/>
          <w:sz w:val="28"/>
        </w:rPr>
        <w:t>аумағында</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орналасу</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8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18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7810500" cy="918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6" w:id="84"/>
    <w:p>
      <w:pPr>
        <w:spacing w:after="0"/>
        <w:ind w:left="0"/>
        <w:jc w:val="both"/>
      </w:pPr>
      <w:r>
        <w:rPr>
          <w:rFonts w:ascii="Times New Roman"/>
          <w:b w:val="false"/>
          <w:i w:val="false"/>
          <w:color w:val="000000"/>
          <w:sz w:val="28"/>
        </w:rPr>
        <w:t xml:space="preserve">
      </w:t>
      </w:r>
      <w:r>
        <w:rPr>
          <w:rFonts w:ascii="Times New Roman"/>
          <w:b/>
          <w:i w:val="false"/>
          <w:color w:val="000000"/>
          <w:sz w:val="28"/>
        </w:rPr>
        <w:t>2.</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шекаралары</w:t>
      </w:r>
      <w:r>
        <w:rPr>
          <w:rFonts w:ascii="Times New Roman"/>
          <w:b w:val="false"/>
          <w:i w:val="false"/>
          <w:color w:val="000000"/>
          <w:sz w:val="28"/>
        </w:rPr>
        <w:t xml:space="preserve"> </w:t>
      </w:r>
      <w:r>
        <w:rPr>
          <w:rFonts w:ascii="Times New Roman"/>
          <w:b/>
          <w:i w:val="false"/>
          <w:color w:val="000000"/>
          <w:sz w:val="28"/>
        </w:rPr>
        <w:t>мен</w:t>
      </w:r>
      <w:r>
        <w:rPr>
          <w:rFonts w:ascii="Times New Roman"/>
          <w:b w:val="false"/>
          <w:i w:val="false"/>
          <w:color w:val="000000"/>
          <w:sz w:val="28"/>
        </w:rPr>
        <w:t xml:space="preserve"> </w:t>
      </w:r>
      <w:r>
        <w:rPr>
          <w:rFonts w:ascii="Times New Roman"/>
          <w:b/>
          <w:i w:val="false"/>
          <w:color w:val="000000"/>
          <w:sz w:val="28"/>
        </w:rPr>
        <w:t>алаңдары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8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69200" cy="923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7569200" cy="923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7" w:id="85"/>
    <w:p>
      <w:pPr>
        <w:spacing w:after="0"/>
        <w:ind w:left="0"/>
        <w:jc w:val="both"/>
      </w:pPr>
      <w:r>
        <w:rPr>
          <w:rFonts w:ascii="Times New Roman"/>
          <w:b w:val="false"/>
          <w:i w:val="false"/>
          <w:color w:val="000000"/>
          <w:sz w:val="28"/>
        </w:rPr>
        <w:t xml:space="preserve">
      </w:t>
      </w:r>
      <w:r>
        <w:rPr>
          <w:rFonts w:ascii="Times New Roman"/>
          <w:b/>
          <w:i w:val="false"/>
          <w:color w:val="000000"/>
          <w:sz w:val="28"/>
        </w:rPr>
        <w:t>3.</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көрсетілген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қамау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қамау көктем-жаз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қамау көктем-жаз-күз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қамау 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bl>
    <w:p>
      <w:pPr>
        <w:spacing w:after="0"/>
        <w:ind w:left="0"/>
        <w:jc w:val="both"/>
      </w:pPr>
      <w:r>
        <w:rPr>
          <w:rFonts w:ascii="Times New Roman"/>
          <w:b w:val="false"/>
          <w:i w:val="false"/>
          <w:color w:val="000000"/>
          <w:sz w:val="28"/>
        </w:rPr>
        <w:t>
      ескерту: 1 , 2, 3, 4 жылына қолданылатын қамаудың реті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84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7810500" cy="684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8" w:id="86"/>
    <w:p>
      <w:pPr>
        <w:spacing w:after="0"/>
        <w:ind w:left="0"/>
        <w:jc w:val="both"/>
      </w:pPr>
      <w:r>
        <w:rPr>
          <w:rFonts w:ascii="Times New Roman"/>
          <w:b w:val="false"/>
          <w:i w:val="false"/>
          <w:color w:val="000000"/>
          <w:sz w:val="28"/>
        </w:rPr>
        <w:t xml:space="preserve">
      </w:t>
      </w:r>
      <w:r>
        <w:rPr>
          <w:rFonts w:ascii="Times New Roman"/>
          <w:b/>
          <w:i w:val="false"/>
          <w:color w:val="000000"/>
          <w:sz w:val="28"/>
        </w:rPr>
        <w:t>4.</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трассаларын</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инфрақұрылымның</w:t>
      </w:r>
      <w:r>
        <w:rPr>
          <w:rFonts w:ascii="Times New Roman"/>
          <w:b w:val="false"/>
          <w:i w:val="false"/>
          <w:color w:val="000000"/>
          <w:sz w:val="28"/>
        </w:rPr>
        <w:t xml:space="preserve"> </w:t>
      </w:r>
      <w:r>
        <w:rPr>
          <w:rFonts w:ascii="Times New Roman"/>
          <w:b/>
          <w:i w:val="false"/>
          <w:color w:val="000000"/>
          <w:sz w:val="28"/>
        </w:rPr>
        <w:t>өзге</w:t>
      </w:r>
      <w:r>
        <w:rPr>
          <w:rFonts w:ascii="Times New Roman"/>
          <w:b w:val="false"/>
          <w:i w:val="false"/>
          <w:color w:val="000000"/>
          <w:sz w:val="28"/>
        </w:rPr>
        <w:t xml:space="preserve"> </w:t>
      </w:r>
      <w:r>
        <w:rPr>
          <w:rFonts w:ascii="Times New Roman"/>
          <w:b/>
          <w:i w:val="false"/>
          <w:color w:val="000000"/>
          <w:sz w:val="28"/>
        </w:rPr>
        <w:t>де</w:t>
      </w:r>
      <w:r>
        <w:rPr>
          <w:rFonts w:ascii="Times New Roman"/>
          <w:b w:val="false"/>
          <w:i w:val="false"/>
          <w:color w:val="000000"/>
          <w:sz w:val="28"/>
        </w:rPr>
        <w:t xml:space="preserve"> </w:t>
      </w:r>
      <w:r>
        <w:rPr>
          <w:rFonts w:ascii="Times New Roman"/>
          <w:b/>
          <w:i w:val="false"/>
          <w:color w:val="000000"/>
          <w:sz w:val="28"/>
        </w:rPr>
        <w:t>объектілерін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сондай-ақ</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w:t>
      </w:r>
      <w:r>
        <w:rPr>
          <w:rFonts w:ascii="Times New Roman"/>
          <w:b w:val="false"/>
          <w:i w:val="false"/>
          <w:color w:val="000000"/>
          <w:sz w:val="28"/>
        </w:rPr>
        <w:t xml:space="preserve"> </w:t>
      </w:r>
      <w:r>
        <w:rPr>
          <w:rFonts w:ascii="Times New Roman"/>
          <w:b/>
          <w:i w:val="false"/>
          <w:color w:val="000000"/>
          <w:sz w:val="28"/>
        </w:rPr>
        <w:t>объектілері</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қорымдарының</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жері</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8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37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7810500" cy="737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9" w:id="87"/>
    <w:p>
      <w:pPr>
        <w:spacing w:after="0"/>
        <w:ind w:left="0"/>
        <w:jc w:val="both"/>
      </w:pPr>
      <w:r>
        <w:rPr>
          <w:rFonts w:ascii="Times New Roman"/>
          <w:b w:val="false"/>
          <w:i w:val="false"/>
          <w:color w:val="000000"/>
          <w:sz w:val="28"/>
        </w:rPr>
        <w:t xml:space="preserve">
      </w:t>
      </w:r>
      <w:r>
        <w:rPr>
          <w:rFonts w:ascii="Times New Roman"/>
          <w:b/>
          <w:i w:val="false"/>
          <w:color w:val="000000"/>
          <w:sz w:val="28"/>
        </w:rPr>
        <w:t>5.</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пайдаланушыларға</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пайдалануға</w:t>
      </w:r>
      <w:r>
        <w:rPr>
          <w:rFonts w:ascii="Times New Roman"/>
          <w:b w:val="false"/>
          <w:i w:val="false"/>
          <w:color w:val="000000"/>
          <w:sz w:val="28"/>
        </w:rPr>
        <w:t xml:space="preserve"> </w:t>
      </w:r>
      <w:r>
        <w:rPr>
          <w:rFonts w:ascii="Times New Roman"/>
          <w:b/>
          <w:i w:val="false"/>
          <w:color w:val="000000"/>
          <w:sz w:val="28"/>
        </w:rPr>
        <w:t>берілуі</w:t>
      </w:r>
      <w:r>
        <w:rPr>
          <w:rFonts w:ascii="Times New Roman"/>
          <w:b w:val="false"/>
          <w:i w:val="false"/>
          <w:color w:val="000000"/>
          <w:sz w:val="28"/>
        </w:rPr>
        <w:t xml:space="preserve"> </w:t>
      </w:r>
      <w:r>
        <w:rPr>
          <w:rFonts w:ascii="Times New Roman"/>
          <w:b/>
          <w:i w:val="false"/>
          <w:color w:val="000000"/>
          <w:sz w:val="28"/>
        </w:rPr>
        <w:t>мүмкін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8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15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7810500" cy="815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0" w:id="88"/>
    <w:p>
      <w:pPr>
        <w:spacing w:after="0"/>
        <w:ind w:left="0"/>
        <w:jc w:val="both"/>
      </w:pPr>
      <w:r>
        <w:rPr>
          <w:rFonts w:ascii="Times New Roman"/>
          <w:b w:val="false"/>
          <w:i w:val="false"/>
          <w:color w:val="000000"/>
          <w:sz w:val="28"/>
        </w:rPr>
        <w:t xml:space="preserve">
      </w:t>
      </w:r>
      <w:r>
        <w:rPr>
          <w:rFonts w:ascii="Times New Roman"/>
          <w:b/>
          <w:i w:val="false"/>
          <w:color w:val="000000"/>
          <w:sz w:val="28"/>
        </w:rPr>
        <w:t>6.</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пайдаланушылардың</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w:t>
      </w:r>
      <w:r>
        <w:rPr>
          <w:rFonts w:ascii="Times New Roman"/>
          <w:b w:val="false"/>
          <w:i w:val="false"/>
          <w:color w:val="000000"/>
          <w:sz w:val="28"/>
        </w:rPr>
        <w:t xml:space="preserve"> </w:t>
      </w:r>
      <w:r>
        <w:rPr>
          <w:rFonts w:ascii="Times New Roman"/>
          <w:b/>
          <w:i w:val="false"/>
          <w:color w:val="000000"/>
          <w:sz w:val="28"/>
        </w:rPr>
        <w:t>нормасына</w:t>
      </w:r>
      <w:r>
        <w:rPr>
          <w:rFonts w:ascii="Times New Roman"/>
          <w:b w:val="false"/>
          <w:i w:val="false"/>
          <w:color w:val="000000"/>
          <w:sz w:val="28"/>
        </w:rPr>
        <w:t xml:space="preserve"> </w:t>
      </w:r>
      <w:r>
        <w:rPr>
          <w:rFonts w:ascii="Times New Roman"/>
          <w:b/>
          <w:i w:val="false"/>
          <w:color w:val="000000"/>
          <w:sz w:val="28"/>
        </w:rPr>
        <w:t>сәйкес</w:t>
      </w:r>
      <w:r>
        <w:rPr>
          <w:rFonts w:ascii="Times New Roman"/>
          <w:b w:val="false"/>
          <w:i w:val="false"/>
          <w:color w:val="000000"/>
          <w:sz w:val="28"/>
        </w:rPr>
        <w:t xml:space="preserve"> </w:t>
      </w:r>
      <w:r>
        <w:rPr>
          <w:rFonts w:ascii="Times New Roman"/>
          <w:b/>
          <w:i w:val="false"/>
          <w:color w:val="000000"/>
          <w:sz w:val="28"/>
        </w:rPr>
        <w:t>жасалған</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көздеріне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көлдерге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өзендерге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тоғандарға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апандарға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суару</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суландыру</w:t>
      </w:r>
      <w:r>
        <w:rPr>
          <w:rFonts w:ascii="Times New Roman"/>
          <w:b w:val="false"/>
          <w:i w:val="false"/>
          <w:color w:val="000000"/>
          <w:sz w:val="28"/>
        </w:rPr>
        <w:t xml:space="preserve"> </w:t>
      </w:r>
      <w:r>
        <w:rPr>
          <w:rFonts w:ascii="Times New Roman"/>
          <w:b/>
          <w:i w:val="false"/>
          <w:color w:val="000000"/>
          <w:sz w:val="28"/>
        </w:rPr>
        <w:t>арналарына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құбырлы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шахта</w:t>
      </w:r>
      <w:r>
        <w:rPr>
          <w:rFonts w:ascii="Times New Roman"/>
          <w:b w:val="false"/>
          <w:i w:val="false"/>
          <w:color w:val="000000"/>
          <w:sz w:val="28"/>
        </w:rPr>
        <w:t xml:space="preserve"> </w:t>
      </w:r>
      <w:r>
        <w:rPr>
          <w:rFonts w:ascii="Times New Roman"/>
          <w:b/>
          <w:i w:val="false"/>
          <w:color w:val="000000"/>
          <w:sz w:val="28"/>
        </w:rPr>
        <w:t>құдықтарына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қол</w:t>
      </w:r>
      <w:r>
        <w:rPr>
          <w:rFonts w:ascii="Times New Roman"/>
          <w:b w:val="false"/>
          <w:i w:val="false"/>
          <w:color w:val="000000"/>
          <w:sz w:val="28"/>
        </w:rPr>
        <w:t xml:space="preserve"> </w:t>
      </w:r>
      <w:r>
        <w:rPr>
          <w:rFonts w:ascii="Times New Roman"/>
          <w:b/>
          <w:i w:val="false"/>
          <w:color w:val="000000"/>
          <w:sz w:val="28"/>
        </w:rPr>
        <w:t>жеткізу</w:t>
      </w:r>
      <w:r>
        <w:rPr>
          <w:rFonts w:ascii="Times New Roman"/>
          <w:b w:val="false"/>
          <w:i w:val="false"/>
          <w:color w:val="000000"/>
          <w:sz w:val="28"/>
        </w:rPr>
        <w:t xml:space="preserve"> </w:t>
      </w:r>
      <w:r>
        <w:rPr>
          <w:rFonts w:ascii="Times New Roman"/>
          <w:b/>
          <w:i w:val="false"/>
          <w:color w:val="000000"/>
          <w:sz w:val="28"/>
        </w:rPr>
        <w:t>схемасы</w:t>
      </w:r>
    </w:p>
    <w:bookmarkEnd w:id="8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61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7810500" cy="861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1" w:id="89"/>
    <w:p>
      <w:pPr>
        <w:spacing w:after="0"/>
        <w:ind w:left="0"/>
        <w:jc w:val="both"/>
      </w:pPr>
      <w:r>
        <w:rPr>
          <w:rFonts w:ascii="Times New Roman"/>
          <w:b w:val="false"/>
          <w:i w:val="false"/>
          <w:color w:val="000000"/>
          <w:sz w:val="28"/>
        </w:rPr>
        <w:t xml:space="preserve">
      </w:t>
      </w:r>
      <w:r>
        <w:rPr>
          <w:rFonts w:ascii="Times New Roman"/>
          <w:b/>
          <w:i w:val="false"/>
          <w:color w:val="000000"/>
          <w:sz w:val="28"/>
        </w:rPr>
        <w:t>7.</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жанында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жайылымдарында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8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75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7810500" cy="875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2" w:id="90"/>
    <w:p>
      <w:pPr>
        <w:spacing w:after="0"/>
        <w:ind w:left="0"/>
        <w:jc w:val="both"/>
      </w:pPr>
      <w:r>
        <w:rPr>
          <w:rFonts w:ascii="Times New Roman"/>
          <w:b w:val="false"/>
          <w:i w:val="false"/>
          <w:color w:val="000000"/>
          <w:sz w:val="28"/>
        </w:rPr>
        <w:t xml:space="preserve">
      </w:t>
      </w:r>
      <w:r>
        <w:rPr>
          <w:rFonts w:ascii="Times New Roman"/>
          <w:b/>
          <w:i w:val="false"/>
          <w:color w:val="000000"/>
          <w:sz w:val="28"/>
        </w:rPr>
        <w:t>8.</w:t>
      </w:r>
      <w:r>
        <w:rPr>
          <w:rFonts w:ascii="Times New Roman"/>
          <w:b w:val="false"/>
          <w:i w:val="false"/>
          <w:color w:val="000000"/>
          <w:sz w:val="28"/>
        </w:rPr>
        <w:t xml:space="preserve"> </w:t>
      </w:r>
      <w:r>
        <w:rPr>
          <w:rFonts w:ascii="Times New Roman"/>
          <w:b/>
          <w:i w:val="false"/>
          <w:color w:val="000000"/>
          <w:sz w:val="28"/>
        </w:rPr>
        <w:t>Ауылда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маңында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жайылымдарға</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9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07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7810500" cy="807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Әйтеке би аудандық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25 қыркүйектегі № 383 </w:t>
            </w:r>
            <w:r>
              <w:br/>
            </w:r>
            <w:r>
              <w:rPr>
                <w:rFonts w:ascii="Times New Roman"/>
                <w:b w:val="false"/>
                <w:i w:val="false"/>
                <w:color w:val="000000"/>
                <w:sz w:val="20"/>
              </w:rPr>
              <w:t>шешіміне 12-қосымша</w:t>
            </w:r>
          </w:p>
        </w:tc>
      </w:tr>
    </w:tbl>
    <w:p>
      <w:pPr>
        <w:spacing w:after="0"/>
        <w:ind w:left="0"/>
        <w:jc w:val="left"/>
      </w:pPr>
      <w:r>
        <w:rPr>
          <w:rFonts w:ascii="Times New Roman"/>
          <w:b/>
          <w:i w:val="false"/>
          <w:color w:val="000000"/>
        </w:rPr>
        <w:t xml:space="preserve"> Қызылжұлдыз ауылдық округінде жайылымдарды басқару және оларды пайдалану жөніндегі 2025-2029 жылдарға арналған жоспар</w:t>
      </w:r>
    </w:p>
    <w:p>
      <w:pPr>
        <w:spacing w:after="0"/>
        <w:ind w:left="0"/>
        <w:jc w:val="both"/>
      </w:pPr>
      <w:r>
        <w:rPr>
          <w:rFonts w:ascii="Times New Roman"/>
          <w:b w:val="false"/>
          <w:i w:val="false"/>
          <w:color w:val="000000"/>
          <w:sz w:val="28"/>
        </w:rPr>
        <w:t xml:space="preserve">
      Осы жайылымдарды басқару және оларды пайдалану жөніндегі жоспар (бұдан әрі-жоспар) "Жайылымдар туралы" Қазақстан Республикасы Заңының </w:t>
      </w:r>
      <w:r>
        <w:rPr>
          <w:rFonts w:ascii="Times New Roman"/>
          <w:b w:val="false"/>
          <w:i w:val="false"/>
          <w:color w:val="000000"/>
          <w:sz w:val="28"/>
        </w:rPr>
        <w:t>6 – бабының</w:t>
      </w:r>
      <w:r>
        <w:rPr>
          <w:rFonts w:ascii="Times New Roman"/>
          <w:b w:val="false"/>
          <w:i w:val="false"/>
          <w:color w:val="000000"/>
          <w:sz w:val="28"/>
        </w:rPr>
        <w:t xml:space="preserve"> 4-1) тармақшасына (бұдан әрі-Заң),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Ауыл шаруашылығы министрінің 29 шілдедегі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 2024 жылғы № 263 "Жайылымдарды басқару және оларды пайдалану жөніндегі үлгілік жоспарды бекіту туралы" (Нормативтік құқықтық актілерді мемлекеттік тіркеу тізілімінде № 34831 болып тіркелген).Жоспар жайылымдарды ұтымды пайдалану, жемшөпке қажеттілікті тұрақты қамтамасыз ету және жайылымдардың тозуы процестерін болғызбау мақсатында қабылданады. Жоспарды әзірлеген кезде мыналар ескеріледі:</w:t>
      </w:r>
    </w:p>
    <w:p>
      <w:pPr>
        <w:spacing w:after="0"/>
        <w:ind w:left="0"/>
        <w:jc w:val="both"/>
      </w:pPr>
      <w:r>
        <w:rPr>
          <w:rFonts w:ascii="Times New Roman"/>
          <w:b w:val="false"/>
          <w:i w:val="false"/>
          <w:color w:val="000000"/>
          <w:sz w:val="28"/>
        </w:rPr>
        <w:t xml:space="preserve">
      1) осы Жоспарға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xml:space="preserve">
      2) осы Жоспарға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жайылымдарды геоботаникалық зерттеп-қарау мәліметтері.</w:t>
      </w:r>
    </w:p>
    <w:p>
      <w:pPr>
        <w:spacing w:after="0"/>
        <w:ind w:left="0"/>
        <w:jc w:val="both"/>
      </w:pPr>
      <w:r>
        <w:rPr>
          <w:rFonts w:ascii="Times New Roman"/>
          <w:b w:val="false"/>
          <w:i w:val="false"/>
          <w:color w:val="000000"/>
          <w:sz w:val="28"/>
        </w:rPr>
        <w:t xml:space="preserve">
      3) Қазақстан Республикасы Ауыл шаруашылығы министрінің 2020 жылғы 3 ақпандағы № 35 бұйрығымен (Нормативтік құқықтық актілерді мемлекеттік тіркеу тізілімінде № 19987 болып тіркелген) бекітілген </w:t>
      </w:r>
      <w:r>
        <w:rPr>
          <w:rFonts w:ascii="Times New Roman"/>
          <w:b w:val="false"/>
          <w:i w:val="false"/>
          <w:color w:val="000000"/>
          <w:sz w:val="28"/>
        </w:rPr>
        <w:t>Мал қорымдарының (биотермиялық шұңқырлардың) тізілімін жүргізу қағидаларына</w:t>
      </w:r>
      <w:r>
        <w:rPr>
          <w:rFonts w:ascii="Times New Roman"/>
          <w:b w:val="false"/>
          <w:i w:val="false"/>
          <w:color w:val="000000"/>
          <w:sz w:val="28"/>
        </w:rPr>
        <w:t xml:space="preserve"> сәйкес қалыптастырылған мал қорымдары (биометриялық шұңқырлар) туралы мәліметтер;</w:t>
      </w:r>
    </w:p>
    <w:p>
      <w:pPr>
        <w:spacing w:after="0"/>
        <w:ind w:left="0"/>
        <w:jc w:val="both"/>
      </w:pPr>
      <w:r>
        <w:rPr>
          <w:rFonts w:ascii="Times New Roman"/>
          <w:b w:val="false"/>
          <w:i w:val="false"/>
          <w:color w:val="000000"/>
          <w:sz w:val="28"/>
        </w:rPr>
        <w:t xml:space="preserve">
      4) осы Жоспарға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жайылымдық инфрақұрылым объектілері туралы және ауыл шаруашылығы жануарларын айдап өтуге арналған сервитуттар туралы мәліметтер.</w:t>
      </w:r>
    </w:p>
    <w:p>
      <w:pPr>
        <w:spacing w:after="0"/>
        <w:ind w:left="0"/>
        <w:jc w:val="both"/>
      </w:pPr>
      <w:r>
        <w:rPr>
          <w:rFonts w:ascii="Times New Roman"/>
          <w:b w:val="false"/>
          <w:i w:val="false"/>
          <w:color w:val="000000"/>
          <w:sz w:val="28"/>
        </w:rPr>
        <w:t xml:space="preserve">
      5) осы Жоспарға </w:t>
      </w:r>
      <w:r>
        <w:rPr>
          <w:rFonts w:ascii="Times New Roman"/>
          <w:b w:val="false"/>
          <w:i w:val="false"/>
          <w:color w:val="000000"/>
          <w:sz w:val="28"/>
        </w:rPr>
        <w:t>4-қосымшаның</w:t>
      </w:r>
      <w:r>
        <w:rPr>
          <w:rFonts w:ascii="Times New Roman"/>
          <w:b w:val="false"/>
          <w:i w:val="false"/>
          <w:color w:val="000000"/>
          <w:sz w:val="28"/>
        </w:rPr>
        <w:t xml:space="preserve"> 1-кестесіне сәйкес нысан бойынша ауыл шаруашылығы жануарларының иелерін көрсете отырып, оларды сәйкестендіру дерекқорынан алынған ауыл шаруашылығы жануарлары басының саны туралы деректер;</w:t>
      </w:r>
    </w:p>
    <w:p>
      <w:pPr>
        <w:spacing w:after="0"/>
        <w:ind w:left="0"/>
        <w:jc w:val="both"/>
      </w:pPr>
      <w:r>
        <w:rPr>
          <w:rFonts w:ascii="Times New Roman"/>
          <w:b w:val="false"/>
          <w:i w:val="false"/>
          <w:color w:val="000000"/>
          <w:sz w:val="28"/>
        </w:rPr>
        <w:t xml:space="preserve">
      6) осы Жоспарға </w:t>
      </w:r>
      <w:r>
        <w:rPr>
          <w:rFonts w:ascii="Times New Roman"/>
          <w:b w:val="false"/>
          <w:i w:val="false"/>
          <w:color w:val="000000"/>
          <w:sz w:val="28"/>
        </w:rPr>
        <w:t>4-қосымшаның</w:t>
      </w:r>
      <w:r>
        <w:rPr>
          <w:rFonts w:ascii="Times New Roman"/>
          <w:b w:val="false"/>
          <w:i w:val="false"/>
          <w:color w:val="000000"/>
          <w:sz w:val="28"/>
        </w:rPr>
        <w:t xml:space="preserve"> 2-кестесіне сәйкес нысан бойынша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p>
      <w:pPr>
        <w:spacing w:after="0"/>
        <w:ind w:left="0"/>
        <w:jc w:val="both"/>
      </w:pPr>
      <w:r>
        <w:rPr>
          <w:rFonts w:ascii="Times New Roman"/>
          <w:b w:val="false"/>
          <w:i w:val="false"/>
          <w:color w:val="000000"/>
          <w:sz w:val="28"/>
        </w:rPr>
        <w:t xml:space="preserve">
      7) осы Жоспарға </w:t>
      </w:r>
      <w:r>
        <w:rPr>
          <w:rFonts w:ascii="Times New Roman"/>
          <w:b w:val="false"/>
          <w:i w:val="false"/>
          <w:color w:val="000000"/>
          <w:sz w:val="28"/>
        </w:rPr>
        <w:t>4-қосымшаның</w:t>
      </w:r>
      <w:r>
        <w:rPr>
          <w:rFonts w:ascii="Times New Roman"/>
          <w:b w:val="false"/>
          <w:i w:val="false"/>
          <w:color w:val="000000"/>
          <w:sz w:val="28"/>
        </w:rPr>
        <w:t xml:space="preserve"> 3-кестесіне сәйкес нысан бойынша шалғайдағы жайылымдарда жаю үшін ауыл шаруашылығы жануарлары басының саны туралы мәліметтер.</w:t>
      </w:r>
    </w:p>
    <w:p>
      <w:pPr>
        <w:spacing w:after="0"/>
        <w:ind w:left="0"/>
        <w:jc w:val="both"/>
      </w:pPr>
      <w:r>
        <w:rPr>
          <w:rFonts w:ascii="Times New Roman"/>
          <w:b w:val="false"/>
          <w:i w:val="false"/>
          <w:color w:val="000000"/>
          <w:sz w:val="28"/>
        </w:rPr>
        <w:t>
      8) екпе және аридтік жайылымдарда, орман, су қорлары мен ерекше қорғалатын табиғи аумақтар жерлерінде ауыл шаруашылығы жануарларын жаю ерекшеліктері туралы деректер.</w:t>
      </w:r>
    </w:p>
    <w:p>
      <w:pPr>
        <w:spacing w:after="0"/>
        <w:ind w:left="0"/>
        <w:jc w:val="both"/>
      </w:pPr>
      <w:r>
        <w:rPr>
          <w:rFonts w:ascii="Times New Roman"/>
          <w:b w:val="false"/>
          <w:i w:val="false"/>
          <w:color w:val="000000"/>
          <w:sz w:val="28"/>
        </w:rPr>
        <w:t xml:space="preserve">
      9) осы Жоспарға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ұсынылатын жайылым айналымдарының схемалары;</w:t>
      </w:r>
    </w:p>
    <w:p>
      <w:pPr>
        <w:spacing w:after="0"/>
        <w:ind w:left="0"/>
        <w:jc w:val="both"/>
      </w:pPr>
      <w:r>
        <w:rPr>
          <w:rFonts w:ascii="Times New Roman"/>
          <w:b w:val="false"/>
          <w:i w:val="false"/>
          <w:color w:val="000000"/>
          <w:sz w:val="28"/>
        </w:rPr>
        <w:t>
      10) мал шаруашылығы және өсімдік шаруашылығы статистикасы бойынша ресми статистикалық ақпарат.</w:t>
      </w:r>
    </w:p>
    <w:p>
      <w:pPr>
        <w:spacing w:after="0"/>
        <w:ind w:left="0"/>
        <w:jc w:val="both"/>
      </w:pPr>
      <w:r>
        <w:rPr>
          <w:rFonts w:ascii="Times New Roman"/>
          <w:b w:val="false"/>
          <w:i w:val="false"/>
          <w:color w:val="000000"/>
          <w:sz w:val="28"/>
        </w:rPr>
        <w:t>
      Жоспарда мынадай қосымшалар қамтылған:</w:t>
      </w:r>
    </w:p>
    <w:p>
      <w:pPr>
        <w:spacing w:after="0"/>
        <w:ind w:left="0"/>
        <w:jc w:val="both"/>
      </w:pPr>
      <w:r>
        <w:rPr>
          <w:rFonts w:ascii="Times New Roman"/>
          <w:b w:val="false"/>
          <w:i w:val="false"/>
          <w:color w:val="000000"/>
          <w:sz w:val="28"/>
        </w:rPr>
        <w:t xml:space="preserve">
      1) әкімшілік-аумақтық бірлік аумағында жайылымдардың жер санаттары бөлінісінде орналасу </w:t>
      </w:r>
      <w:r>
        <w:rPr>
          <w:rFonts w:ascii="Times New Roman"/>
          <w:b w:val="false"/>
          <w:i w:val="false"/>
          <w:color w:val="000000"/>
          <w:sz w:val="28"/>
        </w:rPr>
        <w:t>схемасы</w:t>
      </w:r>
      <w:r>
        <w:rPr>
          <w:rFonts w:ascii="Times New Roman"/>
          <w:b w:val="false"/>
          <w:i w:val="false"/>
          <w:color w:val="000000"/>
          <w:sz w:val="28"/>
        </w:rPr>
        <w:t xml:space="preserve"> (картасы), онда жайылымдардың шекаралары, алаңдары мен түрлері, оның ішінде шалғайдағы, маусымдық, құрғақ және екпе жайылымдар,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p>
      <w:pPr>
        <w:spacing w:after="0"/>
        <w:ind w:left="0"/>
        <w:jc w:val="both"/>
      </w:pPr>
      <w:r>
        <w:rPr>
          <w:rFonts w:ascii="Times New Roman"/>
          <w:b w:val="false"/>
          <w:i w:val="false"/>
          <w:color w:val="000000"/>
          <w:sz w:val="28"/>
        </w:rPr>
        <w:t xml:space="preserve">
      2) жеке ауладағы ауыл шаруашылығы жануарларын жаю бойынша халықтың мұқтаждығына арналған жайылымдар, оның ішінде қоғамдық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 онда жеке ауладағы ауыл шаруашылығы жануарларын жаю бойынша халықтың мұқтаждығына арналған жайылымдардың, оның ішінде қоғамдық жайылымдардың шекаралары мен алаңдары көрсетіледі;</w:t>
      </w:r>
    </w:p>
    <w:p>
      <w:pPr>
        <w:spacing w:after="0"/>
        <w:ind w:left="0"/>
        <w:jc w:val="both"/>
      </w:pPr>
      <w:r>
        <w:rPr>
          <w:rFonts w:ascii="Times New Roman"/>
          <w:b w:val="false"/>
          <w:i w:val="false"/>
          <w:color w:val="000000"/>
          <w:sz w:val="28"/>
        </w:rPr>
        <w:t xml:space="preserve">
      3) ұсынылатын жайылым айналымдарының схемалары көрсетілген </w:t>
      </w:r>
      <w:r>
        <w:rPr>
          <w:rFonts w:ascii="Times New Roman"/>
          <w:b w:val="false"/>
          <w:i w:val="false"/>
          <w:color w:val="000000"/>
          <w:sz w:val="28"/>
        </w:rPr>
        <w:t>схема</w:t>
      </w:r>
      <w:r>
        <w:rPr>
          <w:rFonts w:ascii="Times New Roman"/>
          <w:b w:val="false"/>
          <w:i w:val="false"/>
          <w:color w:val="000000"/>
          <w:sz w:val="28"/>
        </w:rPr>
        <w:t xml:space="preserve"> (карта), онда жайылымдарды геоботаникалық зерттеп-қарау негізінде ұсынылатын жайылым айналымдарының схемалары көрсетіледі;</w:t>
      </w:r>
    </w:p>
    <w:p>
      <w:pPr>
        <w:spacing w:after="0"/>
        <w:ind w:left="0"/>
        <w:jc w:val="both"/>
      </w:pPr>
      <w:r>
        <w:rPr>
          <w:rFonts w:ascii="Times New Roman"/>
          <w:b w:val="false"/>
          <w:i w:val="false"/>
          <w:color w:val="000000"/>
          <w:sz w:val="28"/>
        </w:rPr>
        <w:t xml:space="preserve">
      4) ауыл шаруашылығы жануарларын айдауға арналған сервитуттар, мал айдайтын трассалар және жайылымдық инфрақұрылымның өзге де объектілері, сондай-ақ мал қорымдары (биометриялық шұңқырлар) белгіленетін </w:t>
      </w:r>
      <w:r>
        <w:rPr>
          <w:rFonts w:ascii="Times New Roman"/>
          <w:b w:val="false"/>
          <w:i w:val="false"/>
          <w:color w:val="000000"/>
          <w:sz w:val="28"/>
        </w:rPr>
        <w:t>схема</w:t>
      </w:r>
      <w:r>
        <w:rPr>
          <w:rFonts w:ascii="Times New Roman"/>
          <w:b w:val="false"/>
          <w:i w:val="false"/>
          <w:color w:val="000000"/>
          <w:sz w:val="28"/>
        </w:rPr>
        <w:t xml:space="preserve"> (карта), онда ауыл шаруашылығы жануарларын айдауға арналған сервитуттар, мал айдайтын трассалар, жайылымдық инфрақұрылым объектілері, мал қорымдарының (биометриялық шұңқырлардың) орналасқан жері көрсетіледі;</w:t>
      </w:r>
    </w:p>
    <w:p>
      <w:pPr>
        <w:spacing w:after="0"/>
        <w:ind w:left="0"/>
        <w:jc w:val="both"/>
      </w:pPr>
      <w:r>
        <w:rPr>
          <w:rFonts w:ascii="Times New Roman"/>
          <w:b w:val="false"/>
          <w:i w:val="false"/>
          <w:color w:val="000000"/>
          <w:sz w:val="28"/>
        </w:rPr>
        <w:t xml:space="preserve">
      5) жайылымды пайдаланушыларға жер пайдалануға берілуі мүмкін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w:t>
      </w:r>
    </w:p>
    <w:p>
      <w:pPr>
        <w:spacing w:after="0"/>
        <w:ind w:left="0"/>
        <w:jc w:val="both"/>
      </w:pPr>
      <w:r>
        <w:rPr>
          <w:rFonts w:ascii="Times New Roman"/>
          <w:b w:val="false"/>
          <w:i w:val="false"/>
          <w:color w:val="000000"/>
          <w:sz w:val="28"/>
        </w:rPr>
        <w:t>
      6) халықтың жеке ауласындағы ауыл шаруашылығы жануарларын жаю жөніндегі мұқтаждықтарын қанағаттандыру мақсатында резервке алынуға жататын жайылымдарды белгілейтін схема (карта), онда жеке ауланың ауыл шаруашылығы жануарларын жаю жөніндегі халықтың мұқтаждықтарын қанағаттандыру мақсатында резервке алынуға жататын жайылымдардың шекаралары мен алаңдары көрсетіледі.</w:t>
      </w:r>
    </w:p>
    <w:p>
      <w:pPr>
        <w:spacing w:after="0"/>
        <w:ind w:left="0"/>
        <w:jc w:val="both"/>
      </w:pPr>
      <w:r>
        <w:rPr>
          <w:rFonts w:ascii="Times New Roman"/>
          <w:b w:val="false"/>
          <w:i w:val="false"/>
          <w:color w:val="000000"/>
          <w:sz w:val="28"/>
        </w:rPr>
        <w:t xml:space="preserve">
      7)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қол жеткізу </w:t>
      </w:r>
      <w:r>
        <w:rPr>
          <w:rFonts w:ascii="Times New Roman"/>
          <w:b w:val="false"/>
          <w:i w:val="false"/>
          <w:color w:val="000000"/>
          <w:sz w:val="28"/>
        </w:rPr>
        <w:t>схемасы</w:t>
      </w:r>
      <w:r>
        <w:rPr>
          <w:rFonts w:ascii="Times New Roman"/>
          <w:b w:val="false"/>
          <w:i w:val="false"/>
          <w:color w:val="000000"/>
          <w:sz w:val="28"/>
        </w:rPr>
        <w:t>, онда жануарлардың су көздеріне қарай жүріп-тұру маршруттары көрсетіледі.</w:t>
      </w:r>
    </w:p>
    <w:p>
      <w:pPr>
        <w:spacing w:after="0"/>
        <w:ind w:left="0"/>
        <w:jc w:val="both"/>
      </w:pPr>
      <w:r>
        <w:rPr>
          <w:rFonts w:ascii="Times New Roman"/>
          <w:b w:val="false"/>
          <w:i w:val="false"/>
          <w:color w:val="000000"/>
          <w:sz w:val="28"/>
        </w:rPr>
        <w:t xml:space="preserve">
      8) ауыл шаруашылығы жануарларының басын шалғайдағы жайылымдарға орналастыру </w:t>
      </w:r>
      <w:r>
        <w:rPr>
          <w:rFonts w:ascii="Times New Roman"/>
          <w:b w:val="false"/>
          <w:i w:val="false"/>
          <w:color w:val="000000"/>
          <w:sz w:val="28"/>
        </w:rPr>
        <w:t>схемасы</w:t>
      </w:r>
      <w:r>
        <w:rPr>
          <w:rFonts w:ascii="Times New Roman"/>
          <w:b w:val="false"/>
          <w:i w:val="false"/>
          <w:color w:val="000000"/>
          <w:sz w:val="28"/>
        </w:rPr>
        <w:t>, онда ауыл шаруашылығы жануарларының басын орналастыруға арналған шалғайдағы жайылымдардың шекаралары мен алаңдары көрсетіледі;</w:t>
      </w:r>
    </w:p>
    <w:p>
      <w:pPr>
        <w:spacing w:after="0"/>
        <w:ind w:left="0"/>
        <w:jc w:val="both"/>
      </w:pPr>
      <w:r>
        <w:rPr>
          <w:rFonts w:ascii="Times New Roman"/>
          <w:b w:val="false"/>
          <w:i w:val="false"/>
          <w:color w:val="000000"/>
          <w:sz w:val="28"/>
        </w:rPr>
        <w:t xml:space="preserve">
      9) ауылдық округке кіретін ауылдық елді мекендер арасында жайылымдарды жобалық бөлу (қайта бөлу), онда жайылымдармен қамтамасыз етілмеген жеке және заңды тұлғалардың ауыл шаруашылығы жануарларының басы үшін ауылдық округтің ауылдық елді мекендері арасында жайылымдарды бөлу (қайта бөлу) </w:t>
      </w:r>
      <w:r>
        <w:rPr>
          <w:rFonts w:ascii="Times New Roman"/>
          <w:b w:val="false"/>
          <w:i w:val="false"/>
          <w:color w:val="000000"/>
          <w:sz w:val="28"/>
        </w:rPr>
        <w:t>схемасы</w:t>
      </w:r>
      <w:r>
        <w:rPr>
          <w:rFonts w:ascii="Times New Roman"/>
          <w:b w:val="false"/>
          <w:i w:val="false"/>
          <w:color w:val="000000"/>
          <w:sz w:val="28"/>
        </w:rPr>
        <w:t xml:space="preserve"> көрсетіледі;</w:t>
      </w:r>
    </w:p>
    <w:p>
      <w:pPr>
        <w:spacing w:after="0"/>
        <w:ind w:left="0"/>
        <w:jc w:val="both"/>
      </w:pPr>
      <w:r>
        <w:rPr>
          <w:rFonts w:ascii="Times New Roman"/>
          <w:b w:val="false"/>
          <w:i w:val="false"/>
          <w:color w:val="000000"/>
          <w:sz w:val="28"/>
        </w:rPr>
        <w:t>
      10) тиісті әкімшілік-аумақтық бірлікте жайылымдарды ұтымды пайдалану үшін қажетті талаптар:</w:t>
      </w:r>
    </w:p>
    <w:p>
      <w:pPr>
        <w:spacing w:after="0"/>
        <w:ind w:left="0"/>
        <w:jc w:val="both"/>
      </w:pPr>
      <w:r>
        <w:rPr>
          <w:rFonts w:ascii="Times New Roman"/>
          <w:b w:val="false"/>
          <w:i w:val="false"/>
          <w:color w:val="000000"/>
          <w:sz w:val="28"/>
        </w:rPr>
        <w:t xml:space="preserve">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жайылымдардың жалпы алаңына түсетін жүктеменің шекті рұқсат етілетін нормасын сақтау;</w:t>
      </w:r>
    </w:p>
    <w:p>
      <w:pPr>
        <w:spacing w:after="0"/>
        <w:ind w:left="0"/>
        <w:jc w:val="both"/>
      </w:pPr>
      <w:r>
        <w:rPr>
          <w:rFonts w:ascii="Times New Roman"/>
          <w:b w:val="false"/>
          <w:i w:val="false"/>
          <w:color w:val="000000"/>
          <w:sz w:val="28"/>
        </w:rPr>
        <w:t>
      жайылым айналымын және суды пайдалану көздерін ескере отырып жайылымдарды пайдалану; жайылым алаңдарын жекеленген өріс учаскелеріне бөлу;</w:t>
      </w:r>
    </w:p>
    <w:p>
      <w:pPr>
        <w:spacing w:after="0"/>
        <w:ind w:left="0"/>
        <w:jc w:val="both"/>
      </w:pPr>
      <w:r>
        <w:rPr>
          <w:rFonts w:ascii="Times New Roman"/>
          <w:b w:val="false"/>
          <w:i w:val="false"/>
          <w:color w:val="000000"/>
          <w:sz w:val="28"/>
        </w:rPr>
        <w:t>
      жайылым учаскелерін жыл маусымдары бойынша кеңістікте және уақытпен (маусым, жыл ішінде) кезектестіру; жайылым айналымы учаскелерінің бірін жайылымсыз және ауыл шаруашылығы жануарларынсыз жыл сайын қалдыру.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Қызылжұлдыз ауылдық </w:t>
            </w:r>
            <w:r>
              <w:br/>
            </w:r>
            <w:r>
              <w:rPr>
                <w:rFonts w:ascii="Times New Roman"/>
                <w:b w:val="false"/>
                <w:i w:val="false"/>
                <w:color w:val="000000"/>
                <w:sz w:val="20"/>
              </w:rPr>
              <w:t xml:space="preserve">округінде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 xml:space="preserve">жөніндегі 2025-2029 жылдарға </w:t>
            </w:r>
            <w:r>
              <w:br/>
            </w:r>
            <w:r>
              <w:rPr>
                <w:rFonts w:ascii="Times New Roman"/>
                <w:b w:val="false"/>
                <w:i w:val="false"/>
                <w:color w:val="000000"/>
                <w:sz w:val="20"/>
              </w:rPr>
              <w:t>арналған жоспарға 1 қосымша</w:t>
            </w:r>
          </w:p>
        </w:tc>
      </w:tr>
    </w:tbl>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 1-кесте. Қызылжұлдыз ауылдық округінің жер санаттары бойынша жайылымдарды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Жерлің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және өзге де ауыл шаруашылығы мақсатындағы 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Қызылжұлдыз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91336</w:t>
            </w:r>
          </w:p>
        </w:tc>
      </w:tr>
    </w:tbl>
    <w:p>
      <w:pPr>
        <w:spacing w:after="0"/>
        <w:ind w:left="0"/>
        <w:jc w:val="both"/>
      </w:pPr>
      <w:r>
        <w:rPr>
          <w:rFonts w:ascii="Times New Roman"/>
          <w:b w:val="false"/>
          <w:i w:val="false"/>
          <w:color w:val="000000"/>
          <w:sz w:val="28"/>
        </w:rPr>
        <w:t>
      Әкімшілік-аумақтық бөлініс бойынша Қызылжұлдыз ауылдық округінде 1 ауылдық елді мекен бар. Қызылжұлдыз ауылдық округі аумағының жалпы ауданы 130864 гектар. Санаттар бойынша жерлер:ауыл шаруашылығы мақсатындағы жерлер - 62781 гектар; елді мекендердің жерлері – 28555 гектар болып бөлінеді. Ерекше қорғалатын табиғи аумақтардың, орман қорының, су қорының жерлері, қоры жоқ.</w:t>
      </w:r>
    </w:p>
    <w:p>
      <w:pPr>
        <w:spacing w:after="0"/>
        <w:ind w:left="0"/>
        <w:jc w:val="left"/>
      </w:pPr>
      <w:r>
        <w:rPr>
          <w:rFonts w:ascii="Times New Roman"/>
          <w:b/>
          <w:i w:val="false"/>
          <w:color w:val="000000"/>
        </w:rPr>
        <w:t xml:space="preserve"> 2-кесте. Елді мекеннің жайылымдарын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қанағаттандыруға арналған,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аридтік,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Қызылжұлдыз ауылдық округ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153439100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Қызылжұлдыз ауылдық округінің аумағында маусымдық, аридтік және екпе жайылымдар жоқ.</w:t>
      </w:r>
    </w:p>
    <w:p>
      <w:pPr>
        <w:spacing w:after="0"/>
        <w:ind w:left="0"/>
        <w:jc w:val="both"/>
      </w:pPr>
      <w:r>
        <w:rPr>
          <w:rFonts w:ascii="Times New Roman"/>
          <w:b w:val="false"/>
          <w:i w:val="false"/>
          <w:color w:val="000000"/>
          <w:sz w:val="28"/>
        </w:rPr>
        <w:t>
      Округте 36 шаруа қожалығы жұмыс істейді, оларға 83196 гектар жайылым бекітілген.</w:t>
      </w:r>
    </w:p>
    <w:p>
      <w:pPr>
        <w:spacing w:after="0"/>
        <w:ind w:left="0"/>
        <w:jc w:val="left"/>
      </w:pPr>
      <w:r>
        <w:rPr>
          <w:rFonts w:ascii="Times New Roman"/>
          <w:b/>
          <w:i w:val="false"/>
          <w:color w:val="000000"/>
        </w:rPr>
        <w:t xml:space="preserve"> 3-кесте.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 мың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"Арман-Ай"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220864032062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02-024-036-513 02-024-040-090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"Әміре"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220864404432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"Айдын"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160264013447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02-024-040-104 02-024-040-078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"Ансар"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090964011728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020564017284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02-024-040-064 02-024-040-063 02-024-040-062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"Акжол"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980764015869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"Айналайын"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200264008331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"Акжелен"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191064001992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990264020551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02-024-040-081</w:t>
            </w:r>
          </w:p>
          <w:p>
            <w:pPr>
              <w:spacing w:after="20"/>
              <w:ind w:left="20"/>
              <w:jc w:val="both"/>
            </w:pPr>
            <w:r>
              <w:rPr>
                <w:rFonts w:ascii="Times New Roman"/>
                <w:b w:val="false"/>
                <w:i w:val="false"/>
                <w:color w:val="000000"/>
                <w:sz w:val="20"/>
              </w:rPr>
              <w:t>
02-024-040-125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"Былшык би"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070464030376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02-024-040-022</w:t>
            </w:r>
          </w:p>
          <w:p>
            <w:pPr>
              <w:spacing w:after="20"/>
              <w:ind w:left="20"/>
              <w:jc w:val="both"/>
            </w:pPr>
            <w:r>
              <w:rPr>
                <w:rFonts w:ascii="Times New Roman"/>
                <w:b w:val="false"/>
                <w:i w:val="false"/>
                <w:color w:val="000000"/>
                <w:sz w:val="20"/>
              </w:rPr>
              <w:t>
02-024-040-112</w:t>
            </w:r>
          </w:p>
          <w:p>
            <w:pPr>
              <w:spacing w:after="20"/>
              <w:ind w:left="20"/>
              <w:jc w:val="both"/>
            </w:pPr>
            <w:r>
              <w:rPr>
                <w:rFonts w:ascii="Times New Roman"/>
                <w:b w:val="false"/>
                <w:i w:val="false"/>
                <w:color w:val="000000"/>
                <w:sz w:val="20"/>
              </w:rPr>
              <w:t>
02-024-040-122</w:t>
            </w:r>
          </w:p>
          <w:p>
            <w:pPr>
              <w:spacing w:after="20"/>
              <w:ind w:left="20"/>
              <w:jc w:val="both"/>
            </w:pPr>
            <w:r>
              <w:rPr>
                <w:rFonts w:ascii="Times New Roman"/>
                <w:b w:val="false"/>
                <w:i w:val="false"/>
                <w:color w:val="000000"/>
                <w:sz w:val="20"/>
              </w:rPr>
              <w:t>
02-024-040-014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"Балжанай"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191164031628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02-024-040-019</w:t>
            </w:r>
          </w:p>
          <w:p>
            <w:pPr>
              <w:spacing w:after="20"/>
              <w:ind w:left="20"/>
              <w:jc w:val="both"/>
            </w:pPr>
            <w:r>
              <w:rPr>
                <w:rFonts w:ascii="Times New Roman"/>
                <w:b w:val="false"/>
                <w:i w:val="false"/>
                <w:color w:val="000000"/>
                <w:sz w:val="20"/>
              </w:rPr>
              <w:t>
02-024-040-020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"Гулназ"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110864019736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"Даму"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141064029019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02-024-040-067</w:t>
            </w:r>
          </w:p>
          <w:p>
            <w:pPr>
              <w:spacing w:after="20"/>
              <w:ind w:left="20"/>
              <w:jc w:val="both"/>
            </w:pPr>
            <w:r>
              <w:rPr>
                <w:rFonts w:ascii="Times New Roman"/>
                <w:b w:val="false"/>
                <w:i w:val="false"/>
                <w:color w:val="000000"/>
                <w:sz w:val="20"/>
              </w:rPr>
              <w:t>
02-024-040-066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"Дархан"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150564012207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"Казыбек"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150564013694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"Манатбай-Әлнұр"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150564012379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"Масақ"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060464029787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"Мырзалы"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091164000518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02-024-034-1024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"Муслим"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210664019442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140964018172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"Нур-Айым"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130464022656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"Нурталап"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050464028472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02-024-033-050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"Нурасыл"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200664033545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"Нургиса"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220864000817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"Рахым"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020264019755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160764011786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"Табыс"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120964014720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"Толганай"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151064012829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02-024-026-464</w:t>
            </w:r>
          </w:p>
          <w:p>
            <w:pPr>
              <w:spacing w:after="20"/>
              <w:ind w:left="20"/>
              <w:jc w:val="both"/>
            </w:pPr>
            <w:r>
              <w:rPr>
                <w:rFonts w:ascii="Times New Roman"/>
                <w:b w:val="false"/>
                <w:i w:val="false"/>
                <w:color w:val="000000"/>
                <w:sz w:val="20"/>
              </w:rPr>
              <w:t>
02-024-026-465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"Шилисабак"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030464022952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02-024-040-071</w:t>
            </w:r>
          </w:p>
          <w:p>
            <w:pPr>
              <w:spacing w:after="20"/>
              <w:ind w:left="20"/>
              <w:jc w:val="both"/>
            </w:pPr>
            <w:r>
              <w:rPr>
                <w:rFonts w:ascii="Times New Roman"/>
                <w:b w:val="false"/>
                <w:i w:val="false"/>
                <w:color w:val="000000"/>
                <w:sz w:val="20"/>
              </w:rPr>
              <w:t>
02-024-040-070</w:t>
            </w:r>
          </w:p>
          <w:p>
            <w:pPr>
              <w:spacing w:after="20"/>
              <w:ind w:left="20"/>
              <w:jc w:val="both"/>
            </w:pPr>
            <w:r>
              <w:rPr>
                <w:rFonts w:ascii="Times New Roman"/>
                <w:b w:val="false"/>
                <w:i w:val="false"/>
                <w:color w:val="000000"/>
                <w:sz w:val="20"/>
              </w:rPr>
              <w:t>
02-024-040-069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Шарапат"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981264016574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02-024-040-145</w:t>
            </w:r>
          </w:p>
          <w:p>
            <w:pPr>
              <w:spacing w:after="20"/>
              <w:ind w:left="20"/>
              <w:jc w:val="both"/>
            </w:pPr>
            <w:r>
              <w:rPr>
                <w:rFonts w:ascii="Times New Roman"/>
                <w:b w:val="false"/>
                <w:i w:val="false"/>
                <w:color w:val="000000"/>
                <w:sz w:val="20"/>
              </w:rPr>
              <w:t>
02-024-042-080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"Жігер"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201064037221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02-024-036-515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"Арсен"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150564013684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230964032395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02-024-039-817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"Ұлан"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230964009350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02-024-040-146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"Бейбіт"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250264007352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"Ансар"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250164030026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83,196</w:t>
            </w:r>
          </w:p>
        </w:tc>
      </w:tr>
    </w:tbl>
    <w:p>
      <w:pPr>
        <w:spacing w:after="0"/>
        <w:ind w:left="0"/>
        <w:jc w:val="both"/>
      </w:pPr>
      <w:r>
        <w:rPr>
          <w:rFonts w:ascii="Times New Roman"/>
          <w:b w:val="false"/>
          <w:i w:val="false"/>
          <w:color w:val="000000"/>
          <w:sz w:val="28"/>
        </w:rPr>
        <w:t xml:space="preserve">
      Ескерту: аббревиатуралардың транскрипциясы: ш / қ – шаруа қожалығы; </w:t>
      </w:r>
    </w:p>
    <w:p>
      <w:pPr>
        <w:spacing w:after="0"/>
        <w:ind w:left="0"/>
        <w:jc w:val="both"/>
      </w:pPr>
      <w:r>
        <w:rPr>
          <w:rFonts w:ascii="Times New Roman"/>
          <w:b w:val="false"/>
          <w:i w:val="false"/>
          <w:color w:val="000000"/>
          <w:sz w:val="28"/>
        </w:rPr>
        <w:t>
      Ауылдық округ аумағындағы ауыл шаруашылығы жануарларының саны: ірі қара мал- 1070; қой мен ешкі – 1815 және жылқы-220 бас.</w:t>
      </w:r>
    </w:p>
    <w:p>
      <w:pPr>
        <w:spacing w:after="0"/>
        <w:ind w:left="0"/>
        <w:jc w:val="both"/>
      </w:pPr>
      <w:r>
        <w:rPr>
          <w:rFonts w:ascii="Times New Roman"/>
          <w:b w:val="false"/>
          <w:i w:val="false"/>
          <w:color w:val="000000"/>
          <w:sz w:val="28"/>
        </w:rPr>
        <w:t>
      Аралтөбе ауылында: ірі қара мал – 1070; қой мен ешкі – 1815, жылқы-220 бас.</w:t>
      </w:r>
    </w:p>
    <w:p>
      <w:pPr>
        <w:spacing w:after="0"/>
        <w:ind w:left="0"/>
        <w:jc w:val="both"/>
      </w:pPr>
      <w:r>
        <w:rPr>
          <w:rFonts w:ascii="Times New Roman"/>
          <w:b w:val="false"/>
          <w:i w:val="false"/>
          <w:color w:val="000000"/>
          <w:sz w:val="28"/>
        </w:rPr>
        <w:t>
      Ауылдық округтің жайылымдық жемшөптерінің қоректік коэффициенті 0,26 жем шөп бірлігіне дейін болады. Бұл 100 кг жайылымдық жемде табиғи ылғалдылықта 28-ге дейін жем бірлігі бар дегенді білдіреді. Жайылымдық жемшөптің осындай қоректік коэффициентімен тәулігіне: ірі қара мал -35 кг; ұсақ мал -6,0 кг; жылқы – 39,0 кг; жайылым кезеңінде 240 күн: ірі қара мал -8400 кг; ұсақ мал -1440 кг; жылқы- 9360 кг мал азығы қажет. Өнімділігі 1080 кг/га және жайылымдық жемнің коректік коэффициенті 0,26 жем. Мал жаю жүктемесі: ІҚМ-7,8; ұсақ мал-1,3 және жылқы-бір басына 8,7 гектар.</w:t>
      </w:r>
    </w:p>
    <w:p>
      <w:pPr>
        <w:spacing w:after="0"/>
        <w:ind w:left="0"/>
        <w:jc w:val="left"/>
      </w:pPr>
      <w:r>
        <w:rPr>
          <w:rFonts w:ascii="Times New Roman"/>
          <w:b/>
          <w:i w:val="false"/>
          <w:color w:val="000000"/>
        </w:rPr>
        <w:t xml:space="preserve"> 4-кесте.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 алаңы,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Қызылжұлдыз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Ауыл шаруашылығы жануарларын жаю үшін 12619 га қажет. </w:t>
      </w:r>
    </w:p>
    <w:p>
      <w:pPr>
        <w:spacing w:after="0"/>
        <w:ind w:left="0"/>
        <w:jc w:val="both"/>
      </w:pPr>
      <w:r>
        <w:rPr>
          <w:rFonts w:ascii="Times New Roman"/>
          <w:b w:val="false"/>
          <w:i w:val="false"/>
          <w:color w:val="000000"/>
          <w:sz w:val="28"/>
        </w:rPr>
        <w:t xml:space="preserve">
      Ірі қара мал – 1070; қой мен ешкі - 1815 және жылқы – 220 бас Қоғамдық жайылымдарда жайылады, ауданы 28174 гектар, алыстағы жайылымдарда 0 Бас жайылады, ауданы 0 мың гектар. </w:t>
      </w:r>
    </w:p>
    <w:p>
      <w:pPr>
        <w:spacing w:after="0"/>
        <w:ind w:left="0"/>
        <w:jc w:val="both"/>
      </w:pPr>
      <w:r>
        <w:rPr>
          <w:rFonts w:ascii="Times New Roman"/>
          <w:b w:val="false"/>
          <w:i w:val="false"/>
          <w:color w:val="000000"/>
          <w:sz w:val="28"/>
        </w:rPr>
        <w:t>
      Қызылжұлдыз ауылдық округінің қоғамдық жайылым алаңы жайылымдық жемге деген қажеттілікті қамтамасыз етеді. Алайда Қызылжұлдыз елді мекенінде жайылым тапшылығы жоқ.</w:t>
      </w:r>
    </w:p>
    <w:p>
      <w:pPr>
        <w:spacing w:after="0"/>
        <w:ind w:left="0"/>
        <w:jc w:val="left"/>
      </w:pPr>
      <w:r>
        <w:rPr>
          <w:rFonts w:ascii="Times New Roman"/>
          <w:b/>
          <w:i w:val="false"/>
          <w:color w:val="000000"/>
        </w:rPr>
        <w:t xml:space="preserve"> 5-кесте. Қажетті қосымша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 мақсатында резервке қойылуға тиіс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Қызылжұлдыз ауылдық </w:t>
            </w:r>
            <w:r>
              <w:br/>
            </w:r>
            <w:r>
              <w:rPr>
                <w:rFonts w:ascii="Times New Roman"/>
                <w:b w:val="false"/>
                <w:i w:val="false"/>
                <w:color w:val="000000"/>
                <w:sz w:val="20"/>
              </w:rPr>
              <w:t xml:space="preserve">округінде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 xml:space="preserve">жөніндегі 2025-2029 жылдарға </w:t>
            </w:r>
            <w:r>
              <w:br/>
            </w:r>
            <w:r>
              <w:rPr>
                <w:rFonts w:ascii="Times New Roman"/>
                <w:b w:val="false"/>
                <w:i w:val="false"/>
                <w:color w:val="000000"/>
                <w:sz w:val="20"/>
              </w:rPr>
              <w:t>арналған жоспарға 2 қосымша</w:t>
            </w:r>
          </w:p>
        </w:tc>
      </w:tr>
    </w:tbl>
    <w:p>
      <w:pPr>
        <w:spacing w:after="0"/>
        <w:ind w:left="0"/>
        <w:jc w:val="left"/>
      </w:pPr>
      <w:r>
        <w:rPr>
          <w:rFonts w:ascii="Times New Roman"/>
          <w:b/>
          <w:i w:val="false"/>
          <w:color w:val="000000"/>
        </w:rPr>
        <w:t xml:space="preserve"> Жайылымдарды геоботаникалық зерттеп-қарау мәліметтері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алқаптардың жіктемесі бойынша және түсініксөз бойынша шифрлар,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 нөмірі (жақша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 типтерінің (айырмала-рының, түрленді-рулерінің) жер бедеріне топыраққа байланы-стырылған атауы. Басқа жерлер мен алқаптардың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Контурдағы пайыздық қатынас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гектар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пайдаланылуы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Қызылжұлдыз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17, 308, 148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Селеулі бетегелі әртүрлі шөптер және жусанды, бұталы өсімдіктері бар дала жайылым-дары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 жайылымдар мен шабындықтар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Селеулі –бетегелі – 60%</w:t>
            </w:r>
          </w:p>
          <w:p>
            <w:pPr>
              <w:spacing w:after="20"/>
              <w:ind w:left="20"/>
              <w:jc w:val="both"/>
            </w:pPr>
            <w:r>
              <w:rPr>
                <w:rFonts w:ascii="Times New Roman"/>
                <w:b w:val="false"/>
                <w:i w:val="false"/>
                <w:color w:val="000000"/>
                <w:sz w:val="20"/>
              </w:rPr>
              <w:t>
Әртүрлі шөптер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бойы </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түсімділік, гектарына центнерден (зерттеп қарау жылы)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 ішінде желінетін өсімдіктердің түсімділігі: құрғақ массаның гектарына центнерден, азық бірлігінің гектарына центнерден, қорытылатын протеиннің гектарына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маусымдар бойынша жайылымдық азық</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 жайылым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есептелген түсімділік: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азық қоры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Дақылдық-техникалық жай-күй, дәрілік өсімдіктердің бар-жоғы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малдың түрі. Жақсарту жөнінде ұсынылған шаралар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1820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196000</w:t>
            </w:r>
          </w:p>
          <w:p>
            <w:pPr>
              <w:spacing w:after="20"/>
              <w:ind w:left="20"/>
              <w:jc w:val="both"/>
            </w:pPr>
            <w:r>
              <w:rPr>
                <w:rFonts w:ascii="Times New Roman"/>
                <w:b w:val="false"/>
                <w:i w:val="false"/>
                <w:color w:val="000000"/>
                <w:sz w:val="20"/>
              </w:rPr>
              <w:t>
50960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w:t>
            </w:r>
          </w:p>
          <w:p>
            <w:pPr>
              <w:spacing w:after="20"/>
              <w:ind w:left="20"/>
              <w:jc w:val="both"/>
            </w:pPr>
            <w:r>
              <w:rPr>
                <w:rFonts w:ascii="Times New Roman"/>
                <w:b w:val="false"/>
                <w:i w:val="false"/>
                <w:color w:val="000000"/>
                <w:sz w:val="20"/>
              </w:rPr>
              <w:t>
учаскелерді ауыстырып қолдау</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мәліметтері</w:t>
      </w:r>
    </w:p>
    <w:p>
      <w:pPr>
        <w:spacing w:after="0"/>
        <w:ind w:left="0"/>
        <w:jc w:val="both"/>
      </w:pPr>
      <w:r>
        <w:rPr>
          <w:rFonts w:ascii="Times New Roman"/>
          <w:b w:val="false"/>
          <w:i w:val="false"/>
          <w:color w:val="000000"/>
          <w:sz w:val="28"/>
        </w:rPr>
        <w:t>
      Географиялық орналасуы</w:t>
      </w:r>
    </w:p>
    <w:p>
      <w:pPr>
        <w:spacing w:after="0"/>
        <w:ind w:left="0"/>
        <w:jc w:val="both"/>
      </w:pPr>
      <w:r>
        <w:rPr>
          <w:rFonts w:ascii="Times New Roman"/>
          <w:b w:val="false"/>
          <w:i w:val="false"/>
          <w:color w:val="000000"/>
          <w:sz w:val="28"/>
        </w:rPr>
        <w:t>
      Қызылжұлдыз (қаз. Қызылжұлдыз-Қазақстанның Ақтөбе облысы Әйтеке би ауданындағы ауыл. Қызылжұлдыз ауылдық округінің әкімшілік орталығы Т. Жүргенов ауылдық округі орталығынан оңтүстікке қарай 60 км жерде орналасқан.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биоматериялық</w:t>
      </w:r>
      <w:r>
        <w:rPr>
          <w:rFonts w:ascii="Times New Roman"/>
          <w:b w:val="false"/>
          <w:i w:val="false"/>
          <w:color w:val="000000"/>
          <w:sz w:val="28"/>
        </w:rPr>
        <w:t xml:space="preserve"> </w:t>
      </w:r>
      <w:r>
        <w:rPr>
          <w:rFonts w:ascii="Times New Roman"/>
          <w:b/>
          <w:i w:val="false"/>
          <w:color w:val="000000"/>
          <w:sz w:val="28"/>
        </w:rPr>
        <w:t>шұңқырлар</w:t>
      </w:r>
      <w:r>
        <w:rPr>
          <w:rFonts w:ascii="Times New Roman"/>
          <w:b/>
          <w:i w:val="false"/>
          <w:color w:val="000000"/>
          <w:sz w:val="28"/>
        </w:rPr>
        <w:t>).</w:t>
      </w:r>
      <w:r>
        <w:rPr>
          <w:rFonts w:ascii="Times New Roman"/>
          <w:b w:val="false"/>
          <w:i w:val="false"/>
          <w:color w:val="000000"/>
          <w:sz w:val="28"/>
        </w:rPr>
        <w:t xml:space="preserve"> Ауылдық округіте бір мал қорымы бар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Қызылжұлдыз ауылдық </w:t>
            </w:r>
            <w:r>
              <w:br/>
            </w:r>
            <w:r>
              <w:rPr>
                <w:rFonts w:ascii="Times New Roman"/>
                <w:b w:val="false"/>
                <w:i w:val="false"/>
                <w:color w:val="000000"/>
                <w:sz w:val="20"/>
              </w:rPr>
              <w:t xml:space="preserve">округінде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 xml:space="preserve">жөніндегі 2025-2029 жылдарға </w:t>
            </w:r>
            <w:r>
              <w:br/>
            </w:r>
            <w:r>
              <w:rPr>
                <w:rFonts w:ascii="Times New Roman"/>
                <w:b w:val="false"/>
                <w:i w:val="false"/>
                <w:color w:val="000000"/>
                <w:sz w:val="20"/>
              </w:rPr>
              <w:t>арналған жоспарға 3 қосымша</w:t>
            </w:r>
          </w:p>
        </w:tc>
      </w:tr>
    </w:tbl>
    <w:p>
      <w:pPr>
        <w:spacing w:after="0"/>
        <w:ind w:left="0"/>
        <w:jc w:val="left"/>
      </w:pPr>
      <w:r>
        <w:rPr>
          <w:rFonts w:ascii="Times New Roman"/>
          <w:b/>
          <w:i w:val="false"/>
          <w:color w:val="000000"/>
        </w:rPr>
        <w:t xml:space="preserve">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құрылысжайлары (ұңғымалар, құбырлы және шахталы 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Қызылжұлдыз ауылдық </w:t>
            </w:r>
            <w:r>
              <w:br/>
            </w:r>
            <w:r>
              <w:rPr>
                <w:rFonts w:ascii="Times New Roman"/>
                <w:b w:val="false"/>
                <w:i w:val="false"/>
                <w:color w:val="000000"/>
                <w:sz w:val="20"/>
              </w:rPr>
              <w:t xml:space="preserve">округінде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 xml:space="preserve">жөніндегі 2025-2029 жылдарға </w:t>
            </w:r>
            <w:r>
              <w:br/>
            </w:r>
            <w:r>
              <w:rPr>
                <w:rFonts w:ascii="Times New Roman"/>
                <w:b w:val="false"/>
                <w:i w:val="false"/>
                <w:color w:val="000000"/>
                <w:sz w:val="20"/>
              </w:rPr>
              <w:t>арналған жоспарға 4 қосымша</w:t>
            </w:r>
          </w:p>
        </w:tc>
      </w:tr>
    </w:tbl>
    <w:p>
      <w:pPr>
        <w:spacing w:after="0"/>
        <w:ind w:left="0"/>
        <w:jc w:val="left"/>
      </w:pPr>
      <w:r>
        <w:rPr>
          <w:rFonts w:ascii="Times New Roman"/>
          <w:b/>
          <w:i w:val="false"/>
          <w:color w:val="000000"/>
        </w:rPr>
        <w:t xml:space="preserve"> 1 –кесте.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жеке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"Ансар"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090964011728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"Нұрталап"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050464028472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020564017284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160764011786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"Акжол"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980764015869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"Әміре"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220864044432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"Нұргиса"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220864000817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"Рахым"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020264019755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"Арман-ай"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220864032062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"Нұр-Айым"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130464022656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990264020551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"Манатбай-Әлинұр"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150564012379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"Акжелен"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1910640001992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140964018172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"Нұрасыл"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200664033545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"Айдын"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160264013442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"Табыс"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120964014720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"Шилисабақ"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030464022952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"Даму"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141064029019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"Масақ"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060464029787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"Былшық би"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070464030376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"Арсен"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150564013684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"Балжанай"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191164031628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"Муслим"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210664019492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"Қазыбек"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2150564013694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"Толғанай"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15106401282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"Шарапат"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981264016574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"Мырзалы"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091164000518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"Дархан"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150564012207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"Жігер"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201064037221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"Гулназ"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110864019736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аты, әкесінің аты (бар болса), тегі немесе заңды тұлғалардың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Сарсенбаева Гулназ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Уршанов Максат Нагашибаевич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Махатайулы Женисбек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Смайлова Гульнар Тулепбергеновна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Айтжанулы Алмат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Сарсенбаев Ержан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Раев Шынгыс 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Абуталипов Балғабай Тлеулиевич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Бирманов Айбек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Жанаев Нурболат Зинабдинович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Садиров Қияс Сәндібекұлы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Манатбай Аида Кенжеболатқызы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Баекешов Жолдыбай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Бакытжанов Нуржан Бакытжанович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Ертлеуов Шектібай Абдиханович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Аминов Абдибек Максотович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Кешутаев Акимжан Асанханович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Утепбаева Роза Примжановна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Баекешова Алия Жулдыбаевна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Канимбаева Бекзат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Жусинова Любовь Санеловна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Абсатова Жибек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Елеусизова Болатбек 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Муратова Гульзат Ергкингалиқызы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Ахмет Итешович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Таскараев Ерболат Макидаевич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Жанаев Булат Онбаевич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Кешкенебаев Сагындық Мырзалмиевич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Жетенов Нурбакыт Даукенулы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Шангытбаева Назтай Рыздыкова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Сейтбенбетова Ерлан Дузбаевич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 тоқтылар ,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Аралтөбе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rPr>
          <w:rFonts w:ascii="Times New Roman"/>
          <w:b/>
          <w:i w:val="false"/>
          <w:color w:val="000000"/>
        </w:rPr>
        <w:t xml:space="preserve">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поголовья, голов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Жылқылар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Түйелер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Екпе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құрғақ</w:t>
      </w:r>
      <w:r>
        <w:rPr>
          <w:rFonts w:ascii="Times New Roman"/>
          <w:b w:val="false"/>
          <w:i w:val="false"/>
          <w:color w:val="000000"/>
          <w:sz w:val="28"/>
        </w:rPr>
        <w:t xml:space="preserve"> </w:t>
      </w:r>
      <w:r>
        <w:rPr>
          <w:rFonts w:ascii="Times New Roman"/>
          <w:b/>
          <w:i w:val="false"/>
          <w:color w:val="000000"/>
          <w:sz w:val="28"/>
        </w:rPr>
        <w:t>жайылымдарда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орман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қорлары</w:t>
      </w:r>
      <w:r>
        <w:rPr>
          <w:rFonts w:ascii="Times New Roman"/>
          <w:b w:val="false"/>
          <w:i w:val="false"/>
          <w:color w:val="000000"/>
          <w:sz w:val="28"/>
        </w:rPr>
        <w:t xml:space="preserve"> </w:t>
      </w:r>
      <w:r>
        <w:rPr>
          <w:rFonts w:ascii="Times New Roman"/>
          <w:b/>
          <w:i w:val="false"/>
          <w:color w:val="000000"/>
          <w:sz w:val="28"/>
        </w:rPr>
        <w:t>жерлерінде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ерекше</w:t>
      </w:r>
      <w:r>
        <w:rPr>
          <w:rFonts w:ascii="Times New Roman"/>
          <w:b w:val="false"/>
          <w:i w:val="false"/>
          <w:color w:val="000000"/>
          <w:sz w:val="28"/>
        </w:rPr>
        <w:t xml:space="preserve"> </w:t>
      </w:r>
      <w:r>
        <w:rPr>
          <w:rFonts w:ascii="Times New Roman"/>
          <w:b/>
          <w:i w:val="false"/>
          <w:color w:val="000000"/>
          <w:sz w:val="28"/>
        </w:rPr>
        <w:t>қорғалатын</w:t>
      </w:r>
      <w:r>
        <w:rPr>
          <w:rFonts w:ascii="Times New Roman"/>
          <w:b w:val="false"/>
          <w:i w:val="false"/>
          <w:color w:val="000000"/>
          <w:sz w:val="28"/>
        </w:rPr>
        <w:t xml:space="preserve"> </w:t>
      </w:r>
      <w:r>
        <w:rPr>
          <w:rFonts w:ascii="Times New Roman"/>
          <w:b/>
          <w:i w:val="false"/>
          <w:color w:val="000000"/>
          <w:sz w:val="28"/>
        </w:rPr>
        <w:t>табиғи</w:t>
      </w:r>
      <w:r>
        <w:rPr>
          <w:rFonts w:ascii="Times New Roman"/>
          <w:b w:val="false"/>
          <w:i w:val="false"/>
          <w:color w:val="000000"/>
          <w:sz w:val="28"/>
        </w:rPr>
        <w:t xml:space="preserve"> </w:t>
      </w:r>
      <w:r>
        <w:rPr>
          <w:rFonts w:ascii="Times New Roman"/>
          <w:b/>
          <w:i w:val="false"/>
          <w:color w:val="000000"/>
          <w:sz w:val="28"/>
        </w:rPr>
        <w:t>аумақтарда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жаюдың</w:t>
      </w:r>
      <w:r>
        <w:rPr>
          <w:rFonts w:ascii="Times New Roman"/>
          <w:b w:val="false"/>
          <w:i w:val="false"/>
          <w:color w:val="000000"/>
          <w:sz w:val="28"/>
        </w:rPr>
        <w:t xml:space="preserve"> </w:t>
      </w:r>
      <w:r>
        <w:rPr>
          <w:rFonts w:ascii="Times New Roman"/>
          <w:b/>
          <w:i w:val="false"/>
          <w:color w:val="000000"/>
          <w:sz w:val="28"/>
        </w:rPr>
        <w:t>ерекшеліктері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деректер</w:t>
      </w:r>
    </w:p>
    <w:p>
      <w:pPr>
        <w:spacing w:after="0"/>
        <w:ind w:left="0"/>
        <w:jc w:val="both"/>
      </w:pPr>
      <w:r>
        <w:rPr>
          <w:rFonts w:ascii="Times New Roman"/>
          <w:b w:val="false"/>
          <w:i w:val="false"/>
          <w:color w:val="000000"/>
          <w:sz w:val="28"/>
        </w:rPr>
        <w:t>
      Екпе жайылымдар мен аридтік жайылымдарда ауылшаруашылық жануарларын жаю әртүрлі факторлармен, соның ішінде өсімдік жамылғысының түрімен, қоршаған орта жағдайларымен және басқару әдістерімен ерекшеленеді. Өсімдік жамылғысы адам қалыптастыратын екпе жайылымдарда жайылым көбінесе бақыланатын және қарқынды басқарылатын болады, бұл жемшөптің өнімділігі мен сапасын оңтайландыруға мүмкіндік береді. Аридтік жайылымдар, керісінше, аз өсімдіктермен және қатал жағдайлармен сипатталады, бұл тұрақтылықты қамтамасыз ету үшін бейімделгіш жайылым стратегияларын қажет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Қызылжұлдыз ауылдық </w:t>
            </w:r>
            <w:r>
              <w:br/>
            </w:r>
            <w:r>
              <w:rPr>
                <w:rFonts w:ascii="Times New Roman"/>
                <w:b w:val="false"/>
                <w:i w:val="false"/>
                <w:color w:val="000000"/>
                <w:sz w:val="20"/>
              </w:rPr>
              <w:t xml:space="preserve">округінде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 xml:space="preserve">жөніндегі 2025-2029 жылдарға </w:t>
            </w:r>
            <w:r>
              <w:br/>
            </w:r>
            <w:r>
              <w:rPr>
                <w:rFonts w:ascii="Times New Roman"/>
                <w:b w:val="false"/>
                <w:i w:val="false"/>
                <w:color w:val="000000"/>
                <w:sz w:val="20"/>
              </w:rPr>
              <w:t>арналған жоспарға 5 қосымша</w:t>
            </w:r>
          </w:p>
        </w:tc>
      </w:tr>
    </w:tbl>
    <w:p>
      <w:pPr>
        <w:spacing w:after="0"/>
        <w:ind w:left="0"/>
        <w:jc w:val="left"/>
      </w:pPr>
      <w:r>
        <w:rPr>
          <w:rFonts w:ascii="Times New Roman"/>
          <w:b/>
          <w:i w:val="false"/>
          <w:color w:val="000000"/>
        </w:rPr>
        <w:t xml:space="preserve"> Ұсынылатын жайылым айналымдарының схемалары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r>
    </w:tbl>
    <w:p>
      <w:pPr>
        <w:spacing w:after="0"/>
        <w:ind w:left="0"/>
        <w:jc w:val="both"/>
      </w:pPr>
      <w:r>
        <w:rPr>
          <w:rFonts w:ascii="Times New Roman"/>
          <w:b w:val="false"/>
          <w:i w:val="false"/>
          <w:color w:val="000000"/>
          <w:sz w:val="28"/>
        </w:rPr>
        <w:t>
      Ауылдық округтің жайылымдары маусымдық болып табылады. Түрлік құрамына байланысты маусымдық жайылымдарда мал жаю жемшөптің қоректенуге жарамдылығымен және оның өнімділігін сақтау ұзақтығымен анықталады. Көктемгі жайылымдар эфемерлердің қайта өсуімен қолданылады. Жазда (бидай шөптері, дәнді-шөптер); көктемде (қауырсын шөптері басым шымтезек-жусан, қауырсынды-типті-тар жусан), күзде (жусан-дәнді дақылдар) және қыста (жартылай бұта - солянка). Жайылымдарды оларды қорғау шараларын сақтамай пайдалану көбінесе жайылымдардың тозып кетуіне, әртүрлі дәрежедегі деградацияға әкеледі. Сондай-ақ, қажетті (оңтайлы) маусымда шөпті пайдаланбау 40-70% жем бірлігін және 60-80% ақуызды жоғалтуға әкеледі. Осыған байланысты жыл сайын жаңартылатын ресурстың жоғалуын болдырмау үшін әрбір учаске өз мерзімінде пайдаланылуы тиіс.</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алаңдарын</w:t>
      </w:r>
      <w:r>
        <w:rPr>
          <w:rFonts w:ascii="Times New Roman"/>
          <w:b w:val="false"/>
          <w:i w:val="false"/>
          <w:color w:val="000000"/>
          <w:sz w:val="28"/>
        </w:rPr>
        <w:t xml:space="preserve"> </w:t>
      </w:r>
      <w:r>
        <w:rPr>
          <w:rFonts w:ascii="Times New Roman"/>
          <w:b/>
          <w:i w:val="false"/>
          <w:color w:val="000000"/>
          <w:sz w:val="28"/>
        </w:rPr>
        <w:t>жекелеген</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учаскелерге</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p>
    <w:p>
      <w:pPr>
        <w:spacing w:after="0"/>
        <w:ind w:left="0"/>
        <w:jc w:val="both"/>
      </w:pPr>
      <w:r>
        <w:rPr>
          <w:rFonts w:ascii="Times New Roman"/>
          <w:b w:val="false"/>
          <w:i w:val="false"/>
          <w:color w:val="000000"/>
          <w:sz w:val="28"/>
        </w:rPr>
        <w:t>
      Әр маусымның (күндердің) жайылым ұзақтығы белгілі бір жылдың шарттарымен анықталады. Жануарларды жаю ауа температурасының +10оС тұрақты көрсеткішіне жеткенде басталуы керек. Жайылым биіктігі 15-20 см қар жамылғысымен аяқталады.</w:t>
      </w:r>
    </w:p>
    <w:p>
      <w:pPr>
        <w:spacing w:after="0"/>
        <w:ind w:left="0"/>
        <w:jc w:val="both"/>
      </w:pPr>
      <w:r>
        <w:rPr>
          <w:rFonts w:ascii="Times New Roman"/>
          <w:b w:val="false"/>
          <w:i w:val="false"/>
          <w:color w:val="000000"/>
          <w:sz w:val="28"/>
        </w:rPr>
        <w:t xml:space="preserve">
      Ауылдық округтің </w:t>
      </w:r>
      <w:r>
        <w:rPr>
          <w:rFonts w:ascii="Times New Roman"/>
          <w:b/>
          <w:i w:val="false"/>
          <w:color w:val="000000"/>
          <w:sz w:val="28"/>
        </w:rPr>
        <w:t>көктемгі</w:t>
      </w:r>
      <w:r>
        <w:rPr>
          <w:rFonts w:ascii="Times New Roman"/>
          <w:b w:val="false"/>
          <w:i w:val="false"/>
          <w:color w:val="000000"/>
          <w:sz w:val="28"/>
        </w:rPr>
        <w:t xml:space="preserve"> </w:t>
      </w:r>
      <w:r>
        <w:rPr>
          <w:rFonts w:ascii="Times New Roman"/>
          <w:b/>
          <w:i w:val="false"/>
          <w:color w:val="000000"/>
          <w:sz w:val="28"/>
        </w:rPr>
        <w:t>жайылымдары</w:t>
      </w:r>
      <w:r>
        <w:rPr>
          <w:rFonts w:ascii="Times New Roman"/>
          <w:b w:val="false"/>
          <w:i w:val="false"/>
          <w:color w:val="000000"/>
          <w:sz w:val="28"/>
        </w:rPr>
        <w:t xml:space="preserve"> селеулі-жусан, қауырсын-бетегелі жусан типтері басым. Жайылымның ұзақтығы көктемгі жайылымдарда </w:t>
      </w:r>
      <w:r>
        <w:rPr>
          <w:rFonts w:ascii="Times New Roman"/>
          <w:b/>
          <w:i w:val="false"/>
          <w:color w:val="000000"/>
          <w:sz w:val="28"/>
        </w:rPr>
        <w:t>(</w:t>
      </w:r>
      <w:r>
        <w:rPr>
          <w:rFonts w:ascii="Times New Roman"/>
          <w:b/>
          <w:i w:val="false"/>
          <w:color w:val="000000"/>
          <w:sz w:val="28"/>
        </w:rPr>
        <w:t>сәуір-маусым</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күнді</w:t>
      </w:r>
      <w:r>
        <w:rPr>
          <w:rFonts w:ascii="Times New Roman"/>
          <w:b w:val="false"/>
          <w:i w:val="false"/>
          <w:color w:val="000000"/>
          <w:sz w:val="28"/>
        </w:rPr>
        <w:t xml:space="preserve"> құрайды.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Жазғы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бидай шөптері, дәнді дақылдар мен шөптердің түрлерімен ұсынылған. Жайылымның ұзақтығы </w:t>
      </w:r>
      <w:r>
        <w:rPr>
          <w:rFonts w:ascii="Times New Roman"/>
          <w:b/>
          <w:i w:val="false"/>
          <w:color w:val="000000"/>
          <w:sz w:val="28"/>
        </w:rPr>
        <w:t>(</w:t>
      </w:r>
      <w:r>
        <w:rPr>
          <w:rFonts w:ascii="Times New Roman"/>
          <w:b/>
          <w:i w:val="false"/>
          <w:color w:val="000000"/>
          <w:sz w:val="28"/>
        </w:rPr>
        <w:t>маусым-қыркүйек</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Күзгі</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жусан-жарма түрімен ұсынылған. Жайылымның ұзақтығы </w:t>
      </w:r>
      <w:r>
        <w:rPr>
          <w:rFonts w:ascii="Times New Roman"/>
          <w:b/>
          <w:i w:val="false"/>
          <w:color w:val="000000"/>
          <w:sz w:val="28"/>
        </w:rPr>
        <w:t>(</w:t>
      </w:r>
      <w:r>
        <w:rPr>
          <w:rFonts w:ascii="Times New Roman"/>
          <w:b/>
          <w:i w:val="false"/>
          <w:color w:val="000000"/>
          <w:sz w:val="28"/>
        </w:rPr>
        <w:t>қыркүйек-қараша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Қысқы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бұта-солянка түрімен ұсынылған.Жайылымның ұзақтығы (қараша-желтоқсан) 30 күн.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орташа</w:t>
      </w:r>
      <w:r>
        <w:rPr>
          <w:rFonts w:ascii="Times New Roman"/>
          <w:b w:val="false"/>
          <w:i w:val="false"/>
          <w:color w:val="000000"/>
          <w:sz w:val="28"/>
        </w:rPr>
        <w:t xml:space="preserve"> </w:t>
      </w:r>
      <w:r>
        <w:rPr>
          <w:rFonts w:ascii="Times New Roman"/>
          <w:b/>
          <w:i w:val="false"/>
          <w:color w:val="000000"/>
          <w:sz w:val="28"/>
        </w:rPr>
        <w:t>тәуліктік</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тұтынуы</w:t>
      </w:r>
      <w:r>
        <w:rPr>
          <w:rFonts w:ascii="Times New Roman"/>
          <w:b/>
          <w:i w:val="false"/>
          <w:color w:val="000000"/>
          <w:sz w:val="28"/>
        </w:rPr>
        <w:t>:</w:t>
      </w:r>
    </w:p>
    <w:p>
      <w:pPr>
        <w:spacing w:after="0"/>
        <w:ind w:left="0"/>
        <w:jc w:val="both"/>
      </w:pPr>
      <w:r>
        <w:rPr>
          <w:rFonts w:ascii="Times New Roman"/>
          <w:b w:val="false"/>
          <w:i w:val="false"/>
          <w:color w:val="000000"/>
          <w:sz w:val="28"/>
        </w:rPr>
        <w:t>
      Жазғы уақытта (1 бас малға тәулігіне литр):</w:t>
      </w:r>
    </w:p>
    <w:p>
      <w:pPr>
        <w:spacing w:after="0"/>
        <w:ind w:left="0"/>
        <w:jc w:val="both"/>
      </w:pPr>
      <w:r>
        <w:rPr>
          <w:rFonts w:ascii="Times New Roman"/>
          <w:b w:val="false"/>
          <w:i w:val="false"/>
          <w:color w:val="000000"/>
          <w:sz w:val="28"/>
        </w:rPr>
        <w:t>
      сүтті сиырлар-55;</w:t>
      </w:r>
    </w:p>
    <w:p>
      <w:pPr>
        <w:spacing w:after="0"/>
        <w:ind w:left="0"/>
        <w:jc w:val="both"/>
      </w:pPr>
      <w:r>
        <w:rPr>
          <w:rFonts w:ascii="Times New Roman"/>
          <w:b w:val="false"/>
          <w:i w:val="false"/>
          <w:color w:val="000000"/>
          <w:sz w:val="28"/>
        </w:rPr>
        <w:t>
      қысыр сиырлар-50;</w:t>
      </w:r>
    </w:p>
    <w:p>
      <w:pPr>
        <w:spacing w:after="0"/>
        <w:ind w:left="0"/>
        <w:jc w:val="both"/>
      </w:pPr>
      <w:r>
        <w:rPr>
          <w:rFonts w:ascii="Times New Roman"/>
          <w:b w:val="false"/>
          <w:i w:val="false"/>
          <w:color w:val="000000"/>
          <w:sz w:val="28"/>
        </w:rPr>
        <w:t>
      2 жасқа дейінгі нетели-30;</w:t>
      </w:r>
    </w:p>
    <w:p>
      <w:pPr>
        <w:spacing w:after="0"/>
        <w:ind w:left="0"/>
        <w:jc w:val="both"/>
      </w:pPr>
      <w:r>
        <w:rPr>
          <w:rFonts w:ascii="Times New Roman"/>
          <w:b w:val="false"/>
          <w:i w:val="false"/>
          <w:color w:val="000000"/>
          <w:sz w:val="28"/>
        </w:rPr>
        <w:t>
      6 айға дейінгі бұзаулар-20;</w:t>
      </w:r>
    </w:p>
    <w:p>
      <w:pPr>
        <w:spacing w:after="0"/>
        <w:ind w:left="0"/>
        <w:jc w:val="both"/>
      </w:pPr>
      <w:r>
        <w:rPr>
          <w:rFonts w:ascii="Times New Roman"/>
          <w:b w:val="false"/>
          <w:i w:val="false"/>
          <w:color w:val="000000"/>
          <w:sz w:val="28"/>
        </w:rPr>
        <w:t>
      жатырды емізбейтін жұмысшы жылқылар-50;</w:t>
      </w:r>
    </w:p>
    <w:p>
      <w:pPr>
        <w:spacing w:after="0"/>
        <w:ind w:left="0"/>
        <w:jc w:val="both"/>
      </w:pPr>
      <w:r>
        <w:rPr>
          <w:rFonts w:ascii="Times New Roman"/>
          <w:b w:val="false"/>
          <w:i w:val="false"/>
          <w:color w:val="000000"/>
          <w:sz w:val="28"/>
        </w:rPr>
        <w:t>
      асыл тұқымды жылқылар, емізетін жатырлар-50;</w:t>
      </w:r>
    </w:p>
    <w:p>
      <w:pPr>
        <w:spacing w:after="0"/>
        <w:ind w:left="0"/>
        <w:jc w:val="both"/>
      </w:pPr>
      <w:r>
        <w:rPr>
          <w:rFonts w:ascii="Times New Roman"/>
          <w:b w:val="false"/>
          <w:i w:val="false"/>
          <w:color w:val="000000"/>
          <w:sz w:val="28"/>
        </w:rPr>
        <w:t>
      1,5 жасқа дейінгі құлындар-40;</w:t>
      </w:r>
    </w:p>
    <w:p>
      <w:pPr>
        <w:spacing w:after="0"/>
        <w:ind w:left="0"/>
        <w:jc w:val="both"/>
      </w:pPr>
      <w:r>
        <w:rPr>
          <w:rFonts w:ascii="Times New Roman"/>
          <w:b w:val="false"/>
          <w:i w:val="false"/>
          <w:color w:val="000000"/>
          <w:sz w:val="28"/>
        </w:rPr>
        <w:t>
      7 айға дейінгі құлындар – 10;</w:t>
      </w:r>
    </w:p>
    <w:p>
      <w:pPr>
        <w:spacing w:after="0"/>
        <w:ind w:left="0"/>
        <w:jc w:val="both"/>
      </w:pPr>
      <w:r>
        <w:rPr>
          <w:rFonts w:ascii="Times New Roman"/>
          <w:b w:val="false"/>
          <w:i w:val="false"/>
          <w:color w:val="000000"/>
          <w:sz w:val="28"/>
        </w:rPr>
        <w:t>
      ересек қой-8;</w:t>
      </w:r>
    </w:p>
    <w:p>
      <w:pPr>
        <w:spacing w:after="0"/>
        <w:ind w:left="0"/>
        <w:jc w:val="both"/>
      </w:pPr>
      <w:r>
        <w:rPr>
          <w:rFonts w:ascii="Times New Roman"/>
          <w:b w:val="false"/>
          <w:i w:val="false"/>
          <w:color w:val="000000"/>
          <w:sz w:val="28"/>
        </w:rPr>
        <w:t>
      1 жасқа дейінгі жас қой-3.</w:t>
      </w:r>
    </w:p>
    <w:p>
      <w:pPr>
        <w:spacing w:after="0"/>
        <w:ind w:left="0"/>
        <w:jc w:val="both"/>
      </w:pPr>
      <w:r>
        <w:rPr>
          <w:rFonts w:ascii="Times New Roman"/>
          <w:b w:val="false"/>
          <w:i w:val="false"/>
          <w:color w:val="000000"/>
          <w:sz w:val="28"/>
        </w:rPr>
        <w:t>
      Көктем және күз мезгілінде (1 бас малға тәулігіне литр):</w:t>
      </w:r>
    </w:p>
    <w:p>
      <w:pPr>
        <w:spacing w:after="0"/>
        <w:ind w:left="0"/>
        <w:jc w:val="both"/>
      </w:pPr>
      <w:r>
        <w:rPr>
          <w:rFonts w:ascii="Times New Roman"/>
          <w:b w:val="false"/>
          <w:i w:val="false"/>
          <w:color w:val="000000"/>
          <w:sz w:val="28"/>
        </w:rPr>
        <w:t>
      сүтті сиырлар-45;</w:t>
      </w:r>
    </w:p>
    <w:p>
      <w:pPr>
        <w:spacing w:after="0"/>
        <w:ind w:left="0"/>
        <w:jc w:val="both"/>
      </w:pPr>
      <w:r>
        <w:rPr>
          <w:rFonts w:ascii="Times New Roman"/>
          <w:b w:val="false"/>
          <w:i w:val="false"/>
          <w:color w:val="000000"/>
          <w:sz w:val="28"/>
        </w:rPr>
        <w:t>
      қысыр сиырлар-40;</w:t>
      </w:r>
    </w:p>
    <w:p>
      <w:pPr>
        <w:spacing w:after="0"/>
        <w:ind w:left="0"/>
        <w:jc w:val="both"/>
      </w:pPr>
      <w:r>
        <w:rPr>
          <w:rFonts w:ascii="Times New Roman"/>
          <w:b w:val="false"/>
          <w:i w:val="false"/>
          <w:color w:val="000000"/>
          <w:sz w:val="28"/>
        </w:rPr>
        <w:t>
      2 жасқа дейінгі баспақтар-30;</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жылқылар-40;</w:t>
      </w:r>
    </w:p>
    <w:p>
      <w:pPr>
        <w:spacing w:after="0"/>
        <w:ind w:left="0"/>
        <w:jc w:val="both"/>
      </w:pPr>
      <w:r>
        <w:rPr>
          <w:rFonts w:ascii="Times New Roman"/>
          <w:b w:val="false"/>
          <w:i w:val="false"/>
          <w:color w:val="000000"/>
          <w:sz w:val="28"/>
        </w:rPr>
        <w:t>
      асыл тұқымды жылқылар,</w:t>
      </w:r>
    </w:p>
    <w:p>
      <w:pPr>
        <w:spacing w:after="0"/>
        <w:ind w:left="0"/>
        <w:jc w:val="both"/>
      </w:pPr>
      <w:r>
        <w:rPr>
          <w:rFonts w:ascii="Times New Roman"/>
          <w:b w:val="false"/>
          <w:i w:val="false"/>
          <w:color w:val="000000"/>
          <w:sz w:val="28"/>
        </w:rPr>
        <w:t>
      емізетін жатырлар-40;</w:t>
      </w:r>
    </w:p>
    <w:p>
      <w:pPr>
        <w:spacing w:after="0"/>
        <w:ind w:left="0"/>
        <w:jc w:val="both"/>
      </w:pPr>
      <w:r>
        <w:rPr>
          <w:rFonts w:ascii="Times New Roman"/>
          <w:b w:val="false"/>
          <w:i w:val="false"/>
          <w:color w:val="000000"/>
          <w:sz w:val="28"/>
        </w:rPr>
        <w:t>
      1,5 жасқа дейінгі құлындар-30;</w:t>
      </w:r>
    </w:p>
    <w:p>
      <w:pPr>
        <w:spacing w:after="0"/>
        <w:ind w:left="0"/>
        <w:jc w:val="both"/>
      </w:pPr>
      <w:r>
        <w:rPr>
          <w:rFonts w:ascii="Times New Roman"/>
          <w:b w:val="false"/>
          <w:i w:val="false"/>
          <w:color w:val="000000"/>
          <w:sz w:val="28"/>
        </w:rPr>
        <w:t>
      7 айға дейінгі құлындар-6;</w:t>
      </w:r>
    </w:p>
    <w:p>
      <w:pPr>
        <w:spacing w:after="0"/>
        <w:ind w:left="0"/>
        <w:jc w:val="both"/>
      </w:pPr>
      <w:r>
        <w:rPr>
          <w:rFonts w:ascii="Times New Roman"/>
          <w:b w:val="false"/>
          <w:i w:val="false"/>
          <w:color w:val="000000"/>
          <w:sz w:val="28"/>
        </w:rPr>
        <w:t>
      ересек қойлар-5.</w:t>
      </w:r>
    </w:p>
    <w:p>
      <w:pPr>
        <w:spacing w:after="0"/>
        <w:ind w:left="0"/>
        <w:jc w:val="both"/>
      </w:pPr>
      <w:r>
        <w:rPr>
          <w:rFonts w:ascii="Times New Roman"/>
          <w:b w:val="false"/>
          <w:i w:val="false"/>
          <w:color w:val="000000"/>
          <w:sz w:val="28"/>
        </w:rPr>
        <w:t>
      Қыс мезгілінде (1 бас малға тәулігіне литр):</w:t>
      </w:r>
    </w:p>
    <w:p>
      <w:pPr>
        <w:spacing w:after="0"/>
        <w:ind w:left="0"/>
        <w:jc w:val="both"/>
      </w:pPr>
      <w:r>
        <w:rPr>
          <w:rFonts w:ascii="Times New Roman"/>
          <w:b w:val="false"/>
          <w:i w:val="false"/>
          <w:color w:val="000000"/>
          <w:sz w:val="28"/>
        </w:rPr>
        <w:t>
      сүтті сиырлар-35;</w:t>
      </w:r>
    </w:p>
    <w:p>
      <w:pPr>
        <w:spacing w:after="0"/>
        <w:ind w:left="0"/>
        <w:jc w:val="both"/>
      </w:pPr>
      <w:r>
        <w:rPr>
          <w:rFonts w:ascii="Times New Roman"/>
          <w:b w:val="false"/>
          <w:i w:val="false"/>
          <w:color w:val="000000"/>
          <w:sz w:val="28"/>
        </w:rPr>
        <w:t>
      қысыр сиырлар-30;</w:t>
      </w:r>
    </w:p>
    <w:p>
      <w:pPr>
        <w:spacing w:after="0"/>
        <w:ind w:left="0"/>
        <w:jc w:val="both"/>
      </w:pPr>
      <w:r>
        <w:rPr>
          <w:rFonts w:ascii="Times New Roman"/>
          <w:b w:val="false"/>
          <w:i w:val="false"/>
          <w:color w:val="000000"/>
          <w:sz w:val="28"/>
        </w:rPr>
        <w:t>
      2 жасқа дейінгі баспақтар-25;</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жылқылар-30;</w:t>
      </w:r>
    </w:p>
    <w:p>
      <w:pPr>
        <w:spacing w:after="0"/>
        <w:ind w:left="0"/>
        <w:jc w:val="both"/>
      </w:pPr>
      <w:r>
        <w:rPr>
          <w:rFonts w:ascii="Times New Roman"/>
          <w:b w:val="false"/>
          <w:i w:val="false"/>
          <w:color w:val="000000"/>
          <w:sz w:val="28"/>
        </w:rPr>
        <w:t>
      асыл тұқымды жылқылар, емізетін жатырлар-30;</w:t>
      </w:r>
    </w:p>
    <w:p>
      <w:pPr>
        <w:spacing w:after="0"/>
        <w:ind w:left="0"/>
        <w:jc w:val="both"/>
      </w:pPr>
      <w:r>
        <w:rPr>
          <w:rFonts w:ascii="Times New Roman"/>
          <w:b w:val="false"/>
          <w:i w:val="false"/>
          <w:color w:val="000000"/>
          <w:sz w:val="28"/>
        </w:rPr>
        <w:t>
      1,5 жасқа дейінгі құлындар – 20;</w:t>
      </w:r>
    </w:p>
    <w:p>
      <w:pPr>
        <w:spacing w:after="0"/>
        <w:ind w:left="0"/>
        <w:jc w:val="both"/>
      </w:pPr>
      <w:r>
        <w:rPr>
          <w:rFonts w:ascii="Times New Roman"/>
          <w:b w:val="false"/>
          <w:i w:val="false"/>
          <w:color w:val="000000"/>
          <w:sz w:val="28"/>
        </w:rPr>
        <w:t>
      ересек қойлар-3.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округке</w:t>
      </w:r>
      <w:r>
        <w:rPr>
          <w:rFonts w:ascii="Times New Roman"/>
          <w:b w:val="false"/>
          <w:i w:val="false"/>
          <w:color w:val="000000"/>
          <w:sz w:val="28"/>
        </w:rPr>
        <w:t xml:space="preserve"> </w:t>
      </w:r>
      <w:r>
        <w:rPr>
          <w:rFonts w:ascii="Times New Roman"/>
          <w:b/>
          <w:i w:val="false"/>
          <w:color w:val="000000"/>
          <w:sz w:val="28"/>
        </w:rPr>
        <w:t>кіретін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жобалық</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онда</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басы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округтің</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мекендері</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көрсетіледі</w:t>
      </w:r>
      <w:r>
        <w:rPr>
          <w:rFonts w:ascii="Times New Roman"/>
          <w:b/>
          <w:i w:val="false"/>
          <w:color w:val="000000"/>
          <w:sz w:val="28"/>
        </w:rPr>
        <w:t>.</w:t>
      </w:r>
      <w:r>
        <w:rPr>
          <w:rFonts w:ascii="Times New Roman"/>
          <w:b w:val="false"/>
          <w:i w:val="false"/>
          <w:color w:val="000000"/>
          <w:sz w:val="28"/>
        </w:rPr>
        <w:t xml:space="preserve"> Қызылжұлдыз ауылдық округінің қоғамдық жайылым алаңы жайылымдық жемге деген қажеттілікті қамтамасыз етеді. Алайда Аралтөбе елді мекенінде жайылым тапшылығы жоқ.</w:t>
      </w:r>
    </w:p>
    <w:bookmarkStart w:name="z93" w:id="91"/>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құжаттар</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санаттары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учаскелерінің</w:t>
      </w:r>
      <w:r>
        <w:rPr>
          <w:rFonts w:ascii="Times New Roman"/>
          <w:b w:val="false"/>
          <w:i w:val="false"/>
          <w:color w:val="000000"/>
          <w:sz w:val="28"/>
        </w:rPr>
        <w:t xml:space="preserve"> </w:t>
      </w:r>
      <w:r>
        <w:rPr>
          <w:rFonts w:ascii="Times New Roman"/>
          <w:b/>
          <w:i w:val="false"/>
          <w:color w:val="000000"/>
          <w:sz w:val="28"/>
        </w:rPr>
        <w:t>меншік</w:t>
      </w:r>
      <w:r>
        <w:rPr>
          <w:rFonts w:ascii="Times New Roman"/>
          <w:b w:val="false"/>
          <w:i w:val="false"/>
          <w:color w:val="000000"/>
          <w:sz w:val="28"/>
        </w:rPr>
        <w:t xml:space="preserve"> </w:t>
      </w:r>
      <w:r>
        <w:rPr>
          <w:rFonts w:ascii="Times New Roman"/>
          <w:b/>
          <w:i w:val="false"/>
          <w:color w:val="000000"/>
          <w:sz w:val="28"/>
        </w:rPr>
        <w:t>иелері</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пайдаланушылар</w:t>
      </w:r>
      <w:r>
        <w:rPr>
          <w:rFonts w:ascii="Times New Roman"/>
          <w:b w:val="false"/>
          <w:i w:val="false"/>
          <w:color w:val="000000"/>
          <w:sz w:val="28"/>
        </w:rPr>
        <w:t xml:space="preserve"> </w:t>
      </w:r>
      <w:r>
        <w:rPr>
          <w:rFonts w:ascii="Times New Roman"/>
          <w:b/>
          <w:i w:val="false"/>
          <w:color w:val="000000"/>
          <w:sz w:val="28"/>
        </w:rPr>
        <w:t>бөлінісінде</w:t>
      </w:r>
      <w:r>
        <w:rPr>
          <w:rFonts w:ascii="Times New Roman"/>
          <w:b w:val="false"/>
          <w:i w:val="false"/>
          <w:color w:val="000000"/>
          <w:sz w:val="28"/>
        </w:rPr>
        <w:t xml:space="preserve"> </w:t>
      </w:r>
      <w:r>
        <w:rPr>
          <w:rFonts w:ascii="Times New Roman"/>
          <w:b/>
          <w:i w:val="false"/>
          <w:color w:val="000000"/>
          <w:sz w:val="28"/>
        </w:rPr>
        <w:t>Қызылжұлдыз</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округі</w:t>
      </w:r>
      <w:r>
        <w:rPr>
          <w:rFonts w:ascii="Times New Roman"/>
          <w:b w:val="false"/>
          <w:i w:val="false"/>
          <w:color w:val="000000"/>
          <w:sz w:val="28"/>
        </w:rPr>
        <w:t xml:space="preserve"> </w:t>
      </w:r>
      <w:r>
        <w:rPr>
          <w:rFonts w:ascii="Times New Roman"/>
          <w:b/>
          <w:i w:val="false"/>
          <w:color w:val="000000"/>
          <w:sz w:val="28"/>
        </w:rPr>
        <w:t>аумағында</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орналасу</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9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08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7810500" cy="608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4" w:id="92"/>
    <w:p>
      <w:pPr>
        <w:spacing w:after="0"/>
        <w:ind w:left="0"/>
        <w:jc w:val="both"/>
      </w:pPr>
      <w:r>
        <w:rPr>
          <w:rFonts w:ascii="Times New Roman"/>
          <w:b w:val="false"/>
          <w:i w:val="false"/>
          <w:color w:val="000000"/>
          <w:sz w:val="28"/>
        </w:rPr>
        <w:t xml:space="preserve">
      </w:t>
      </w:r>
      <w:r>
        <w:rPr>
          <w:rFonts w:ascii="Times New Roman"/>
          <w:b/>
          <w:i w:val="false"/>
          <w:color w:val="000000"/>
          <w:sz w:val="28"/>
        </w:rPr>
        <w:t>2.</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шекаралары</w:t>
      </w:r>
      <w:r>
        <w:rPr>
          <w:rFonts w:ascii="Times New Roman"/>
          <w:b w:val="false"/>
          <w:i w:val="false"/>
          <w:color w:val="000000"/>
          <w:sz w:val="28"/>
        </w:rPr>
        <w:t xml:space="preserve"> </w:t>
      </w:r>
      <w:r>
        <w:rPr>
          <w:rFonts w:ascii="Times New Roman"/>
          <w:b/>
          <w:i w:val="false"/>
          <w:color w:val="000000"/>
          <w:sz w:val="28"/>
        </w:rPr>
        <w:t>мен</w:t>
      </w:r>
      <w:r>
        <w:rPr>
          <w:rFonts w:ascii="Times New Roman"/>
          <w:b w:val="false"/>
          <w:i w:val="false"/>
          <w:color w:val="000000"/>
          <w:sz w:val="28"/>
        </w:rPr>
        <w:t xml:space="preserve"> </w:t>
      </w:r>
      <w:r>
        <w:rPr>
          <w:rFonts w:ascii="Times New Roman"/>
          <w:b/>
          <w:i w:val="false"/>
          <w:color w:val="000000"/>
          <w:sz w:val="28"/>
        </w:rPr>
        <w:t>алаңдары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9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34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7810500" cy="734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5" w:id="93"/>
    <w:p>
      <w:pPr>
        <w:spacing w:after="0"/>
        <w:ind w:left="0"/>
        <w:jc w:val="both"/>
      </w:pPr>
      <w:r>
        <w:rPr>
          <w:rFonts w:ascii="Times New Roman"/>
          <w:b w:val="false"/>
          <w:i w:val="false"/>
          <w:color w:val="000000"/>
          <w:sz w:val="28"/>
        </w:rPr>
        <w:t xml:space="preserve">
      </w:t>
      </w:r>
      <w:r>
        <w:rPr>
          <w:rFonts w:ascii="Times New Roman"/>
          <w:b/>
          <w:i w:val="false"/>
          <w:color w:val="000000"/>
          <w:sz w:val="28"/>
        </w:rPr>
        <w:t>3.</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көрсетілген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қамау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қамау көктем-жаз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қамау көктем-жаз-күз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қамау 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 маусыс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bl>
    <w:p>
      <w:pPr>
        <w:spacing w:after="0"/>
        <w:ind w:left="0"/>
        <w:jc w:val="both"/>
      </w:pPr>
      <w:r>
        <w:rPr>
          <w:rFonts w:ascii="Times New Roman"/>
          <w:b w:val="false"/>
          <w:i w:val="false"/>
          <w:color w:val="000000"/>
          <w:sz w:val="28"/>
        </w:rPr>
        <w:t>
      ескерту: 1 , 2, 3, 4 жылына қолданылатын қамаудың реті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78105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6" w:id="94"/>
    <w:p>
      <w:pPr>
        <w:spacing w:after="0"/>
        <w:ind w:left="0"/>
        <w:jc w:val="both"/>
      </w:pPr>
      <w:r>
        <w:rPr>
          <w:rFonts w:ascii="Times New Roman"/>
          <w:b w:val="false"/>
          <w:i w:val="false"/>
          <w:color w:val="000000"/>
          <w:sz w:val="28"/>
        </w:rPr>
        <w:t xml:space="preserve">
      </w:t>
      </w:r>
      <w:r>
        <w:rPr>
          <w:rFonts w:ascii="Times New Roman"/>
          <w:b/>
          <w:i w:val="false"/>
          <w:color w:val="000000"/>
          <w:sz w:val="28"/>
        </w:rPr>
        <w:t>4.</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трассаларын</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инфрақұрылымның</w:t>
      </w:r>
      <w:r>
        <w:rPr>
          <w:rFonts w:ascii="Times New Roman"/>
          <w:b w:val="false"/>
          <w:i w:val="false"/>
          <w:color w:val="000000"/>
          <w:sz w:val="28"/>
        </w:rPr>
        <w:t xml:space="preserve"> </w:t>
      </w:r>
      <w:r>
        <w:rPr>
          <w:rFonts w:ascii="Times New Roman"/>
          <w:b/>
          <w:i w:val="false"/>
          <w:color w:val="000000"/>
          <w:sz w:val="28"/>
        </w:rPr>
        <w:t>өзге</w:t>
      </w:r>
      <w:r>
        <w:rPr>
          <w:rFonts w:ascii="Times New Roman"/>
          <w:b w:val="false"/>
          <w:i w:val="false"/>
          <w:color w:val="000000"/>
          <w:sz w:val="28"/>
        </w:rPr>
        <w:t xml:space="preserve"> </w:t>
      </w:r>
      <w:r>
        <w:rPr>
          <w:rFonts w:ascii="Times New Roman"/>
          <w:b/>
          <w:i w:val="false"/>
          <w:color w:val="000000"/>
          <w:sz w:val="28"/>
        </w:rPr>
        <w:t>де</w:t>
      </w:r>
      <w:r>
        <w:rPr>
          <w:rFonts w:ascii="Times New Roman"/>
          <w:b w:val="false"/>
          <w:i w:val="false"/>
          <w:color w:val="000000"/>
          <w:sz w:val="28"/>
        </w:rPr>
        <w:t xml:space="preserve"> </w:t>
      </w:r>
      <w:r>
        <w:rPr>
          <w:rFonts w:ascii="Times New Roman"/>
          <w:b/>
          <w:i w:val="false"/>
          <w:color w:val="000000"/>
          <w:sz w:val="28"/>
        </w:rPr>
        <w:t>объектілерін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сондай-ақ</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w:t>
      </w:r>
      <w:r>
        <w:rPr>
          <w:rFonts w:ascii="Times New Roman"/>
          <w:b w:val="false"/>
          <w:i w:val="false"/>
          <w:color w:val="000000"/>
          <w:sz w:val="28"/>
        </w:rPr>
        <w:t xml:space="preserve"> </w:t>
      </w:r>
      <w:r>
        <w:rPr>
          <w:rFonts w:ascii="Times New Roman"/>
          <w:b/>
          <w:i w:val="false"/>
          <w:color w:val="000000"/>
          <w:sz w:val="28"/>
        </w:rPr>
        <w:t>объектілері</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қорымдарының</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жері</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9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47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7810500" cy="547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7" w:id="95"/>
    <w:p>
      <w:pPr>
        <w:spacing w:after="0"/>
        <w:ind w:left="0"/>
        <w:jc w:val="both"/>
      </w:pPr>
      <w:r>
        <w:rPr>
          <w:rFonts w:ascii="Times New Roman"/>
          <w:b w:val="false"/>
          <w:i w:val="false"/>
          <w:color w:val="000000"/>
          <w:sz w:val="28"/>
        </w:rPr>
        <w:t xml:space="preserve">
      </w:t>
      </w:r>
      <w:r>
        <w:rPr>
          <w:rFonts w:ascii="Times New Roman"/>
          <w:b/>
          <w:i w:val="false"/>
          <w:color w:val="000000"/>
          <w:sz w:val="28"/>
        </w:rPr>
        <w:t>5.</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пайдаланушыларға</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пайдалануға</w:t>
      </w:r>
      <w:r>
        <w:rPr>
          <w:rFonts w:ascii="Times New Roman"/>
          <w:b w:val="false"/>
          <w:i w:val="false"/>
          <w:color w:val="000000"/>
          <w:sz w:val="28"/>
        </w:rPr>
        <w:t xml:space="preserve"> </w:t>
      </w:r>
      <w:r>
        <w:rPr>
          <w:rFonts w:ascii="Times New Roman"/>
          <w:b/>
          <w:i w:val="false"/>
          <w:color w:val="000000"/>
          <w:sz w:val="28"/>
        </w:rPr>
        <w:t>берілуі</w:t>
      </w:r>
      <w:r>
        <w:rPr>
          <w:rFonts w:ascii="Times New Roman"/>
          <w:b w:val="false"/>
          <w:i w:val="false"/>
          <w:color w:val="000000"/>
          <w:sz w:val="28"/>
        </w:rPr>
        <w:t xml:space="preserve"> </w:t>
      </w:r>
      <w:r>
        <w:rPr>
          <w:rFonts w:ascii="Times New Roman"/>
          <w:b/>
          <w:i w:val="false"/>
          <w:color w:val="000000"/>
          <w:sz w:val="28"/>
        </w:rPr>
        <w:t>мүмкін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9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76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7810500" cy="576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 w:id="96"/>
    <w:p>
      <w:pPr>
        <w:spacing w:after="0"/>
        <w:ind w:left="0"/>
        <w:jc w:val="both"/>
      </w:pPr>
      <w:r>
        <w:rPr>
          <w:rFonts w:ascii="Times New Roman"/>
          <w:b w:val="false"/>
          <w:i w:val="false"/>
          <w:color w:val="000000"/>
          <w:sz w:val="28"/>
        </w:rPr>
        <w:t xml:space="preserve">
      </w:t>
      </w:r>
      <w:r>
        <w:rPr>
          <w:rFonts w:ascii="Times New Roman"/>
          <w:b/>
          <w:i w:val="false"/>
          <w:color w:val="000000"/>
          <w:sz w:val="28"/>
        </w:rPr>
        <w:t>6.</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пайдаланушылардың</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w:t>
      </w:r>
      <w:r>
        <w:rPr>
          <w:rFonts w:ascii="Times New Roman"/>
          <w:b w:val="false"/>
          <w:i w:val="false"/>
          <w:color w:val="000000"/>
          <w:sz w:val="28"/>
        </w:rPr>
        <w:t xml:space="preserve"> </w:t>
      </w:r>
      <w:r>
        <w:rPr>
          <w:rFonts w:ascii="Times New Roman"/>
          <w:b/>
          <w:i w:val="false"/>
          <w:color w:val="000000"/>
          <w:sz w:val="28"/>
        </w:rPr>
        <w:t>нормасына</w:t>
      </w:r>
      <w:r>
        <w:rPr>
          <w:rFonts w:ascii="Times New Roman"/>
          <w:b w:val="false"/>
          <w:i w:val="false"/>
          <w:color w:val="000000"/>
          <w:sz w:val="28"/>
        </w:rPr>
        <w:t xml:space="preserve"> </w:t>
      </w:r>
      <w:r>
        <w:rPr>
          <w:rFonts w:ascii="Times New Roman"/>
          <w:b/>
          <w:i w:val="false"/>
          <w:color w:val="000000"/>
          <w:sz w:val="28"/>
        </w:rPr>
        <w:t>сәйкес</w:t>
      </w:r>
      <w:r>
        <w:rPr>
          <w:rFonts w:ascii="Times New Roman"/>
          <w:b w:val="false"/>
          <w:i w:val="false"/>
          <w:color w:val="000000"/>
          <w:sz w:val="28"/>
        </w:rPr>
        <w:t xml:space="preserve"> </w:t>
      </w:r>
      <w:r>
        <w:rPr>
          <w:rFonts w:ascii="Times New Roman"/>
          <w:b/>
          <w:i w:val="false"/>
          <w:color w:val="000000"/>
          <w:sz w:val="28"/>
        </w:rPr>
        <w:t>жасалған</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көздеріне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көлдерге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өзендерге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тоғандарға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апандарға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суару</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суландыру</w:t>
      </w:r>
      <w:r>
        <w:rPr>
          <w:rFonts w:ascii="Times New Roman"/>
          <w:b w:val="false"/>
          <w:i w:val="false"/>
          <w:color w:val="000000"/>
          <w:sz w:val="28"/>
        </w:rPr>
        <w:t xml:space="preserve"> </w:t>
      </w:r>
      <w:r>
        <w:rPr>
          <w:rFonts w:ascii="Times New Roman"/>
          <w:b/>
          <w:i w:val="false"/>
          <w:color w:val="000000"/>
          <w:sz w:val="28"/>
        </w:rPr>
        <w:t>арналарына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құбырлы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шахта</w:t>
      </w:r>
      <w:r>
        <w:rPr>
          <w:rFonts w:ascii="Times New Roman"/>
          <w:b w:val="false"/>
          <w:i w:val="false"/>
          <w:color w:val="000000"/>
          <w:sz w:val="28"/>
        </w:rPr>
        <w:t xml:space="preserve"> </w:t>
      </w:r>
      <w:r>
        <w:rPr>
          <w:rFonts w:ascii="Times New Roman"/>
          <w:b/>
          <w:i w:val="false"/>
          <w:color w:val="000000"/>
          <w:sz w:val="28"/>
        </w:rPr>
        <w:t>құдықтарына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қол</w:t>
      </w:r>
      <w:r>
        <w:rPr>
          <w:rFonts w:ascii="Times New Roman"/>
          <w:b w:val="false"/>
          <w:i w:val="false"/>
          <w:color w:val="000000"/>
          <w:sz w:val="28"/>
        </w:rPr>
        <w:t xml:space="preserve"> </w:t>
      </w:r>
      <w:r>
        <w:rPr>
          <w:rFonts w:ascii="Times New Roman"/>
          <w:b/>
          <w:i w:val="false"/>
          <w:color w:val="000000"/>
          <w:sz w:val="28"/>
        </w:rPr>
        <w:t>жеткізу</w:t>
      </w:r>
      <w:r>
        <w:rPr>
          <w:rFonts w:ascii="Times New Roman"/>
          <w:b w:val="false"/>
          <w:i w:val="false"/>
          <w:color w:val="000000"/>
          <w:sz w:val="28"/>
        </w:rPr>
        <w:t xml:space="preserve"> </w:t>
      </w:r>
      <w:r>
        <w:rPr>
          <w:rFonts w:ascii="Times New Roman"/>
          <w:b/>
          <w:i w:val="false"/>
          <w:color w:val="000000"/>
          <w:sz w:val="28"/>
        </w:rPr>
        <w:t>схемасы</w:t>
      </w:r>
    </w:p>
    <w:bookmarkEnd w:id="9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72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7810500" cy="772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9" w:id="97"/>
    <w:p>
      <w:pPr>
        <w:spacing w:after="0"/>
        <w:ind w:left="0"/>
        <w:jc w:val="both"/>
      </w:pPr>
      <w:r>
        <w:rPr>
          <w:rFonts w:ascii="Times New Roman"/>
          <w:b w:val="false"/>
          <w:i w:val="false"/>
          <w:color w:val="000000"/>
          <w:sz w:val="28"/>
        </w:rPr>
        <w:t xml:space="preserve">
      </w:t>
      </w:r>
      <w:r>
        <w:rPr>
          <w:rFonts w:ascii="Times New Roman"/>
          <w:b/>
          <w:i w:val="false"/>
          <w:color w:val="000000"/>
          <w:sz w:val="28"/>
        </w:rPr>
        <w:t>7.</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жанында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жайылымдарында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9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70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7810500" cy="670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0" w:id="98"/>
    <w:p>
      <w:pPr>
        <w:spacing w:after="0"/>
        <w:ind w:left="0"/>
        <w:jc w:val="both"/>
      </w:pPr>
      <w:r>
        <w:rPr>
          <w:rFonts w:ascii="Times New Roman"/>
          <w:b w:val="false"/>
          <w:i w:val="false"/>
          <w:color w:val="000000"/>
          <w:sz w:val="28"/>
        </w:rPr>
        <w:t xml:space="preserve">
      </w:t>
      </w:r>
      <w:r>
        <w:rPr>
          <w:rFonts w:ascii="Times New Roman"/>
          <w:b/>
          <w:i w:val="false"/>
          <w:color w:val="000000"/>
          <w:sz w:val="28"/>
        </w:rPr>
        <w:t>8.</w:t>
      </w:r>
      <w:r>
        <w:rPr>
          <w:rFonts w:ascii="Times New Roman"/>
          <w:b w:val="false"/>
          <w:i w:val="false"/>
          <w:color w:val="000000"/>
          <w:sz w:val="28"/>
        </w:rPr>
        <w:t xml:space="preserve"> </w:t>
      </w:r>
      <w:r>
        <w:rPr>
          <w:rFonts w:ascii="Times New Roman"/>
          <w:b/>
          <w:i w:val="false"/>
          <w:color w:val="000000"/>
          <w:sz w:val="28"/>
        </w:rPr>
        <w:t>Ауылда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маңында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жайылымдарға</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9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26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7810500" cy="626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Әйтеке би аудандық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25 қыркүйектегі № 383 </w:t>
            </w:r>
            <w:r>
              <w:br/>
            </w:r>
            <w:r>
              <w:rPr>
                <w:rFonts w:ascii="Times New Roman"/>
                <w:b w:val="false"/>
                <w:i w:val="false"/>
                <w:color w:val="000000"/>
                <w:sz w:val="20"/>
              </w:rPr>
              <w:t>шешіміне 13-қосымша</w:t>
            </w:r>
          </w:p>
        </w:tc>
      </w:tr>
    </w:tbl>
    <w:p>
      <w:pPr>
        <w:spacing w:after="0"/>
        <w:ind w:left="0"/>
        <w:jc w:val="left"/>
      </w:pPr>
      <w:r>
        <w:rPr>
          <w:rFonts w:ascii="Times New Roman"/>
          <w:b/>
          <w:i w:val="false"/>
          <w:color w:val="000000"/>
        </w:rPr>
        <w:t xml:space="preserve"> Сарат ауылдық округінде жайылымдарды басқару және оларды пайдалану жөніндегі 2025-2029 жылдарға арналған жоспар</w:t>
      </w:r>
    </w:p>
    <w:p>
      <w:pPr>
        <w:spacing w:after="0"/>
        <w:ind w:left="0"/>
        <w:jc w:val="both"/>
      </w:pPr>
      <w:r>
        <w:rPr>
          <w:rFonts w:ascii="Times New Roman"/>
          <w:b w:val="false"/>
          <w:i w:val="false"/>
          <w:color w:val="000000"/>
          <w:sz w:val="28"/>
        </w:rPr>
        <w:t xml:space="preserve">
      Осы жайылымдарды басқару және оларды пайдалану жөніндегі жоспар (бұдан әрі-жоспар) "Жайылымдар туралы" Қазақстан Республикасы Заңының </w:t>
      </w:r>
      <w:r>
        <w:rPr>
          <w:rFonts w:ascii="Times New Roman"/>
          <w:b w:val="false"/>
          <w:i w:val="false"/>
          <w:color w:val="000000"/>
          <w:sz w:val="28"/>
        </w:rPr>
        <w:t>6 – бабының</w:t>
      </w:r>
      <w:r>
        <w:rPr>
          <w:rFonts w:ascii="Times New Roman"/>
          <w:b w:val="false"/>
          <w:i w:val="false"/>
          <w:color w:val="000000"/>
          <w:sz w:val="28"/>
        </w:rPr>
        <w:t xml:space="preserve"> 4-1) тармақшасына (бұдан әрі-Заң),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Ауыл шаруашылығы министрінің 29 шілдедегі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 2024 жылғы № 263 "Жайылымдарды басқару және оларды пайдалану жөніндегі үлгілік жоспарды бекіту туралы" (Нормативтік құқықтық актілерді мемлекеттік тіркеу тізілімінде № 34831 болып тіркелген).Жоспар жайылымдарды ұтымды пайдалану, жемшөпке қажеттілікті тұрақты қамтамасыз ету және жайылымдардың тозуы процестерін болғызбау мақсатында қабылданады.Жоспарды әзірлеген кезде мыналар ескеріледі:</w:t>
      </w:r>
    </w:p>
    <w:p>
      <w:pPr>
        <w:spacing w:after="0"/>
        <w:ind w:left="0"/>
        <w:jc w:val="both"/>
      </w:pPr>
      <w:r>
        <w:rPr>
          <w:rFonts w:ascii="Times New Roman"/>
          <w:b w:val="false"/>
          <w:i w:val="false"/>
          <w:color w:val="000000"/>
          <w:sz w:val="28"/>
        </w:rPr>
        <w:t xml:space="preserve">
      1) осы Жоспарға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xml:space="preserve">
      2) осы Жоспарға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жайылымдарды геоботаникалық зерттеп-қарау мәліметтері.</w:t>
      </w:r>
    </w:p>
    <w:p>
      <w:pPr>
        <w:spacing w:after="0"/>
        <w:ind w:left="0"/>
        <w:jc w:val="both"/>
      </w:pPr>
      <w:r>
        <w:rPr>
          <w:rFonts w:ascii="Times New Roman"/>
          <w:b w:val="false"/>
          <w:i w:val="false"/>
          <w:color w:val="000000"/>
          <w:sz w:val="28"/>
        </w:rPr>
        <w:t xml:space="preserve">
      3) Қазақстан Республикасы Ауыл шаруашылығы министрінің 2020 жылғы 3 ақпандағы № 35 бұйрығымен (Нормативтік құқықтық актілерді мемлекеттік тіркеу тізілімінде № 19987 болып тіркелген) бекітілген </w:t>
      </w:r>
      <w:r>
        <w:rPr>
          <w:rFonts w:ascii="Times New Roman"/>
          <w:b w:val="false"/>
          <w:i w:val="false"/>
          <w:color w:val="000000"/>
          <w:sz w:val="28"/>
        </w:rPr>
        <w:t>Мал қорымдарының (биотермиялық шұңқырлардың) тізілімін жүргізу қағидаларына</w:t>
      </w:r>
      <w:r>
        <w:rPr>
          <w:rFonts w:ascii="Times New Roman"/>
          <w:b w:val="false"/>
          <w:i w:val="false"/>
          <w:color w:val="000000"/>
          <w:sz w:val="28"/>
        </w:rPr>
        <w:t xml:space="preserve"> сәйкес қалыптастырылған мал қорымдары (биометриялық шұңқырлар) туралы мәліметтер;</w:t>
      </w:r>
    </w:p>
    <w:p>
      <w:pPr>
        <w:spacing w:after="0"/>
        <w:ind w:left="0"/>
        <w:jc w:val="both"/>
      </w:pPr>
      <w:r>
        <w:rPr>
          <w:rFonts w:ascii="Times New Roman"/>
          <w:b w:val="false"/>
          <w:i w:val="false"/>
          <w:color w:val="000000"/>
          <w:sz w:val="28"/>
        </w:rPr>
        <w:t xml:space="preserve">
      4) осы Жоспарға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жайылымдық инфрақұрылым объектілері туралы және ауыл шаруашылығы жануарларын айдап өтуге арналған сервитуттар туралы мәліметтер.</w:t>
      </w:r>
    </w:p>
    <w:p>
      <w:pPr>
        <w:spacing w:after="0"/>
        <w:ind w:left="0"/>
        <w:jc w:val="both"/>
      </w:pPr>
      <w:r>
        <w:rPr>
          <w:rFonts w:ascii="Times New Roman"/>
          <w:b w:val="false"/>
          <w:i w:val="false"/>
          <w:color w:val="000000"/>
          <w:sz w:val="28"/>
        </w:rPr>
        <w:t xml:space="preserve">
      5) осы Жоспарға </w:t>
      </w:r>
      <w:r>
        <w:rPr>
          <w:rFonts w:ascii="Times New Roman"/>
          <w:b w:val="false"/>
          <w:i w:val="false"/>
          <w:color w:val="000000"/>
          <w:sz w:val="28"/>
        </w:rPr>
        <w:t>4-қосымшаның</w:t>
      </w:r>
      <w:r>
        <w:rPr>
          <w:rFonts w:ascii="Times New Roman"/>
          <w:b w:val="false"/>
          <w:i w:val="false"/>
          <w:color w:val="000000"/>
          <w:sz w:val="28"/>
        </w:rPr>
        <w:t xml:space="preserve"> 1-кестесіне сәйкес нысан бойынша ауыл шаруашылығы жануарларының иелерін көрсете отырып, оларды сәйкестендіру дерекқорынан алынған ауыл шаруашылығы жануарлары басының саны туралы деректер;</w:t>
      </w:r>
    </w:p>
    <w:p>
      <w:pPr>
        <w:spacing w:after="0"/>
        <w:ind w:left="0"/>
        <w:jc w:val="both"/>
      </w:pPr>
      <w:r>
        <w:rPr>
          <w:rFonts w:ascii="Times New Roman"/>
          <w:b w:val="false"/>
          <w:i w:val="false"/>
          <w:color w:val="000000"/>
          <w:sz w:val="28"/>
        </w:rPr>
        <w:t xml:space="preserve">
      6) осы Жоспарға </w:t>
      </w:r>
      <w:r>
        <w:rPr>
          <w:rFonts w:ascii="Times New Roman"/>
          <w:b w:val="false"/>
          <w:i w:val="false"/>
          <w:color w:val="000000"/>
          <w:sz w:val="28"/>
        </w:rPr>
        <w:t>4-қосымшаның</w:t>
      </w:r>
      <w:r>
        <w:rPr>
          <w:rFonts w:ascii="Times New Roman"/>
          <w:b w:val="false"/>
          <w:i w:val="false"/>
          <w:color w:val="000000"/>
          <w:sz w:val="28"/>
        </w:rPr>
        <w:t xml:space="preserve"> 2-кестесіне сәйкес нысан бойынша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p>
      <w:pPr>
        <w:spacing w:after="0"/>
        <w:ind w:left="0"/>
        <w:jc w:val="both"/>
      </w:pPr>
      <w:r>
        <w:rPr>
          <w:rFonts w:ascii="Times New Roman"/>
          <w:b w:val="false"/>
          <w:i w:val="false"/>
          <w:color w:val="000000"/>
          <w:sz w:val="28"/>
        </w:rPr>
        <w:t xml:space="preserve">
      7) осы Жоспарға </w:t>
      </w:r>
      <w:r>
        <w:rPr>
          <w:rFonts w:ascii="Times New Roman"/>
          <w:b w:val="false"/>
          <w:i w:val="false"/>
          <w:color w:val="000000"/>
          <w:sz w:val="28"/>
        </w:rPr>
        <w:t>4-қосымшаның</w:t>
      </w:r>
      <w:r>
        <w:rPr>
          <w:rFonts w:ascii="Times New Roman"/>
          <w:b w:val="false"/>
          <w:i w:val="false"/>
          <w:color w:val="000000"/>
          <w:sz w:val="28"/>
        </w:rPr>
        <w:t xml:space="preserve"> 3-кестесіне сәйкес нысан бойынша шалғайдағы жайылымдарда жаю үшін ауыл шаруашылығы жануарлары басының саны туралы мәліметтер.</w:t>
      </w:r>
    </w:p>
    <w:p>
      <w:pPr>
        <w:spacing w:after="0"/>
        <w:ind w:left="0"/>
        <w:jc w:val="both"/>
      </w:pPr>
      <w:r>
        <w:rPr>
          <w:rFonts w:ascii="Times New Roman"/>
          <w:b w:val="false"/>
          <w:i w:val="false"/>
          <w:color w:val="000000"/>
          <w:sz w:val="28"/>
        </w:rPr>
        <w:t>
      8) екпе және аридтік жайылымдарда, орман, су қорлары мен ерекше қорғалатын табиғи аумақтар жерлерінде ауыл шаруашылығы жануарларын жаю ерекшеліктері туралы деректер.</w:t>
      </w:r>
    </w:p>
    <w:p>
      <w:pPr>
        <w:spacing w:after="0"/>
        <w:ind w:left="0"/>
        <w:jc w:val="both"/>
      </w:pPr>
      <w:r>
        <w:rPr>
          <w:rFonts w:ascii="Times New Roman"/>
          <w:b w:val="false"/>
          <w:i w:val="false"/>
          <w:color w:val="000000"/>
          <w:sz w:val="28"/>
        </w:rPr>
        <w:t xml:space="preserve">
      9) осы Жоспарға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ұсынылатын жайылым айналымдарының схемалары;</w:t>
      </w:r>
    </w:p>
    <w:p>
      <w:pPr>
        <w:spacing w:after="0"/>
        <w:ind w:left="0"/>
        <w:jc w:val="both"/>
      </w:pPr>
      <w:r>
        <w:rPr>
          <w:rFonts w:ascii="Times New Roman"/>
          <w:b w:val="false"/>
          <w:i w:val="false"/>
          <w:color w:val="000000"/>
          <w:sz w:val="28"/>
        </w:rPr>
        <w:t>
      10) мал шаруашылығы және өсімдік шаруашылығы статистикасы бойынша ресми статистикалық ақпарат. Жоспарда мынадай қосымшалар қамтылған:</w:t>
      </w:r>
    </w:p>
    <w:p>
      <w:pPr>
        <w:spacing w:after="0"/>
        <w:ind w:left="0"/>
        <w:jc w:val="both"/>
      </w:pPr>
      <w:r>
        <w:rPr>
          <w:rFonts w:ascii="Times New Roman"/>
          <w:b w:val="false"/>
          <w:i w:val="false"/>
          <w:color w:val="000000"/>
          <w:sz w:val="28"/>
        </w:rPr>
        <w:t xml:space="preserve">
      1) әкімшілік-аумақтық бірлік аумағында жайылымдардың жер санаттары бөлінісінде орналасу </w:t>
      </w:r>
      <w:r>
        <w:rPr>
          <w:rFonts w:ascii="Times New Roman"/>
          <w:b w:val="false"/>
          <w:i w:val="false"/>
          <w:color w:val="000000"/>
          <w:sz w:val="28"/>
        </w:rPr>
        <w:t>схемасы</w:t>
      </w:r>
      <w:r>
        <w:rPr>
          <w:rFonts w:ascii="Times New Roman"/>
          <w:b w:val="false"/>
          <w:i w:val="false"/>
          <w:color w:val="000000"/>
          <w:sz w:val="28"/>
        </w:rPr>
        <w:t xml:space="preserve"> (картасы), онда жайылымдардың шекаралары, алаңдары мен түрлері, оның ішінде шалғайдағы, маусымдық, құрғақ және екпе жайылымдар,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p>
      <w:pPr>
        <w:spacing w:after="0"/>
        <w:ind w:left="0"/>
        <w:jc w:val="both"/>
      </w:pPr>
      <w:r>
        <w:rPr>
          <w:rFonts w:ascii="Times New Roman"/>
          <w:b w:val="false"/>
          <w:i w:val="false"/>
          <w:color w:val="000000"/>
          <w:sz w:val="28"/>
        </w:rPr>
        <w:t xml:space="preserve">
      2) жеке ауладағы ауыл шаруашылығы жануарларын жаю бойынша халықтың мұқтаждығына арналған жайылымдар, оның ішінде қоғамдық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 онда жеке ауладағы ауыл шаруашылығы жануарларын жаю бойынша халықтың мұқтаждығына арналған жайылымдардың, оның ішінде қоғамдық жайылымдардың шекаралары мен алаңдары көрсетіледі;</w:t>
      </w:r>
    </w:p>
    <w:p>
      <w:pPr>
        <w:spacing w:after="0"/>
        <w:ind w:left="0"/>
        <w:jc w:val="both"/>
      </w:pPr>
      <w:r>
        <w:rPr>
          <w:rFonts w:ascii="Times New Roman"/>
          <w:b w:val="false"/>
          <w:i w:val="false"/>
          <w:color w:val="000000"/>
          <w:sz w:val="28"/>
        </w:rPr>
        <w:t xml:space="preserve">
      3) ұсынылатын жайылым айналымдарының схемалары көрсетілген </w:t>
      </w:r>
      <w:r>
        <w:rPr>
          <w:rFonts w:ascii="Times New Roman"/>
          <w:b w:val="false"/>
          <w:i w:val="false"/>
          <w:color w:val="000000"/>
          <w:sz w:val="28"/>
        </w:rPr>
        <w:t>схема</w:t>
      </w:r>
      <w:r>
        <w:rPr>
          <w:rFonts w:ascii="Times New Roman"/>
          <w:b w:val="false"/>
          <w:i w:val="false"/>
          <w:color w:val="000000"/>
          <w:sz w:val="28"/>
        </w:rPr>
        <w:t xml:space="preserve"> (карта), онда жайылымдарды геоботаникалық зерттеп-қарау негізінде ұсынылатын жайылым айналымдарының схемалары көрсетіледі;</w:t>
      </w:r>
    </w:p>
    <w:p>
      <w:pPr>
        <w:spacing w:after="0"/>
        <w:ind w:left="0"/>
        <w:jc w:val="both"/>
      </w:pPr>
      <w:r>
        <w:rPr>
          <w:rFonts w:ascii="Times New Roman"/>
          <w:b w:val="false"/>
          <w:i w:val="false"/>
          <w:color w:val="000000"/>
          <w:sz w:val="28"/>
        </w:rPr>
        <w:t xml:space="preserve">
      4) ауыл шаруашылығы жануарларын айдауға арналған сервитуттар, мал айдайтын трассалар және жайылымдық инфрақұрылымның өзге де объектілері, сондай-ақ мал қорымдары (биометриялық шұңқырлар) белгіленетін </w:t>
      </w:r>
      <w:r>
        <w:rPr>
          <w:rFonts w:ascii="Times New Roman"/>
          <w:b w:val="false"/>
          <w:i w:val="false"/>
          <w:color w:val="000000"/>
          <w:sz w:val="28"/>
        </w:rPr>
        <w:t>схема</w:t>
      </w:r>
      <w:r>
        <w:rPr>
          <w:rFonts w:ascii="Times New Roman"/>
          <w:b w:val="false"/>
          <w:i w:val="false"/>
          <w:color w:val="000000"/>
          <w:sz w:val="28"/>
        </w:rPr>
        <w:t xml:space="preserve"> (карта), онда ауыл шаруашылығы жануарларын айдауға арналған сервитуттар, мал айдайтын трассалар, жайылымдық инфрақұрылым объектілері, мал қорымдарының (биометриялық шұңқырлардың) орналасқан жері көрсетіледі;</w:t>
      </w:r>
    </w:p>
    <w:p>
      <w:pPr>
        <w:spacing w:after="0"/>
        <w:ind w:left="0"/>
        <w:jc w:val="both"/>
      </w:pPr>
      <w:r>
        <w:rPr>
          <w:rFonts w:ascii="Times New Roman"/>
          <w:b w:val="false"/>
          <w:i w:val="false"/>
          <w:color w:val="000000"/>
          <w:sz w:val="28"/>
        </w:rPr>
        <w:t xml:space="preserve">
      5) жайылымды пайдаланушыларға жер пайдалануға берілуі мүмкін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w:t>
      </w:r>
    </w:p>
    <w:p>
      <w:pPr>
        <w:spacing w:after="0"/>
        <w:ind w:left="0"/>
        <w:jc w:val="both"/>
      </w:pPr>
      <w:r>
        <w:rPr>
          <w:rFonts w:ascii="Times New Roman"/>
          <w:b w:val="false"/>
          <w:i w:val="false"/>
          <w:color w:val="000000"/>
          <w:sz w:val="28"/>
        </w:rPr>
        <w:t>
      6) халықтың жеке ауласындағы ауыл шаруашылығы жануарларын жаю жөніндегі мұқтаждықтарын қанағаттандыру мақсатында резервке алынуға жататын жайылымдарды белгілейтін схема (карта), онда жеке ауланың ауыл шаруашылығы жануарларын жаю жөніндегі халықтың мұқтаждықтарын қанағаттандыру мақсатында резервке алынуға жататын жайылымдардың шекаралары мен алаңдары көрсетіледі.</w:t>
      </w:r>
    </w:p>
    <w:p>
      <w:pPr>
        <w:spacing w:after="0"/>
        <w:ind w:left="0"/>
        <w:jc w:val="both"/>
      </w:pPr>
      <w:r>
        <w:rPr>
          <w:rFonts w:ascii="Times New Roman"/>
          <w:b w:val="false"/>
          <w:i w:val="false"/>
          <w:color w:val="000000"/>
          <w:sz w:val="28"/>
        </w:rPr>
        <w:t xml:space="preserve">
      7)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қол жеткізу </w:t>
      </w:r>
      <w:r>
        <w:rPr>
          <w:rFonts w:ascii="Times New Roman"/>
          <w:b w:val="false"/>
          <w:i w:val="false"/>
          <w:color w:val="000000"/>
          <w:sz w:val="28"/>
        </w:rPr>
        <w:t>схемасы</w:t>
      </w:r>
      <w:r>
        <w:rPr>
          <w:rFonts w:ascii="Times New Roman"/>
          <w:b w:val="false"/>
          <w:i w:val="false"/>
          <w:color w:val="000000"/>
          <w:sz w:val="28"/>
        </w:rPr>
        <w:t>, онда жануарлардың су көздеріне қарай жүріп-тұру маршруттары көрсетіледі.</w:t>
      </w:r>
    </w:p>
    <w:p>
      <w:pPr>
        <w:spacing w:after="0"/>
        <w:ind w:left="0"/>
        <w:jc w:val="both"/>
      </w:pPr>
      <w:r>
        <w:rPr>
          <w:rFonts w:ascii="Times New Roman"/>
          <w:b w:val="false"/>
          <w:i w:val="false"/>
          <w:color w:val="000000"/>
          <w:sz w:val="28"/>
        </w:rPr>
        <w:t xml:space="preserve">
      8) ауыл шаруашылығы жануарларының басын шалғайдағы жайылымдарға орналастыру </w:t>
      </w:r>
      <w:r>
        <w:rPr>
          <w:rFonts w:ascii="Times New Roman"/>
          <w:b w:val="false"/>
          <w:i w:val="false"/>
          <w:color w:val="000000"/>
          <w:sz w:val="28"/>
        </w:rPr>
        <w:t>схемасы</w:t>
      </w:r>
      <w:r>
        <w:rPr>
          <w:rFonts w:ascii="Times New Roman"/>
          <w:b w:val="false"/>
          <w:i w:val="false"/>
          <w:color w:val="000000"/>
          <w:sz w:val="28"/>
        </w:rPr>
        <w:t>, онда ауыл шаруашылығы жануарларының басын орналастыруға арналған шалғайдағы жайылымдардың шекаралары мен алаңдары көрсетіледі;</w:t>
      </w:r>
    </w:p>
    <w:p>
      <w:pPr>
        <w:spacing w:after="0"/>
        <w:ind w:left="0"/>
        <w:jc w:val="both"/>
      </w:pPr>
      <w:r>
        <w:rPr>
          <w:rFonts w:ascii="Times New Roman"/>
          <w:b w:val="false"/>
          <w:i w:val="false"/>
          <w:color w:val="000000"/>
          <w:sz w:val="28"/>
        </w:rPr>
        <w:t xml:space="preserve">
      9) ауылдық округке кіретін ауылдық елді мекендер арасында жайылымдарды жобалық бөлу (қайта бөлу), онда жайылымдармен қамтамасыз етілмеген жеке және заңды тұлғалардың ауыл шаруашылығы жануарларының басы үшін ауылдық округтің ауылдық елді мекендері арасында жайылымдарды бөлу (қайта бөлу) </w:t>
      </w:r>
      <w:r>
        <w:rPr>
          <w:rFonts w:ascii="Times New Roman"/>
          <w:b w:val="false"/>
          <w:i w:val="false"/>
          <w:color w:val="000000"/>
          <w:sz w:val="28"/>
        </w:rPr>
        <w:t>схемасы</w:t>
      </w:r>
      <w:r>
        <w:rPr>
          <w:rFonts w:ascii="Times New Roman"/>
          <w:b w:val="false"/>
          <w:i w:val="false"/>
          <w:color w:val="000000"/>
          <w:sz w:val="28"/>
        </w:rPr>
        <w:t xml:space="preserve"> көрсетіледі;</w:t>
      </w:r>
    </w:p>
    <w:p>
      <w:pPr>
        <w:spacing w:after="0"/>
        <w:ind w:left="0"/>
        <w:jc w:val="both"/>
      </w:pPr>
      <w:r>
        <w:rPr>
          <w:rFonts w:ascii="Times New Roman"/>
          <w:b w:val="false"/>
          <w:i w:val="false"/>
          <w:color w:val="000000"/>
          <w:sz w:val="28"/>
        </w:rPr>
        <w:t>
      10) тиісті әкімшілік-аумақтық бірлікте жайылымдарды ұтымды пайдалану үшін қажетті талаптар:</w:t>
      </w:r>
    </w:p>
    <w:p>
      <w:pPr>
        <w:spacing w:after="0"/>
        <w:ind w:left="0"/>
        <w:jc w:val="both"/>
      </w:pPr>
      <w:r>
        <w:rPr>
          <w:rFonts w:ascii="Times New Roman"/>
          <w:b w:val="false"/>
          <w:i w:val="false"/>
          <w:color w:val="000000"/>
          <w:sz w:val="28"/>
        </w:rPr>
        <w:t xml:space="preserve">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жайылымдардың жалпы алаңына түсетін жүктеменің шекті рұқсат етілетін нормасын сақтау;</w:t>
      </w:r>
    </w:p>
    <w:p>
      <w:pPr>
        <w:spacing w:after="0"/>
        <w:ind w:left="0"/>
        <w:jc w:val="both"/>
      </w:pPr>
      <w:r>
        <w:rPr>
          <w:rFonts w:ascii="Times New Roman"/>
          <w:b w:val="false"/>
          <w:i w:val="false"/>
          <w:color w:val="000000"/>
          <w:sz w:val="28"/>
        </w:rPr>
        <w:t>
      жайылым айналымын және суды пайдалану көздерін ескере отырып жайылымдарды пайдалану; жайылым алаңдарын жекеленген өріс учаскелеріне бөлу;</w:t>
      </w:r>
    </w:p>
    <w:p>
      <w:pPr>
        <w:spacing w:after="0"/>
        <w:ind w:left="0"/>
        <w:jc w:val="both"/>
      </w:pPr>
      <w:r>
        <w:rPr>
          <w:rFonts w:ascii="Times New Roman"/>
          <w:b w:val="false"/>
          <w:i w:val="false"/>
          <w:color w:val="000000"/>
          <w:sz w:val="28"/>
        </w:rPr>
        <w:t>
      жайылым учаскелерін жыл маусымдары бойынша кеңістікте және уақытпен (маусым, жыл ішінде) кезектестіру; жайылым айналымы учаскелерінің бірін жайылымсыз және ауыл шаруашылығы жануарларынсыз жыл сайын қалдыру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Сарат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1 қосымша</w:t>
            </w:r>
          </w:p>
        </w:tc>
      </w:tr>
    </w:tbl>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 1-кесте. Сарат ауылдық округінің жер санаттары бойынша жайылымдарды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Жерлің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және өзге де ауыл шаруашылығы мақсатындағы 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Сарат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153458000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148779</w:t>
            </w:r>
          </w:p>
        </w:tc>
      </w:tr>
    </w:tbl>
    <w:p>
      <w:pPr>
        <w:spacing w:after="0"/>
        <w:ind w:left="0"/>
        <w:jc w:val="both"/>
      </w:pPr>
      <w:r>
        <w:rPr>
          <w:rFonts w:ascii="Times New Roman"/>
          <w:b w:val="false"/>
          <w:i w:val="false"/>
          <w:color w:val="000000"/>
          <w:sz w:val="28"/>
        </w:rPr>
        <w:t>
      Әкімшілік-аумақтық бөлініс бойынша Сарат ауылдық округінде 1 ауылдық елді мекен бар. Сарат ауылдық округі аумағының жалпы ауданы 243204 гектар. Санаттар бойынша жерлер:ауыл шаруашылығы мақсатындағы жерлер - 77761 гектар; елді мекендердің жерлері – 71018 гектар болып бөлінеді. Ерекше қорғалатын табиғи аумақтардың, орман қорының, су қорының жерлері, қоры жоқ.</w:t>
      </w:r>
    </w:p>
    <w:p>
      <w:pPr>
        <w:spacing w:after="0"/>
        <w:ind w:left="0"/>
        <w:jc w:val="left"/>
      </w:pPr>
      <w:r>
        <w:rPr>
          <w:rFonts w:ascii="Times New Roman"/>
          <w:b/>
          <w:i w:val="false"/>
          <w:color w:val="000000"/>
        </w:rPr>
        <w:t xml:space="preserve"> 2-кесте. Елді мекеннің жайылымдарын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қанағаттандыруға арналған,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аридтік,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Сарат ауылдық округ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153458000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Сарат ауылдық округінің аумағында шалғайдағы, маусымдық, аридтік және екпе жайылымдар жоқ. Округте 11 шаруа қожалығы және өндірістік кооператив жұмыс істейді, оларға 72005 гектар жайылым бекітілген.</w:t>
      </w:r>
    </w:p>
    <w:p>
      <w:pPr>
        <w:spacing w:after="0"/>
        <w:ind w:left="0"/>
        <w:jc w:val="left"/>
      </w:pPr>
      <w:r>
        <w:rPr>
          <w:rFonts w:ascii="Times New Roman"/>
          <w:b/>
          <w:i w:val="false"/>
          <w:color w:val="000000"/>
        </w:rPr>
        <w:t xml:space="preserve"> 3-кесте.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 мың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051264020915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02024004141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070664025476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02024004143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"НАЗЫҚ"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150464023905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02024004139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"Кенжалы"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161064000827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02024004140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2,551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"Талап"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990164014969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02024004148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"Наз-Мырза"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180564005598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02024004142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"Шын Али"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200664031589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02024004006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"Хамза"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230964009519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02024004158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"Кенжебек-К"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971164015213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02024004144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"Бақыт"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970764016429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02024004005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"Ернур"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250164012791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02024004159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"Асем-Наз"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030764023078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02-024-042-053</w:t>
            </w:r>
          </w:p>
          <w:p>
            <w:pPr>
              <w:spacing w:after="20"/>
              <w:ind w:left="20"/>
              <w:jc w:val="both"/>
            </w:pPr>
            <w:r>
              <w:rPr>
                <w:rFonts w:ascii="Times New Roman"/>
                <w:b w:val="false"/>
                <w:i w:val="false"/>
                <w:color w:val="000000"/>
                <w:sz w:val="20"/>
              </w:rPr>
              <w:t>
02-024-042-052</w:t>
            </w:r>
          </w:p>
          <w:p>
            <w:pPr>
              <w:spacing w:after="20"/>
              <w:ind w:left="20"/>
              <w:jc w:val="both"/>
            </w:pPr>
            <w:r>
              <w:rPr>
                <w:rFonts w:ascii="Times New Roman"/>
                <w:b w:val="false"/>
                <w:i w:val="false"/>
                <w:color w:val="000000"/>
                <w:sz w:val="20"/>
              </w:rPr>
              <w:t>
02-024-042-051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72,005</w:t>
            </w:r>
          </w:p>
        </w:tc>
      </w:tr>
    </w:tbl>
    <w:p>
      <w:pPr>
        <w:spacing w:after="0"/>
        <w:ind w:left="0"/>
        <w:jc w:val="both"/>
      </w:pPr>
      <w:r>
        <w:rPr>
          <w:rFonts w:ascii="Times New Roman"/>
          <w:b w:val="false"/>
          <w:i w:val="false"/>
          <w:color w:val="000000"/>
          <w:sz w:val="28"/>
        </w:rPr>
        <w:t xml:space="preserve">
      Ескерту: аббревиатуралардың транскрипциясы: ш / қ – шаруа қожалығы; </w:t>
      </w:r>
    </w:p>
    <w:p>
      <w:pPr>
        <w:spacing w:after="0"/>
        <w:ind w:left="0"/>
        <w:jc w:val="both"/>
      </w:pPr>
      <w:r>
        <w:rPr>
          <w:rFonts w:ascii="Times New Roman"/>
          <w:b w:val="false"/>
          <w:i w:val="false"/>
          <w:color w:val="000000"/>
          <w:sz w:val="28"/>
        </w:rPr>
        <w:t>
      Ауылдық округ аумағындағы ауыл шаруашылығы жануарларының саны: ірі қара мал-2594; қой мен ешкі – 3061 және жылқы-1540 бас.</w:t>
      </w:r>
    </w:p>
    <w:p>
      <w:pPr>
        <w:spacing w:after="0"/>
        <w:ind w:left="0"/>
        <w:jc w:val="both"/>
      </w:pPr>
      <w:r>
        <w:rPr>
          <w:rFonts w:ascii="Times New Roman"/>
          <w:b w:val="false"/>
          <w:i w:val="false"/>
          <w:color w:val="000000"/>
          <w:sz w:val="28"/>
        </w:rPr>
        <w:t>
      Сарат ауылында: ірі қара мал – 2594; қой мен ешкі – 3061, жылқы-1540 бас.</w:t>
      </w:r>
    </w:p>
    <w:p>
      <w:pPr>
        <w:spacing w:after="0"/>
        <w:ind w:left="0"/>
        <w:jc w:val="both"/>
      </w:pPr>
      <w:r>
        <w:rPr>
          <w:rFonts w:ascii="Times New Roman"/>
          <w:b w:val="false"/>
          <w:i w:val="false"/>
          <w:color w:val="000000"/>
          <w:sz w:val="28"/>
        </w:rPr>
        <w:t>
      Ауылдық округтің жайылымдық жемшөптерінің қоректік коэффициенті 0,26 жем шөп бірлігіне дейін болады. Бұл 100 кг жайылымдық жемде табиғи ылғалдылықта 28-ге дейін жем бірлігі бар дегенді білдіреді. Жайылымдық жемшөптің осындай қоректік коэффициентімен тәулігіне: ірі қара мал -35 кг; ұсақ мал -6,0 кг; жылқы – 39,0 кг; жайылым кезеңінде 240 күн: ірі қара мал -8400 кг; ұсақ мал -1440 кг; жылқы- 9360 кг мал азығы қажет.</w:t>
      </w:r>
    </w:p>
    <w:p>
      <w:pPr>
        <w:spacing w:after="0"/>
        <w:ind w:left="0"/>
        <w:jc w:val="both"/>
      </w:pPr>
      <w:r>
        <w:rPr>
          <w:rFonts w:ascii="Times New Roman"/>
          <w:b w:val="false"/>
          <w:i w:val="false"/>
          <w:color w:val="000000"/>
          <w:sz w:val="28"/>
        </w:rPr>
        <w:t>
      Өнімділігі 1080 кг/га және жайылымдық жемнің коректік коэффициенті 0,26 жем. Мал жаю жүктемесі: ІҚМ-7,8; ұсақ мал-1,3 және жылқы-бір басына 8,7 гектар.</w:t>
      </w:r>
    </w:p>
    <w:p>
      <w:pPr>
        <w:spacing w:after="0"/>
        <w:ind w:left="0"/>
        <w:jc w:val="left"/>
      </w:pPr>
      <w:r>
        <w:rPr>
          <w:rFonts w:ascii="Times New Roman"/>
          <w:b/>
          <w:i w:val="false"/>
          <w:color w:val="000000"/>
        </w:rPr>
        <w:t xml:space="preserve"> 4-кесте.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 алаңы,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Сарат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153458000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Ауыл шаруашылығы жануарларын жаю үшін 37610 га қажет. </w:t>
      </w:r>
    </w:p>
    <w:p>
      <w:pPr>
        <w:spacing w:after="0"/>
        <w:ind w:left="0"/>
        <w:jc w:val="both"/>
      </w:pPr>
      <w:r>
        <w:rPr>
          <w:rFonts w:ascii="Times New Roman"/>
          <w:b w:val="false"/>
          <w:i w:val="false"/>
          <w:color w:val="000000"/>
          <w:sz w:val="28"/>
        </w:rPr>
        <w:t xml:space="preserve">
      Ірі қара мал – 2594; қой мен ешкі - 3061 және жылқы – 1540 бас Қоғамдық жайылымдарда жайылады, ауданы 70197 гектар, алыстағы жайылымдарда 0 Бас жайылады, ауданы 0 мың гектар. </w:t>
      </w:r>
    </w:p>
    <w:p>
      <w:pPr>
        <w:spacing w:after="0"/>
        <w:ind w:left="0"/>
        <w:jc w:val="both"/>
      </w:pPr>
      <w:r>
        <w:rPr>
          <w:rFonts w:ascii="Times New Roman"/>
          <w:b w:val="false"/>
          <w:i w:val="false"/>
          <w:color w:val="000000"/>
          <w:sz w:val="28"/>
        </w:rPr>
        <w:t>
      Сарат ауылдық округінің қоғамдық жайылым алаңы жайылымдық жемге деген қажеттілікті қамтамасыз етеді. Алайда Сарат елді мекенінде жайылым тапшылығы жоқ.</w:t>
      </w:r>
    </w:p>
    <w:p>
      <w:pPr>
        <w:spacing w:after="0"/>
        <w:ind w:left="0"/>
        <w:jc w:val="left"/>
      </w:pPr>
      <w:r>
        <w:rPr>
          <w:rFonts w:ascii="Times New Roman"/>
          <w:b/>
          <w:i w:val="false"/>
          <w:color w:val="000000"/>
        </w:rPr>
        <w:t xml:space="preserve"> 5-кесте. Қажетті қосымша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 мақсатында резервке қойылуға тиіс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Сарат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2 қосымша</w:t>
            </w:r>
          </w:p>
        </w:tc>
      </w:tr>
    </w:tbl>
    <w:p>
      <w:pPr>
        <w:spacing w:after="0"/>
        <w:ind w:left="0"/>
        <w:jc w:val="left"/>
      </w:pPr>
      <w:r>
        <w:rPr>
          <w:rFonts w:ascii="Times New Roman"/>
          <w:b/>
          <w:i w:val="false"/>
          <w:color w:val="000000"/>
        </w:rPr>
        <w:t xml:space="preserve"> Жайылымдарды геоботаникалық зерттеп-қарау мәліметтері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алқаптардың жіктемесі бойынша және түсініксөз бойынша шифрлар,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 нөмірі (жақша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 типтерінің (айырмала-рының, түрлендірулерінің) жер бедеріне топыраққа байланы-стырылған атауы. Басқа жерлер мен алқаптардың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Контурдағы пайыздық қатынас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гектар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пайдала-нылуы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145, 16, 29, 22, 145, 308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Селеулі- бетегелі -әртүрлі шөптер және жусанды, бұталы өсімдіктері бар дала жайылым-дары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 жайылымдар мен шабындықтар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Селеулі –бетегелі – 70%</w:t>
            </w:r>
          </w:p>
          <w:p>
            <w:pPr>
              <w:spacing w:after="20"/>
              <w:ind w:left="20"/>
              <w:jc w:val="both"/>
            </w:pPr>
            <w:r>
              <w:rPr>
                <w:rFonts w:ascii="Times New Roman"/>
                <w:b w:val="false"/>
                <w:i w:val="false"/>
                <w:color w:val="000000"/>
                <w:sz w:val="20"/>
              </w:rPr>
              <w:t>
Әртүрлі шөптер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бойы </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түсімділік, гектарына центнерден (зерттепқарау жылы)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 ішінде желінетін өсімдіктердің түсімділігі: құрғақ массаның гектарына центнерден, азық бірлігінің гектарына центнерден, қорытылатын протеиннің гектарына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маусымдар бойынша жайылымдық азық</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 жайылым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есептелген түсімділік: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азық қоры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Дақылдық-техникалық жай-күй, дәрілік өсімдіктердің бар-жоғы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малдың түрі. Жақсарту жөнінде ұсынылған шаралар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p>
            <w:pPr>
              <w:spacing w:after="20"/>
              <w:ind w:left="20"/>
              <w:jc w:val="both"/>
            </w:pPr>
            <w:r>
              <w:rPr>
                <w:rFonts w:ascii="Times New Roman"/>
                <w:b w:val="false"/>
                <w:i w:val="false"/>
                <w:color w:val="000000"/>
                <w:sz w:val="20"/>
              </w:rPr>
              <w:t>
1768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258400</w:t>
            </w:r>
          </w:p>
          <w:p>
            <w:pPr>
              <w:spacing w:after="20"/>
              <w:ind w:left="20"/>
              <w:jc w:val="both"/>
            </w:pPr>
            <w:r>
              <w:rPr>
                <w:rFonts w:ascii="Times New Roman"/>
                <w:b w:val="false"/>
                <w:i w:val="false"/>
                <w:color w:val="000000"/>
                <w:sz w:val="20"/>
              </w:rPr>
              <w:t>
67184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w:t>
            </w:r>
          </w:p>
          <w:p>
            <w:pPr>
              <w:spacing w:after="20"/>
              <w:ind w:left="20"/>
              <w:jc w:val="both"/>
            </w:pPr>
            <w:r>
              <w:rPr>
                <w:rFonts w:ascii="Times New Roman"/>
                <w:b w:val="false"/>
                <w:i w:val="false"/>
                <w:color w:val="000000"/>
                <w:sz w:val="20"/>
              </w:rPr>
              <w:t>
учаскелерді ауыстырып қолдау</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мәліметтері</w:t>
      </w:r>
    </w:p>
    <w:p>
      <w:pPr>
        <w:spacing w:after="0"/>
        <w:ind w:left="0"/>
        <w:jc w:val="both"/>
      </w:pPr>
      <w:r>
        <w:rPr>
          <w:rFonts w:ascii="Times New Roman"/>
          <w:b w:val="false"/>
          <w:i w:val="false"/>
          <w:color w:val="000000"/>
          <w:sz w:val="28"/>
        </w:rPr>
        <w:t>
      Географиялық орналасуы</w:t>
      </w:r>
    </w:p>
    <w:p>
      <w:pPr>
        <w:spacing w:after="0"/>
        <w:ind w:left="0"/>
        <w:jc w:val="both"/>
      </w:pPr>
      <w:r>
        <w:rPr>
          <w:rFonts w:ascii="Times New Roman"/>
          <w:b w:val="false"/>
          <w:i w:val="false"/>
          <w:color w:val="000000"/>
          <w:sz w:val="28"/>
        </w:rPr>
        <w:t>
      Сарат (қаз. Сарат-Қазақстанның Ақтөбе облысы Әйтеке би ауданындағы ауыл. Сарат ауылдық округінің әкімшілік орталығы Т. Жүргенов ауылдық округі орталығынан оңтүстікке қарай 60 км жерде орналасқан.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биоматериялық</w:t>
      </w:r>
      <w:r>
        <w:rPr>
          <w:rFonts w:ascii="Times New Roman"/>
          <w:b w:val="false"/>
          <w:i w:val="false"/>
          <w:color w:val="000000"/>
          <w:sz w:val="28"/>
        </w:rPr>
        <w:t xml:space="preserve"> </w:t>
      </w:r>
      <w:r>
        <w:rPr>
          <w:rFonts w:ascii="Times New Roman"/>
          <w:b/>
          <w:i w:val="false"/>
          <w:color w:val="000000"/>
          <w:sz w:val="28"/>
        </w:rPr>
        <w:t>шұңқырлар</w:t>
      </w:r>
      <w:r>
        <w:rPr>
          <w:rFonts w:ascii="Times New Roman"/>
          <w:b/>
          <w:i w:val="false"/>
          <w:color w:val="000000"/>
          <w:sz w:val="28"/>
        </w:rPr>
        <w:t>)</w:t>
      </w:r>
    </w:p>
    <w:p>
      <w:pPr>
        <w:spacing w:after="0"/>
        <w:ind w:left="0"/>
        <w:jc w:val="both"/>
      </w:pPr>
      <w:r>
        <w:rPr>
          <w:rFonts w:ascii="Times New Roman"/>
          <w:b w:val="false"/>
          <w:i w:val="false"/>
          <w:color w:val="000000"/>
          <w:sz w:val="28"/>
        </w:rPr>
        <w:t>
      Ауылдық округіте бір мал қорымы бар.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Сарат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3 қосымша</w:t>
            </w:r>
          </w:p>
        </w:tc>
      </w:tr>
    </w:tbl>
    <w:p>
      <w:pPr>
        <w:spacing w:after="0"/>
        <w:ind w:left="0"/>
        <w:jc w:val="left"/>
      </w:pPr>
      <w:r>
        <w:rPr>
          <w:rFonts w:ascii="Times New Roman"/>
          <w:b/>
          <w:i w:val="false"/>
          <w:color w:val="000000"/>
        </w:rPr>
        <w:t xml:space="preserve">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құрылысжайлары (ұңғымалар, құбырлы және шахталы 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Сарат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4 қосымша</w:t>
            </w:r>
          </w:p>
        </w:tc>
      </w:tr>
    </w:tbl>
    <w:p>
      <w:pPr>
        <w:spacing w:after="0"/>
        <w:ind w:left="0"/>
        <w:jc w:val="left"/>
      </w:pPr>
      <w:r>
        <w:rPr>
          <w:rFonts w:ascii="Times New Roman"/>
          <w:b/>
          <w:i w:val="false"/>
          <w:color w:val="000000"/>
        </w:rPr>
        <w:t xml:space="preserve"> 1 –кесте.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жеке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051264020915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070664025476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"НАЗЫҚ"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150464023905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"Кенжалы"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161064000827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"Талап"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990164014969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"Наз-Мырза"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180564005598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"Шын 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200664031589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"Хамза"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230964009519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"Кенжебек-К"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971164015213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"Бақыт"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970764016429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"Ернур"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250164012791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"Асем-Наз"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030764023078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аты, әкесінің аты (бар болса), тегі немесе заңды тұлғалардың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Орынбай Еркебұлан Самалбекұлы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Кисиков Мырзабек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Асимбетов Мейрамбек Назыкулы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Утепбаев Асылбек Кенжалиевич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Дауылбаев Серик Каримтайулы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Назык Асхат Куантайулы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Нурияхметов Ержан Шынтаевич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Асимбет Аслан Жасланулы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Өмірзақов Нұрболат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Баекешова Айгуль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Адилханов Мейрамбек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Асимбетов Куанбек Куанышулы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rPr>
          <w:rFonts w:ascii="Times New Roman"/>
          <w:b/>
          <w:i w:val="false"/>
          <w:color w:val="000000"/>
        </w:rPr>
        <w:t xml:space="preserve">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 тоқтылар ,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rPr>
          <w:rFonts w:ascii="Times New Roman"/>
          <w:b/>
          <w:i w:val="false"/>
          <w:color w:val="000000"/>
        </w:rPr>
        <w:t xml:space="preserve">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поголовья, голов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Екпе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құрғақ</w:t>
      </w:r>
      <w:r>
        <w:rPr>
          <w:rFonts w:ascii="Times New Roman"/>
          <w:b w:val="false"/>
          <w:i w:val="false"/>
          <w:color w:val="000000"/>
          <w:sz w:val="28"/>
        </w:rPr>
        <w:t xml:space="preserve"> </w:t>
      </w:r>
      <w:r>
        <w:rPr>
          <w:rFonts w:ascii="Times New Roman"/>
          <w:b/>
          <w:i w:val="false"/>
          <w:color w:val="000000"/>
          <w:sz w:val="28"/>
        </w:rPr>
        <w:t>жайылымдарда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орман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қорлары</w:t>
      </w:r>
      <w:r>
        <w:rPr>
          <w:rFonts w:ascii="Times New Roman"/>
          <w:b w:val="false"/>
          <w:i w:val="false"/>
          <w:color w:val="000000"/>
          <w:sz w:val="28"/>
        </w:rPr>
        <w:t xml:space="preserve"> </w:t>
      </w:r>
      <w:r>
        <w:rPr>
          <w:rFonts w:ascii="Times New Roman"/>
          <w:b/>
          <w:i w:val="false"/>
          <w:color w:val="000000"/>
          <w:sz w:val="28"/>
        </w:rPr>
        <w:t>жерлерінде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ерекше</w:t>
      </w:r>
      <w:r>
        <w:rPr>
          <w:rFonts w:ascii="Times New Roman"/>
          <w:b w:val="false"/>
          <w:i w:val="false"/>
          <w:color w:val="000000"/>
          <w:sz w:val="28"/>
        </w:rPr>
        <w:t xml:space="preserve"> </w:t>
      </w:r>
      <w:r>
        <w:rPr>
          <w:rFonts w:ascii="Times New Roman"/>
          <w:b/>
          <w:i w:val="false"/>
          <w:color w:val="000000"/>
          <w:sz w:val="28"/>
        </w:rPr>
        <w:t>қорғалатын</w:t>
      </w:r>
      <w:r>
        <w:rPr>
          <w:rFonts w:ascii="Times New Roman"/>
          <w:b w:val="false"/>
          <w:i w:val="false"/>
          <w:color w:val="000000"/>
          <w:sz w:val="28"/>
        </w:rPr>
        <w:t xml:space="preserve"> </w:t>
      </w:r>
      <w:r>
        <w:rPr>
          <w:rFonts w:ascii="Times New Roman"/>
          <w:b/>
          <w:i w:val="false"/>
          <w:color w:val="000000"/>
          <w:sz w:val="28"/>
        </w:rPr>
        <w:t>табиғи</w:t>
      </w:r>
      <w:r>
        <w:rPr>
          <w:rFonts w:ascii="Times New Roman"/>
          <w:b w:val="false"/>
          <w:i w:val="false"/>
          <w:color w:val="000000"/>
          <w:sz w:val="28"/>
        </w:rPr>
        <w:t xml:space="preserve"> </w:t>
      </w:r>
      <w:r>
        <w:rPr>
          <w:rFonts w:ascii="Times New Roman"/>
          <w:b/>
          <w:i w:val="false"/>
          <w:color w:val="000000"/>
          <w:sz w:val="28"/>
        </w:rPr>
        <w:t>аумақтарда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жаюдың</w:t>
      </w:r>
      <w:r>
        <w:rPr>
          <w:rFonts w:ascii="Times New Roman"/>
          <w:b w:val="false"/>
          <w:i w:val="false"/>
          <w:color w:val="000000"/>
          <w:sz w:val="28"/>
        </w:rPr>
        <w:t xml:space="preserve"> </w:t>
      </w:r>
      <w:r>
        <w:rPr>
          <w:rFonts w:ascii="Times New Roman"/>
          <w:b/>
          <w:i w:val="false"/>
          <w:color w:val="000000"/>
          <w:sz w:val="28"/>
        </w:rPr>
        <w:t>ерекшеліктері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деректер</w:t>
      </w:r>
    </w:p>
    <w:p>
      <w:pPr>
        <w:spacing w:after="0"/>
        <w:ind w:left="0"/>
        <w:jc w:val="both"/>
      </w:pPr>
      <w:r>
        <w:rPr>
          <w:rFonts w:ascii="Times New Roman"/>
          <w:b w:val="false"/>
          <w:i w:val="false"/>
          <w:color w:val="000000"/>
          <w:sz w:val="28"/>
        </w:rPr>
        <w:t>
      Екпе жайылымдар мен аридтік жайылымдарда ауылшаруашылық жануарларын жаю әртүрлі факторлармен, соның ішінде өсімдік жамылғысының түрімен, қоршаған орта жағдайларымен және басқару әдістерімен ерекшеленеді. Өсімдік жамылғысы адам қалыптастыратын екпе жайылымдарда жайылым көбінесе бақыланатын және қарқынды басқарылатын болады, бұл жемшөптің өнімділігі мен сапасын оңтайландыруға мүмкіндік береді. Аридтік жайылымдар, керісінше, аз өсімдіктермен және қатал жағдайлармен сипатталады, бұл тұрақтылықты қамтамасыз ету үшін бейімделгіш жайылым стратегияларын қажет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Сарат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5 қосымша</w:t>
            </w:r>
          </w:p>
        </w:tc>
      </w:tr>
    </w:tbl>
    <w:p>
      <w:pPr>
        <w:spacing w:after="0"/>
        <w:ind w:left="0"/>
        <w:jc w:val="left"/>
      </w:pPr>
      <w:r>
        <w:rPr>
          <w:rFonts w:ascii="Times New Roman"/>
          <w:b/>
          <w:i w:val="false"/>
          <w:color w:val="000000"/>
        </w:rPr>
        <w:t xml:space="preserve"> Ұсынылатын жайылым айналымдарының схемалары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r>
    </w:tbl>
    <w:p>
      <w:pPr>
        <w:spacing w:after="0"/>
        <w:ind w:left="0"/>
        <w:jc w:val="both"/>
      </w:pPr>
      <w:r>
        <w:rPr>
          <w:rFonts w:ascii="Times New Roman"/>
          <w:b w:val="false"/>
          <w:i w:val="false"/>
          <w:color w:val="000000"/>
          <w:sz w:val="28"/>
        </w:rPr>
        <w:t>
      Ауылдық округтің жайылымдары маусымдық болып табылады. Түрлік құрамына байланысты маусымдық жайылымдарда мал жаю жемшөптің қоректенуге жарамдылығымен және оның өнімділігін сақтау ұзақтығымен анықталады. Көктемгі жайылымдар эфемерлердің қайта өсуімен қолданылады. Жазда (бидай шөптері, дәнді-шөптер); көктемде (қауырсын шөптері басым шымтезек-жусан, қауырсынды-типті-тар жусан), күзде (жусан-дәнді дақылдар) және қыста (жартылай бұта - солянка). Жайылымдарды оларды қорғау шараларын сақтамай пайдалану көбінесе жайылымдардың тозып кетуіне, әртүрлі дәрежедегі деградацияға әкеледі. Сондай-ақ, қажетті (оңтайлы) маусымда шөпті пайдаланбау 40-70% жем бірлігін және 60-80% ақуызды жоғалтуға әкеледі. Осыған байланысты жыл сайын жаңартылатын ресурстың жоғалуын болдырмау үшін әрбір учаске өз мерзімінде пайдаланылуы тиіс.</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алаңдарын</w:t>
      </w:r>
      <w:r>
        <w:rPr>
          <w:rFonts w:ascii="Times New Roman"/>
          <w:b w:val="false"/>
          <w:i w:val="false"/>
          <w:color w:val="000000"/>
          <w:sz w:val="28"/>
        </w:rPr>
        <w:t xml:space="preserve"> </w:t>
      </w:r>
      <w:r>
        <w:rPr>
          <w:rFonts w:ascii="Times New Roman"/>
          <w:b/>
          <w:i w:val="false"/>
          <w:color w:val="000000"/>
          <w:sz w:val="28"/>
        </w:rPr>
        <w:t>жекелеген</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учаскелерге</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p>
    <w:p>
      <w:pPr>
        <w:spacing w:after="0"/>
        <w:ind w:left="0"/>
        <w:jc w:val="both"/>
      </w:pPr>
      <w:r>
        <w:rPr>
          <w:rFonts w:ascii="Times New Roman"/>
          <w:b w:val="false"/>
          <w:i w:val="false"/>
          <w:color w:val="000000"/>
          <w:sz w:val="28"/>
        </w:rPr>
        <w:t>
      Әр маусымның (күндердің) жайылым ұзақтығы белгілі бір жылдың шарттарымен анықталады. Жануарларды жаю ауа температурасының +10оС тұрақты көрсеткішіне жеткенде басталуы керек. Жайылым биіктігі 15-20 см қар жамылғысымен аяқталады.</w:t>
      </w:r>
    </w:p>
    <w:p>
      <w:pPr>
        <w:spacing w:after="0"/>
        <w:ind w:left="0"/>
        <w:jc w:val="both"/>
      </w:pPr>
      <w:r>
        <w:rPr>
          <w:rFonts w:ascii="Times New Roman"/>
          <w:b w:val="false"/>
          <w:i w:val="false"/>
          <w:color w:val="000000"/>
          <w:sz w:val="28"/>
        </w:rPr>
        <w:t xml:space="preserve">
      Ауылдық округтің </w:t>
      </w:r>
      <w:r>
        <w:rPr>
          <w:rFonts w:ascii="Times New Roman"/>
          <w:b/>
          <w:i w:val="false"/>
          <w:color w:val="000000"/>
          <w:sz w:val="28"/>
        </w:rPr>
        <w:t>көктемгі</w:t>
      </w:r>
      <w:r>
        <w:rPr>
          <w:rFonts w:ascii="Times New Roman"/>
          <w:b w:val="false"/>
          <w:i w:val="false"/>
          <w:color w:val="000000"/>
          <w:sz w:val="28"/>
        </w:rPr>
        <w:t xml:space="preserve"> </w:t>
      </w:r>
      <w:r>
        <w:rPr>
          <w:rFonts w:ascii="Times New Roman"/>
          <w:b/>
          <w:i w:val="false"/>
          <w:color w:val="000000"/>
          <w:sz w:val="28"/>
        </w:rPr>
        <w:t>жайылымдары</w:t>
      </w:r>
      <w:r>
        <w:rPr>
          <w:rFonts w:ascii="Times New Roman"/>
          <w:b w:val="false"/>
          <w:i w:val="false"/>
          <w:color w:val="000000"/>
          <w:sz w:val="28"/>
        </w:rPr>
        <w:t xml:space="preserve"> селеулі-жусан, қауырсын-бетегелі жусан типтері басым. Жайылымның ұзақтығы көктемгі жайылымдарда </w:t>
      </w:r>
      <w:r>
        <w:rPr>
          <w:rFonts w:ascii="Times New Roman"/>
          <w:b/>
          <w:i w:val="false"/>
          <w:color w:val="000000"/>
          <w:sz w:val="28"/>
        </w:rPr>
        <w:t>(</w:t>
      </w:r>
      <w:r>
        <w:rPr>
          <w:rFonts w:ascii="Times New Roman"/>
          <w:b/>
          <w:i w:val="false"/>
          <w:color w:val="000000"/>
          <w:sz w:val="28"/>
        </w:rPr>
        <w:t>сәуір-маусым</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күнді</w:t>
      </w:r>
      <w:r>
        <w:rPr>
          <w:rFonts w:ascii="Times New Roman"/>
          <w:b w:val="false"/>
          <w:i w:val="false"/>
          <w:color w:val="000000"/>
          <w:sz w:val="28"/>
        </w:rPr>
        <w:t xml:space="preserve"> құрайды.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Жазғы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бидай шөптері, дәнді дақылдар мен шөптердің түрлерімен ұсынылған. Жайылымның ұзақтығы </w:t>
      </w:r>
      <w:r>
        <w:rPr>
          <w:rFonts w:ascii="Times New Roman"/>
          <w:b/>
          <w:i w:val="false"/>
          <w:color w:val="000000"/>
          <w:sz w:val="28"/>
        </w:rPr>
        <w:t>(</w:t>
      </w:r>
      <w:r>
        <w:rPr>
          <w:rFonts w:ascii="Times New Roman"/>
          <w:b/>
          <w:i w:val="false"/>
          <w:color w:val="000000"/>
          <w:sz w:val="28"/>
        </w:rPr>
        <w:t>маусым-қыркүйек</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Күзгі</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жусан-жарма түрімен ұсынылған. Жайылымның ұзақтығы </w:t>
      </w:r>
      <w:r>
        <w:rPr>
          <w:rFonts w:ascii="Times New Roman"/>
          <w:b/>
          <w:i w:val="false"/>
          <w:color w:val="000000"/>
          <w:sz w:val="28"/>
        </w:rPr>
        <w:t>(</w:t>
      </w:r>
      <w:r>
        <w:rPr>
          <w:rFonts w:ascii="Times New Roman"/>
          <w:b/>
          <w:i w:val="false"/>
          <w:color w:val="000000"/>
          <w:sz w:val="28"/>
        </w:rPr>
        <w:t>қыркүйек-қараша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Қысқы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бұта-солянка түрімен ұсынылған.Жайылымның ұзақтығы </w:t>
      </w:r>
      <w:r>
        <w:rPr>
          <w:rFonts w:ascii="Times New Roman"/>
          <w:b/>
          <w:i w:val="false"/>
          <w:color w:val="000000"/>
          <w:sz w:val="28"/>
        </w:rPr>
        <w:t>(</w:t>
      </w:r>
      <w:r>
        <w:rPr>
          <w:rFonts w:ascii="Times New Roman"/>
          <w:b/>
          <w:i w:val="false"/>
          <w:color w:val="000000"/>
          <w:sz w:val="28"/>
        </w:rPr>
        <w:t>қараша-желтоқсан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30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орташа</w:t>
      </w:r>
      <w:r>
        <w:rPr>
          <w:rFonts w:ascii="Times New Roman"/>
          <w:b w:val="false"/>
          <w:i w:val="false"/>
          <w:color w:val="000000"/>
          <w:sz w:val="28"/>
        </w:rPr>
        <w:t xml:space="preserve"> </w:t>
      </w:r>
      <w:r>
        <w:rPr>
          <w:rFonts w:ascii="Times New Roman"/>
          <w:b/>
          <w:i w:val="false"/>
          <w:color w:val="000000"/>
          <w:sz w:val="28"/>
        </w:rPr>
        <w:t>тәуліктік</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тұтынуы</w:t>
      </w:r>
      <w:r>
        <w:rPr>
          <w:rFonts w:ascii="Times New Roman"/>
          <w:b/>
          <w:i w:val="false"/>
          <w:color w:val="000000"/>
          <w:sz w:val="28"/>
        </w:rPr>
        <w:t>:</w:t>
      </w:r>
    </w:p>
    <w:p>
      <w:pPr>
        <w:spacing w:after="0"/>
        <w:ind w:left="0"/>
        <w:jc w:val="both"/>
      </w:pPr>
      <w:r>
        <w:rPr>
          <w:rFonts w:ascii="Times New Roman"/>
          <w:b w:val="false"/>
          <w:i w:val="false"/>
          <w:color w:val="000000"/>
          <w:sz w:val="28"/>
        </w:rPr>
        <w:t>
      Жазғы уақытта (1 бас малға тәулігіне литр):</w:t>
      </w:r>
    </w:p>
    <w:p>
      <w:pPr>
        <w:spacing w:after="0"/>
        <w:ind w:left="0"/>
        <w:jc w:val="both"/>
      </w:pPr>
      <w:r>
        <w:rPr>
          <w:rFonts w:ascii="Times New Roman"/>
          <w:b w:val="false"/>
          <w:i w:val="false"/>
          <w:color w:val="000000"/>
          <w:sz w:val="28"/>
        </w:rPr>
        <w:t>
      сүтті сиырлар-55;</w:t>
      </w:r>
    </w:p>
    <w:p>
      <w:pPr>
        <w:spacing w:after="0"/>
        <w:ind w:left="0"/>
        <w:jc w:val="both"/>
      </w:pPr>
      <w:r>
        <w:rPr>
          <w:rFonts w:ascii="Times New Roman"/>
          <w:b w:val="false"/>
          <w:i w:val="false"/>
          <w:color w:val="000000"/>
          <w:sz w:val="28"/>
        </w:rPr>
        <w:t>
      қысыр сиырлар-50;</w:t>
      </w:r>
    </w:p>
    <w:p>
      <w:pPr>
        <w:spacing w:after="0"/>
        <w:ind w:left="0"/>
        <w:jc w:val="both"/>
      </w:pPr>
      <w:r>
        <w:rPr>
          <w:rFonts w:ascii="Times New Roman"/>
          <w:b w:val="false"/>
          <w:i w:val="false"/>
          <w:color w:val="000000"/>
          <w:sz w:val="28"/>
        </w:rPr>
        <w:t>
      2 жасқа дейінгі нетели-30;</w:t>
      </w:r>
    </w:p>
    <w:p>
      <w:pPr>
        <w:spacing w:after="0"/>
        <w:ind w:left="0"/>
        <w:jc w:val="both"/>
      </w:pPr>
      <w:r>
        <w:rPr>
          <w:rFonts w:ascii="Times New Roman"/>
          <w:b w:val="false"/>
          <w:i w:val="false"/>
          <w:color w:val="000000"/>
          <w:sz w:val="28"/>
        </w:rPr>
        <w:t>
      6 айға дейінгі бұзаулар-20;</w:t>
      </w:r>
    </w:p>
    <w:p>
      <w:pPr>
        <w:spacing w:after="0"/>
        <w:ind w:left="0"/>
        <w:jc w:val="both"/>
      </w:pPr>
      <w:r>
        <w:rPr>
          <w:rFonts w:ascii="Times New Roman"/>
          <w:b w:val="false"/>
          <w:i w:val="false"/>
          <w:color w:val="000000"/>
          <w:sz w:val="28"/>
        </w:rPr>
        <w:t>
      жатырды емізбейтін жұмысшы жылқылар-50;</w:t>
      </w:r>
    </w:p>
    <w:p>
      <w:pPr>
        <w:spacing w:after="0"/>
        <w:ind w:left="0"/>
        <w:jc w:val="both"/>
      </w:pPr>
      <w:r>
        <w:rPr>
          <w:rFonts w:ascii="Times New Roman"/>
          <w:b w:val="false"/>
          <w:i w:val="false"/>
          <w:color w:val="000000"/>
          <w:sz w:val="28"/>
        </w:rPr>
        <w:t>
      асыл тұқымды жылқылар, емізетін жатырлар-50;</w:t>
      </w:r>
    </w:p>
    <w:p>
      <w:pPr>
        <w:spacing w:after="0"/>
        <w:ind w:left="0"/>
        <w:jc w:val="both"/>
      </w:pPr>
      <w:r>
        <w:rPr>
          <w:rFonts w:ascii="Times New Roman"/>
          <w:b w:val="false"/>
          <w:i w:val="false"/>
          <w:color w:val="000000"/>
          <w:sz w:val="28"/>
        </w:rPr>
        <w:t>
      1,5 жасқа дейінгі құлындар-40;</w:t>
      </w:r>
    </w:p>
    <w:p>
      <w:pPr>
        <w:spacing w:after="0"/>
        <w:ind w:left="0"/>
        <w:jc w:val="both"/>
      </w:pPr>
      <w:r>
        <w:rPr>
          <w:rFonts w:ascii="Times New Roman"/>
          <w:b w:val="false"/>
          <w:i w:val="false"/>
          <w:color w:val="000000"/>
          <w:sz w:val="28"/>
        </w:rPr>
        <w:t>
      7 айға дейінгі құлындар – 10;</w:t>
      </w:r>
    </w:p>
    <w:p>
      <w:pPr>
        <w:spacing w:after="0"/>
        <w:ind w:left="0"/>
        <w:jc w:val="both"/>
      </w:pPr>
      <w:r>
        <w:rPr>
          <w:rFonts w:ascii="Times New Roman"/>
          <w:b w:val="false"/>
          <w:i w:val="false"/>
          <w:color w:val="000000"/>
          <w:sz w:val="28"/>
        </w:rPr>
        <w:t>
      ересек қой-8;</w:t>
      </w:r>
    </w:p>
    <w:p>
      <w:pPr>
        <w:spacing w:after="0"/>
        <w:ind w:left="0"/>
        <w:jc w:val="both"/>
      </w:pPr>
      <w:r>
        <w:rPr>
          <w:rFonts w:ascii="Times New Roman"/>
          <w:b w:val="false"/>
          <w:i w:val="false"/>
          <w:color w:val="000000"/>
          <w:sz w:val="28"/>
        </w:rPr>
        <w:t>
      1 жасқа дейінгі жас қой-3.</w:t>
      </w:r>
    </w:p>
    <w:p>
      <w:pPr>
        <w:spacing w:after="0"/>
        <w:ind w:left="0"/>
        <w:jc w:val="both"/>
      </w:pPr>
      <w:r>
        <w:rPr>
          <w:rFonts w:ascii="Times New Roman"/>
          <w:b w:val="false"/>
          <w:i w:val="false"/>
          <w:color w:val="000000"/>
          <w:sz w:val="28"/>
        </w:rPr>
        <w:t>
      Көктем және күз мезгілінде (1 бас малға тәулігіне литр):</w:t>
      </w:r>
    </w:p>
    <w:p>
      <w:pPr>
        <w:spacing w:after="0"/>
        <w:ind w:left="0"/>
        <w:jc w:val="both"/>
      </w:pPr>
      <w:r>
        <w:rPr>
          <w:rFonts w:ascii="Times New Roman"/>
          <w:b w:val="false"/>
          <w:i w:val="false"/>
          <w:color w:val="000000"/>
          <w:sz w:val="28"/>
        </w:rPr>
        <w:t>
      сүтті сиырлар-45;</w:t>
      </w:r>
    </w:p>
    <w:p>
      <w:pPr>
        <w:spacing w:after="0"/>
        <w:ind w:left="0"/>
        <w:jc w:val="both"/>
      </w:pPr>
      <w:r>
        <w:rPr>
          <w:rFonts w:ascii="Times New Roman"/>
          <w:b w:val="false"/>
          <w:i w:val="false"/>
          <w:color w:val="000000"/>
          <w:sz w:val="28"/>
        </w:rPr>
        <w:t>
      қысыр сиырлар-40;</w:t>
      </w:r>
    </w:p>
    <w:p>
      <w:pPr>
        <w:spacing w:after="0"/>
        <w:ind w:left="0"/>
        <w:jc w:val="both"/>
      </w:pPr>
      <w:r>
        <w:rPr>
          <w:rFonts w:ascii="Times New Roman"/>
          <w:b w:val="false"/>
          <w:i w:val="false"/>
          <w:color w:val="000000"/>
          <w:sz w:val="28"/>
        </w:rPr>
        <w:t>
      2 жасқа дейінгі баспақтар-30;</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жылқылар-40;</w:t>
      </w:r>
    </w:p>
    <w:p>
      <w:pPr>
        <w:spacing w:after="0"/>
        <w:ind w:left="0"/>
        <w:jc w:val="both"/>
      </w:pPr>
      <w:r>
        <w:rPr>
          <w:rFonts w:ascii="Times New Roman"/>
          <w:b w:val="false"/>
          <w:i w:val="false"/>
          <w:color w:val="000000"/>
          <w:sz w:val="28"/>
        </w:rPr>
        <w:t>
      асыл тұқымды жылқылар,</w:t>
      </w:r>
    </w:p>
    <w:p>
      <w:pPr>
        <w:spacing w:after="0"/>
        <w:ind w:left="0"/>
        <w:jc w:val="both"/>
      </w:pPr>
      <w:r>
        <w:rPr>
          <w:rFonts w:ascii="Times New Roman"/>
          <w:b w:val="false"/>
          <w:i w:val="false"/>
          <w:color w:val="000000"/>
          <w:sz w:val="28"/>
        </w:rPr>
        <w:t>
      емізетін жатырлар-40;</w:t>
      </w:r>
    </w:p>
    <w:p>
      <w:pPr>
        <w:spacing w:after="0"/>
        <w:ind w:left="0"/>
        <w:jc w:val="both"/>
      </w:pPr>
      <w:r>
        <w:rPr>
          <w:rFonts w:ascii="Times New Roman"/>
          <w:b w:val="false"/>
          <w:i w:val="false"/>
          <w:color w:val="000000"/>
          <w:sz w:val="28"/>
        </w:rPr>
        <w:t>
      1,5 жасқа дейінгі құлындар-30;</w:t>
      </w:r>
    </w:p>
    <w:p>
      <w:pPr>
        <w:spacing w:after="0"/>
        <w:ind w:left="0"/>
        <w:jc w:val="both"/>
      </w:pPr>
      <w:r>
        <w:rPr>
          <w:rFonts w:ascii="Times New Roman"/>
          <w:b w:val="false"/>
          <w:i w:val="false"/>
          <w:color w:val="000000"/>
          <w:sz w:val="28"/>
        </w:rPr>
        <w:t>
      7 айға дейінгі құлындар-6;</w:t>
      </w:r>
    </w:p>
    <w:p>
      <w:pPr>
        <w:spacing w:after="0"/>
        <w:ind w:left="0"/>
        <w:jc w:val="both"/>
      </w:pPr>
      <w:r>
        <w:rPr>
          <w:rFonts w:ascii="Times New Roman"/>
          <w:b w:val="false"/>
          <w:i w:val="false"/>
          <w:color w:val="000000"/>
          <w:sz w:val="28"/>
        </w:rPr>
        <w:t>
      ересек қойлар-5.</w:t>
      </w:r>
    </w:p>
    <w:p>
      <w:pPr>
        <w:spacing w:after="0"/>
        <w:ind w:left="0"/>
        <w:jc w:val="both"/>
      </w:pPr>
      <w:r>
        <w:rPr>
          <w:rFonts w:ascii="Times New Roman"/>
          <w:b w:val="false"/>
          <w:i w:val="false"/>
          <w:color w:val="000000"/>
          <w:sz w:val="28"/>
        </w:rPr>
        <w:t>
      Қыс мезгілінде (1 бас малға тәулігіне литр):</w:t>
      </w:r>
    </w:p>
    <w:p>
      <w:pPr>
        <w:spacing w:after="0"/>
        <w:ind w:left="0"/>
        <w:jc w:val="both"/>
      </w:pPr>
      <w:r>
        <w:rPr>
          <w:rFonts w:ascii="Times New Roman"/>
          <w:b w:val="false"/>
          <w:i w:val="false"/>
          <w:color w:val="000000"/>
          <w:sz w:val="28"/>
        </w:rPr>
        <w:t>
      сүтті сиырлар-35;</w:t>
      </w:r>
    </w:p>
    <w:p>
      <w:pPr>
        <w:spacing w:after="0"/>
        <w:ind w:left="0"/>
        <w:jc w:val="both"/>
      </w:pPr>
      <w:r>
        <w:rPr>
          <w:rFonts w:ascii="Times New Roman"/>
          <w:b w:val="false"/>
          <w:i w:val="false"/>
          <w:color w:val="000000"/>
          <w:sz w:val="28"/>
        </w:rPr>
        <w:t>
      қысыр сиырлар-30;</w:t>
      </w:r>
    </w:p>
    <w:p>
      <w:pPr>
        <w:spacing w:after="0"/>
        <w:ind w:left="0"/>
        <w:jc w:val="both"/>
      </w:pPr>
      <w:r>
        <w:rPr>
          <w:rFonts w:ascii="Times New Roman"/>
          <w:b w:val="false"/>
          <w:i w:val="false"/>
          <w:color w:val="000000"/>
          <w:sz w:val="28"/>
        </w:rPr>
        <w:t>
      2 жасқа дейінгі баспақтар-25;</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жылқылар-30;</w:t>
      </w:r>
    </w:p>
    <w:p>
      <w:pPr>
        <w:spacing w:after="0"/>
        <w:ind w:left="0"/>
        <w:jc w:val="both"/>
      </w:pPr>
      <w:r>
        <w:rPr>
          <w:rFonts w:ascii="Times New Roman"/>
          <w:b w:val="false"/>
          <w:i w:val="false"/>
          <w:color w:val="000000"/>
          <w:sz w:val="28"/>
        </w:rPr>
        <w:t>
      асыл тұқымды жылқылар, емізетін жатырлар-30;</w:t>
      </w:r>
    </w:p>
    <w:p>
      <w:pPr>
        <w:spacing w:after="0"/>
        <w:ind w:left="0"/>
        <w:jc w:val="both"/>
      </w:pPr>
      <w:r>
        <w:rPr>
          <w:rFonts w:ascii="Times New Roman"/>
          <w:b w:val="false"/>
          <w:i w:val="false"/>
          <w:color w:val="000000"/>
          <w:sz w:val="28"/>
        </w:rPr>
        <w:t>
      1,5 жасқа дейінгі құлындар – 20;</w:t>
      </w:r>
    </w:p>
    <w:p>
      <w:pPr>
        <w:spacing w:after="0"/>
        <w:ind w:left="0"/>
        <w:jc w:val="both"/>
      </w:pPr>
      <w:r>
        <w:rPr>
          <w:rFonts w:ascii="Times New Roman"/>
          <w:b w:val="false"/>
          <w:i w:val="false"/>
          <w:color w:val="000000"/>
          <w:sz w:val="28"/>
        </w:rPr>
        <w:t>
      ересек қойлар-3.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округке</w:t>
      </w:r>
      <w:r>
        <w:rPr>
          <w:rFonts w:ascii="Times New Roman"/>
          <w:b w:val="false"/>
          <w:i w:val="false"/>
          <w:color w:val="000000"/>
          <w:sz w:val="28"/>
        </w:rPr>
        <w:t xml:space="preserve"> </w:t>
      </w:r>
      <w:r>
        <w:rPr>
          <w:rFonts w:ascii="Times New Roman"/>
          <w:b/>
          <w:i w:val="false"/>
          <w:color w:val="000000"/>
          <w:sz w:val="28"/>
        </w:rPr>
        <w:t>кіретін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жобалық</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онда</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басы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округтің</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мекендері</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көрсетіледі</w:t>
      </w:r>
      <w:r>
        <w:rPr>
          <w:rFonts w:ascii="Times New Roman"/>
          <w:b/>
          <w:i w:val="false"/>
          <w:color w:val="000000"/>
          <w:sz w:val="28"/>
        </w:rPr>
        <w:t>.</w:t>
      </w:r>
      <w:r>
        <w:rPr>
          <w:rFonts w:ascii="Times New Roman"/>
          <w:b w:val="false"/>
          <w:i w:val="false"/>
          <w:color w:val="000000"/>
          <w:sz w:val="28"/>
        </w:rPr>
        <w:t xml:space="preserve"> Сарат ауылдық округінің қоғамдық жайылым алаңы жайылымдық жемге деген қажеттілікті қамтамасыз етеді. Алайда Сарат елді мекенінде жайылым тапшылығы жоқ.</w:t>
      </w:r>
    </w:p>
    <w:bookmarkStart w:name="z101" w:id="99"/>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құжаттар</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санаттары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учаскелерінің</w:t>
      </w:r>
      <w:r>
        <w:rPr>
          <w:rFonts w:ascii="Times New Roman"/>
          <w:b w:val="false"/>
          <w:i w:val="false"/>
          <w:color w:val="000000"/>
          <w:sz w:val="28"/>
        </w:rPr>
        <w:t xml:space="preserve"> </w:t>
      </w:r>
      <w:r>
        <w:rPr>
          <w:rFonts w:ascii="Times New Roman"/>
          <w:b/>
          <w:i w:val="false"/>
          <w:color w:val="000000"/>
          <w:sz w:val="28"/>
        </w:rPr>
        <w:t>меншік</w:t>
      </w:r>
      <w:r>
        <w:rPr>
          <w:rFonts w:ascii="Times New Roman"/>
          <w:b w:val="false"/>
          <w:i w:val="false"/>
          <w:color w:val="000000"/>
          <w:sz w:val="28"/>
        </w:rPr>
        <w:t xml:space="preserve"> </w:t>
      </w:r>
      <w:r>
        <w:rPr>
          <w:rFonts w:ascii="Times New Roman"/>
          <w:b/>
          <w:i w:val="false"/>
          <w:color w:val="000000"/>
          <w:sz w:val="28"/>
        </w:rPr>
        <w:t>иелері</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пайдаланушылар</w:t>
      </w:r>
      <w:r>
        <w:rPr>
          <w:rFonts w:ascii="Times New Roman"/>
          <w:b w:val="false"/>
          <w:i w:val="false"/>
          <w:color w:val="000000"/>
          <w:sz w:val="28"/>
        </w:rPr>
        <w:t xml:space="preserve"> </w:t>
      </w:r>
      <w:r>
        <w:rPr>
          <w:rFonts w:ascii="Times New Roman"/>
          <w:b/>
          <w:i w:val="false"/>
          <w:color w:val="000000"/>
          <w:sz w:val="28"/>
        </w:rPr>
        <w:t>бөлінісінде</w:t>
      </w:r>
      <w:r>
        <w:rPr>
          <w:rFonts w:ascii="Times New Roman"/>
          <w:b w:val="false"/>
          <w:i w:val="false"/>
          <w:color w:val="000000"/>
          <w:sz w:val="28"/>
        </w:rPr>
        <w:t xml:space="preserve"> </w:t>
      </w:r>
      <w:r>
        <w:rPr>
          <w:rFonts w:ascii="Times New Roman"/>
          <w:b/>
          <w:i w:val="false"/>
          <w:color w:val="000000"/>
          <w:sz w:val="28"/>
        </w:rPr>
        <w:t>Сарат</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округі</w:t>
      </w:r>
      <w:r>
        <w:rPr>
          <w:rFonts w:ascii="Times New Roman"/>
          <w:b w:val="false"/>
          <w:i w:val="false"/>
          <w:color w:val="000000"/>
          <w:sz w:val="28"/>
        </w:rPr>
        <w:t xml:space="preserve"> </w:t>
      </w:r>
      <w:r>
        <w:rPr>
          <w:rFonts w:ascii="Times New Roman"/>
          <w:b/>
          <w:i w:val="false"/>
          <w:color w:val="000000"/>
          <w:sz w:val="28"/>
        </w:rPr>
        <w:t>аумағында</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орналасу</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9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59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7810500" cy="759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2" w:id="100"/>
    <w:p>
      <w:pPr>
        <w:spacing w:after="0"/>
        <w:ind w:left="0"/>
        <w:jc w:val="both"/>
      </w:pPr>
      <w:r>
        <w:rPr>
          <w:rFonts w:ascii="Times New Roman"/>
          <w:b w:val="false"/>
          <w:i w:val="false"/>
          <w:color w:val="000000"/>
          <w:sz w:val="28"/>
        </w:rPr>
        <w:t xml:space="preserve">
      </w:t>
      </w:r>
      <w:r>
        <w:rPr>
          <w:rFonts w:ascii="Times New Roman"/>
          <w:b/>
          <w:i w:val="false"/>
          <w:color w:val="000000"/>
          <w:sz w:val="28"/>
        </w:rPr>
        <w:t>2.</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шекаралары</w:t>
      </w:r>
      <w:r>
        <w:rPr>
          <w:rFonts w:ascii="Times New Roman"/>
          <w:b w:val="false"/>
          <w:i w:val="false"/>
          <w:color w:val="000000"/>
          <w:sz w:val="28"/>
        </w:rPr>
        <w:t xml:space="preserve"> </w:t>
      </w:r>
      <w:r>
        <w:rPr>
          <w:rFonts w:ascii="Times New Roman"/>
          <w:b/>
          <w:i w:val="false"/>
          <w:color w:val="000000"/>
          <w:sz w:val="28"/>
        </w:rPr>
        <w:t>мен</w:t>
      </w:r>
      <w:r>
        <w:rPr>
          <w:rFonts w:ascii="Times New Roman"/>
          <w:b w:val="false"/>
          <w:i w:val="false"/>
          <w:color w:val="000000"/>
          <w:sz w:val="28"/>
        </w:rPr>
        <w:t xml:space="preserve"> </w:t>
      </w:r>
      <w:r>
        <w:rPr>
          <w:rFonts w:ascii="Times New Roman"/>
          <w:b/>
          <w:i w:val="false"/>
          <w:color w:val="000000"/>
          <w:sz w:val="28"/>
        </w:rPr>
        <w:t>алаңдары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10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54900" cy="932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7454900" cy="932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3" w:id="101"/>
    <w:p>
      <w:pPr>
        <w:spacing w:after="0"/>
        <w:ind w:left="0"/>
        <w:jc w:val="both"/>
      </w:pPr>
      <w:r>
        <w:rPr>
          <w:rFonts w:ascii="Times New Roman"/>
          <w:b w:val="false"/>
          <w:i w:val="false"/>
          <w:color w:val="000000"/>
          <w:sz w:val="28"/>
        </w:rPr>
        <w:t xml:space="preserve">
      </w:t>
      </w:r>
      <w:r>
        <w:rPr>
          <w:rFonts w:ascii="Times New Roman"/>
          <w:b/>
          <w:i w:val="false"/>
          <w:color w:val="000000"/>
          <w:sz w:val="28"/>
        </w:rPr>
        <w:t>3.</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көрсетілген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1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қамау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қамау көктем-жаз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қамау көктем-жаз-күз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қамау 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bl>
    <w:p>
      <w:pPr>
        <w:spacing w:after="0"/>
        <w:ind w:left="0"/>
        <w:jc w:val="both"/>
      </w:pPr>
      <w:r>
        <w:rPr>
          <w:rFonts w:ascii="Times New Roman"/>
          <w:b w:val="false"/>
          <w:i w:val="false"/>
          <w:color w:val="000000"/>
          <w:sz w:val="28"/>
        </w:rPr>
        <w:t>
      ескерту: 1 , 2, 3, 4 жылына қолданылатын қамаудың реті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01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7810500" cy="701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4" w:id="102"/>
    <w:p>
      <w:pPr>
        <w:spacing w:after="0"/>
        <w:ind w:left="0"/>
        <w:jc w:val="both"/>
      </w:pPr>
      <w:r>
        <w:rPr>
          <w:rFonts w:ascii="Times New Roman"/>
          <w:b w:val="false"/>
          <w:i w:val="false"/>
          <w:color w:val="000000"/>
          <w:sz w:val="28"/>
        </w:rPr>
        <w:t xml:space="preserve">
      </w:t>
      </w:r>
      <w:r>
        <w:rPr>
          <w:rFonts w:ascii="Times New Roman"/>
          <w:b/>
          <w:i w:val="false"/>
          <w:color w:val="000000"/>
          <w:sz w:val="28"/>
        </w:rPr>
        <w:t>4.</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трассаларын</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инфрақұрылымның</w:t>
      </w:r>
      <w:r>
        <w:rPr>
          <w:rFonts w:ascii="Times New Roman"/>
          <w:b w:val="false"/>
          <w:i w:val="false"/>
          <w:color w:val="000000"/>
          <w:sz w:val="28"/>
        </w:rPr>
        <w:t xml:space="preserve"> </w:t>
      </w:r>
      <w:r>
        <w:rPr>
          <w:rFonts w:ascii="Times New Roman"/>
          <w:b/>
          <w:i w:val="false"/>
          <w:color w:val="000000"/>
          <w:sz w:val="28"/>
        </w:rPr>
        <w:t>өзге</w:t>
      </w:r>
      <w:r>
        <w:rPr>
          <w:rFonts w:ascii="Times New Roman"/>
          <w:b w:val="false"/>
          <w:i w:val="false"/>
          <w:color w:val="000000"/>
          <w:sz w:val="28"/>
        </w:rPr>
        <w:t xml:space="preserve"> </w:t>
      </w:r>
      <w:r>
        <w:rPr>
          <w:rFonts w:ascii="Times New Roman"/>
          <w:b/>
          <w:i w:val="false"/>
          <w:color w:val="000000"/>
          <w:sz w:val="28"/>
        </w:rPr>
        <w:t>де</w:t>
      </w:r>
      <w:r>
        <w:rPr>
          <w:rFonts w:ascii="Times New Roman"/>
          <w:b w:val="false"/>
          <w:i w:val="false"/>
          <w:color w:val="000000"/>
          <w:sz w:val="28"/>
        </w:rPr>
        <w:t xml:space="preserve"> </w:t>
      </w:r>
      <w:r>
        <w:rPr>
          <w:rFonts w:ascii="Times New Roman"/>
          <w:b/>
          <w:i w:val="false"/>
          <w:color w:val="000000"/>
          <w:sz w:val="28"/>
        </w:rPr>
        <w:t>объектілерін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сондай-ақ</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w:t>
      </w:r>
      <w:r>
        <w:rPr>
          <w:rFonts w:ascii="Times New Roman"/>
          <w:b w:val="false"/>
          <w:i w:val="false"/>
          <w:color w:val="000000"/>
          <w:sz w:val="28"/>
        </w:rPr>
        <w:t xml:space="preserve"> </w:t>
      </w:r>
      <w:r>
        <w:rPr>
          <w:rFonts w:ascii="Times New Roman"/>
          <w:b/>
          <w:i w:val="false"/>
          <w:color w:val="000000"/>
          <w:sz w:val="28"/>
        </w:rPr>
        <w:t>объектілері</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қорымдарының</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жері</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10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88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7810500" cy="688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5" w:id="103"/>
    <w:p>
      <w:pPr>
        <w:spacing w:after="0"/>
        <w:ind w:left="0"/>
        <w:jc w:val="both"/>
      </w:pPr>
      <w:r>
        <w:rPr>
          <w:rFonts w:ascii="Times New Roman"/>
          <w:b w:val="false"/>
          <w:i w:val="false"/>
          <w:color w:val="000000"/>
          <w:sz w:val="28"/>
        </w:rPr>
        <w:t xml:space="preserve">
      </w:t>
      </w:r>
      <w:r>
        <w:rPr>
          <w:rFonts w:ascii="Times New Roman"/>
          <w:b/>
          <w:i w:val="false"/>
          <w:color w:val="000000"/>
          <w:sz w:val="28"/>
        </w:rPr>
        <w:t>5.</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пайдаланушыларға</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пайдалануға</w:t>
      </w:r>
      <w:r>
        <w:rPr>
          <w:rFonts w:ascii="Times New Roman"/>
          <w:b w:val="false"/>
          <w:i w:val="false"/>
          <w:color w:val="000000"/>
          <w:sz w:val="28"/>
        </w:rPr>
        <w:t xml:space="preserve"> </w:t>
      </w:r>
      <w:r>
        <w:rPr>
          <w:rFonts w:ascii="Times New Roman"/>
          <w:b/>
          <w:i w:val="false"/>
          <w:color w:val="000000"/>
          <w:sz w:val="28"/>
        </w:rPr>
        <w:t>берілуі</w:t>
      </w:r>
      <w:r>
        <w:rPr>
          <w:rFonts w:ascii="Times New Roman"/>
          <w:b w:val="false"/>
          <w:i w:val="false"/>
          <w:color w:val="000000"/>
          <w:sz w:val="28"/>
        </w:rPr>
        <w:t xml:space="preserve"> </w:t>
      </w:r>
      <w:r>
        <w:rPr>
          <w:rFonts w:ascii="Times New Roman"/>
          <w:b/>
          <w:i w:val="false"/>
          <w:color w:val="000000"/>
          <w:sz w:val="28"/>
        </w:rPr>
        <w:t>мүмкін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10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56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7810500" cy="656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6" w:id="104"/>
    <w:p>
      <w:pPr>
        <w:spacing w:after="0"/>
        <w:ind w:left="0"/>
        <w:jc w:val="both"/>
      </w:pPr>
      <w:r>
        <w:rPr>
          <w:rFonts w:ascii="Times New Roman"/>
          <w:b w:val="false"/>
          <w:i w:val="false"/>
          <w:color w:val="000000"/>
          <w:sz w:val="28"/>
        </w:rPr>
        <w:t xml:space="preserve">
      </w:t>
      </w:r>
      <w:r>
        <w:rPr>
          <w:rFonts w:ascii="Times New Roman"/>
          <w:b/>
          <w:i w:val="false"/>
          <w:color w:val="000000"/>
          <w:sz w:val="28"/>
        </w:rPr>
        <w:t>6.</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пайдаланушылардың</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w:t>
      </w:r>
      <w:r>
        <w:rPr>
          <w:rFonts w:ascii="Times New Roman"/>
          <w:b w:val="false"/>
          <w:i w:val="false"/>
          <w:color w:val="000000"/>
          <w:sz w:val="28"/>
        </w:rPr>
        <w:t xml:space="preserve"> </w:t>
      </w:r>
      <w:r>
        <w:rPr>
          <w:rFonts w:ascii="Times New Roman"/>
          <w:b/>
          <w:i w:val="false"/>
          <w:color w:val="000000"/>
          <w:sz w:val="28"/>
        </w:rPr>
        <w:t>нормасына</w:t>
      </w:r>
      <w:r>
        <w:rPr>
          <w:rFonts w:ascii="Times New Roman"/>
          <w:b w:val="false"/>
          <w:i w:val="false"/>
          <w:color w:val="000000"/>
          <w:sz w:val="28"/>
        </w:rPr>
        <w:t xml:space="preserve"> </w:t>
      </w:r>
      <w:r>
        <w:rPr>
          <w:rFonts w:ascii="Times New Roman"/>
          <w:b/>
          <w:i w:val="false"/>
          <w:color w:val="000000"/>
          <w:sz w:val="28"/>
        </w:rPr>
        <w:t>сәйкес</w:t>
      </w:r>
      <w:r>
        <w:rPr>
          <w:rFonts w:ascii="Times New Roman"/>
          <w:b w:val="false"/>
          <w:i w:val="false"/>
          <w:color w:val="000000"/>
          <w:sz w:val="28"/>
        </w:rPr>
        <w:t xml:space="preserve"> </w:t>
      </w:r>
      <w:r>
        <w:rPr>
          <w:rFonts w:ascii="Times New Roman"/>
          <w:b/>
          <w:i w:val="false"/>
          <w:color w:val="000000"/>
          <w:sz w:val="28"/>
        </w:rPr>
        <w:t>жасалған</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көздеріне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көлдерге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өзендерге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тоғандарға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апандарға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суару</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суландыру</w:t>
      </w:r>
      <w:r>
        <w:rPr>
          <w:rFonts w:ascii="Times New Roman"/>
          <w:b w:val="false"/>
          <w:i w:val="false"/>
          <w:color w:val="000000"/>
          <w:sz w:val="28"/>
        </w:rPr>
        <w:t xml:space="preserve"> </w:t>
      </w:r>
      <w:r>
        <w:rPr>
          <w:rFonts w:ascii="Times New Roman"/>
          <w:b/>
          <w:i w:val="false"/>
          <w:color w:val="000000"/>
          <w:sz w:val="28"/>
        </w:rPr>
        <w:t>арналарына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құбырлы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шахта</w:t>
      </w:r>
      <w:r>
        <w:rPr>
          <w:rFonts w:ascii="Times New Roman"/>
          <w:b w:val="false"/>
          <w:i w:val="false"/>
          <w:color w:val="000000"/>
          <w:sz w:val="28"/>
        </w:rPr>
        <w:t xml:space="preserve"> </w:t>
      </w:r>
      <w:r>
        <w:rPr>
          <w:rFonts w:ascii="Times New Roman"/>
          <w:b/>
          <w:i w:val="false"/>
          <w:color w:val="000000"/>
          <w:sz w:val="28"/>
        </w:rPr>
        <w:t>құдықтарына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қол</w:t>
      </w:r>
      <w:r>
        <w:rPr>
          <w:rFonts w:ascii="Times New Roman"/>
          <w:b w:val="false"/>
          <w:i w:val="false"/>
          <w:color w:val="000000"/>
          <w:sz w:val="28"/>
        </w:rPr>
        <w:t xml:space="preserve"> </w:t>
      </w:r>
      <w:r>
        <w:rPr>
          <w:rFonts w:ascii="Times New Roman"/>
          <w:b/>
          <w:i w:val="false"/>
          <w:color w:val="000000"/>
          <w:sz w:val="28"/>
        </w:rPr>
        <w:t>жеткізу</w:t>
      </w:r>
      <w:r>
        <w:rPr>
          <w:rFonts w:ascii="Times New Roman"/>
          <w:b w:val="false"/>
          <w:i w:val="false"/>
          <w:color w:val="000000"/>
          <w:sz w:val="28"/>
        </w:rPr>
        <w:t xml:space="preserve"> </w:t>
      </w:r>
      <w:r>
        <w:rPr>
          <w:rFonts w:ascii="Times New Roman"/>
          <w:b/>
          <w:i w:val="false"/>
          <w:color w:val="000000"/>
          <w:sz w:val="28"/>
        </w:rPr>
        <w:t>схемасы</w:t>
      </w:r>
    </w:p>
    <w:bookmarkEnd w:id="10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19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7810500" cy="919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7" w:id="105"/>
    <w:p>
      <w:pPr>
        <w:spacing w:after="0"/>
        <w:ind w:left="0"/>
        <w:jc w:val="both"/>
      </w:pPr>
      <w:r>
        <w:rPr>
          <w:rFonts w:ascii="Times New Roman"/>
          <w:b w:val="false"/>
          <w:i w:val="false"/>
          <w:color w:val="000000"/>
          <w:sz w:val="28"/>
        </w:rPr>
        <w:t xml:space="preserve">
      </w:t>
      </w:r>
      <w:r>
        <w:rPr>
          <w:rFonts w:ascii="Times New Roman"/>
          <w:b/>
          <w:i w:val="false"/>
          <w:color w:val="000000"/>
          <w:sz w:val="28"/>
        </w:rPr>
        <w:t>7.</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жанында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жайылымдарында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10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48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7810500" cy="748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8" w:id="106"/>
    <w:p>
      <w:pPr>
        <w:spacing w:after="0"/>
        <w:ind w:left="0"/>
        <w:jc w:val="both"/>
      </w:pPr>
      <w:r>
        <w:rPr>
          <w:rFonts w:ascii="Times New Roman"/>
          <w:b w:val="false"/>
          <w:i w:val="false"/>
          <w:color w:val="000000"/>
          <w:sz w:val="28"/>
        </w:rPr>
        <w:t xml:space="preserve">
      </w:t>
      </w:r>
      <w:r>
        <w:rPr>
          <w:rFonts w:ascii="Times New Roman"/>
          <w:b/>
          <w:i w:val="false"/>
          <w:color w:val="000000"/>
          <w:sz w:val="28"/>
        </w:rPr>
        <w:t>8.</w:t>
      </w:r>
      <w:r>
        <w:rPr>
          <w:rFonts w:ascii="Times New Roman"/>
          <w:b w:val="false"/>
          <w:i w:val="false"/>
          <w:color w:val="000000"/>
          <w:sz w:val="28"/>
        </w:rPr>
        <w:t xml:space="preserve"> </w:t>
      </w:r>
      <w:r>
        <w:rPr>
          <w:rFonts w:ascii="Times New Roman"/>
          <w:b/>
          <w:i w:val="false"/>
          <w:color w:val="000000"/>
          <w:sz w:val="28"/>
        </w:rPr>
        <w:t>Ауылда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маңында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жайылымдарға</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10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81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7810500" cy="781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Әйтеке би аудандық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25 қыркүйектегі № 383 </w:t>
            </w:r>
            <w:r>
              <w:br/>
            </w:r>
            <w:r>
              <w:rPr>
                <w:rFonts w:ascii="Times New Roman"/>
                <w:b w:val="false"/>
                <w:i w:val="false"/>
                <w:color w:val="000000"/>
                <w:sz w:val="20"/>
              </w:rPr>
              <w:t>шешіміне 14-қосымша</w:t>
            </w:r>
          </w:p>
        </w:tc>
      </w:tr>
    </w:tbl>
    <w:p>
      <w:pPr>
        <w:spacing w:after="0"/>
        <w:ind w:left="0"/>
        <w:jc w:val="left"/>
      </w:pPr>
      <w:r>
        <w:rPr>
          <w:rFonts w:ascii="Times New Roman"/>
          <w:b/>
          <w:i w:val="false"/>
          <w:color w:val="000000"/>
        </w:rPr>
        <w:t xml:space="preserve"> Сұлукөл ауылдық округінде жайылымдарды басқару және оларды пайдалану жөніндегі 2025-2029 жылдарға арналған жоспар</w:t>
      </w:r>
    </w:p>
    <w:p>
      <w:pPr>
        <w:spacing w:after="0"/>
        <w:ind w:left="0"/>
        <w:jc w:val="both"/>
      </w:pPr>
      <w:r>
        <w:rPr>
          <w:rFonts w:ascii="Times New Roman"/>
          <w:b w:val="false"/>
          <w:i w:val="false"/>
          <w:color w:val="000000"/>
          <w:sz w:val="28"/>
        </w:rPr>
        <w:t xml:space="preserve">
      Осы жайылымдарды басқару және оларды пайдалану жөніндегі жоспар (бұдан әрі-жоспар) "Жайылымдар туралы" Қазақстан Республикасы Заңының </w:t>
      </w:r>
      <w:r>
        <w:rPr>
          <w:rFonts w:ascii="Times New Roman"/>
          <w:b w:val="false"/>
          <w:i w:val="false"/>
          <w:color w:val="000000"/>
          <w:sz w:val="28"/>
        </w:rPr>
        <w:t>6 – бабының</w:t>
      </w:r>
      <w:r>
        <w:rPr>
          <w:rFonts w:ascii="Times New Roman"/>
          <w:b w:val="false"/>
          <w:i w:val="false"/>
          <w:color w:val="000000"/>
          <w:sz w:val="28"/>
        </w:rPr>
        <w:t xml:space="preserve"> 4-1) тармақшасына (бұдан әрі-Заң),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Ауыл шаруашылығы министрінің 29 шілдедегі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 2024 жылғы № 263 "Жайылымдарды басқару және оларды пайдалану жөніндегі үлгілік жоспарды бекіту туралы" (Нормативтік құқықтық актілерді мемлекеттік тіркеу тізілімінде № 34831 болып тіркелген).</w:t>
      </w:r>
    </w:p>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тозуы процестерін болғызбау мақсатында қабылданады.</w:t>
      </w:r>
    </w:p>
    <w:p>
      <w:pPr>
        <w:spacing w:after="0"/>
        <w:ind w:left="0"/>
        <w:jc w:val="both"/>
      </w:pPr>
      <w:r>
        <w:rPr>
          <w:rFonts w:ascii="Times New Roman"/>
          <w:b w:val="false"/>
          <w:i w:val="false"/>
          <w:color w:val="000000"/>
          <w:sz w:val="28"/>
        </w:rPr>
        <w:t>
      Жоспарды әзірлеген кезде мыналар ескеріледі:</w:t>
      </w:r>
    </w:p>
    <w:p>
      <w:pPr>
        <w:spacing w:after="0"/>
        <w:ind w:left="0"/>
        <w:jc w:val="both"/>
      </w:pPr>
      <w:r>
        <w:rPr>
          <w:rFonts w:ascii="Times New Roman"/>
          <w:b w:val="false"/>
          <w:i w:val="false"/>
          <w:color w:val="000000"/>
          <w:sz w:val="28"/>
        </w:rPr>
        <w:t xml:space="preserve">
      1) осы Жоспарға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xml:space="preserve">
      2) осы Жоспарға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жайылымдарды геоботаникалық зерттеп-қарау мәліметтері.</w:t>
      </w:r>
    </w:p>
    <w:p>
      <w:pPr>
        <w:spacing w:after="0"/>
        <w:ind w:left="0"/>
        <w:jc w:val="both"/>
      </w:pPr>
      <w:r>
        <w:rPr>
          <w:rFonts w:ascii="Times New Roman"/>
          <w:b w:val="false"/>
          <w:i w:val="false"/>
          <w:color w:val="000000"/>
          <w:sz w:val="28"/>
        </w:rPr>
        <w:t xml:space="preserve">
      3) Қазақстан Республикасы Ауыл шаруашылығы министрінің 2020 жылғы 3 ақпандағы № 35 бұйрығымен (Нормативтік құқықтық актілерді мемлекеттік тіркеу тізілімінде № 19987 болып тіркелген) бекітілген </w:t>
      </w:r>
      <w:r>
        <w:rPr>
          <w:rFonts w:ascii="Times New Roman"/>
          <w:b w:val="false"/>
          <w:i w:val="false"/>
          <w:color w:val="000000"/>
          <w:sz w:val="28"/>
        </w:rPr>
        <w:t>Мал қорымдарының (биотермиялық шұңқырлардың) тізілімін жүргізу қағидаларына</w:t>
      </w:r>
      <w:r>
        <w:rPr>
          <w:rFonts w:ascii="Times New Roman"/>
          <w:b w:val="false"/>
          <w:i w:val="false"/>
          <w:color w:val="000000"/>
          <w:sz w:val="28"/>
        </w:rPr>
        <w:t xml:space="preserve"> сәйкес қалыптастырылған мал қорымдары (биометриялық шұңқырлар) туралы мәліметтер;</w:t>
      </w:r>
    </w:p>
    <w:p>
      <w:pPr>
        <w:spacing w:after="0"/>
        <w:ind w:left="0"/>
        <w:jc w:val="both"/>
      </w:pPr>
      <w:r>
        <w:rPr>
          <w:rFonts w:ascii="Times New Roman"/>
          <w:b w:val="false"/>
          <w:i w:val="false"/>
          <w:color w:val="000000"/>
          <w:sz w:val="28"/>
        </w:rPr>
        <w:t xml:space="preserve">
      4) осы Жоспарға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жайылымдық инфрақұрылым объектілері туралы және ауыл шаруашылығы жануарларын айдап өтуге арналған сервитуттар туралы мәліметтер.</w:t>
      </w:r>
    </w:p>
    <w:p>
      <w:pPr>
        <w:spacing w:after="0"/>
        <w:ind w:left="0"/>
        <w:jc w:val="both"/>
      </w:pPr>
      <w:r>
        <w:rPr>
          <w:rFonts w:ascii="Times New Roman"/>
          <w:b w:val="false"/>
          <w:i w:val="false"/>
          <w:color w:val="000000"/>
          <w:sz w:val="28"/>
        </w:rPr>
        <w:t xml:space="preserve">
      5) осы Жоспарға </w:t>
      </w:r>
      <w:r>
        <w:rPr>
          <w:rFonts w:ascii="Times New Roman"/>
          <w:b w:val="false"/>
          <w:i w:val="false"/>
          <w:color w:val="000000"/>
          <w:sz w:val="28"/>
        </w:rPr>
        <w:t>4-қосымшаның</w:t>
      </w:r>
      <w:r>
        <w:rPr>
          <w:rFonts w:ascii="Times New Roman"/>
          <w:b w:val="false"/>
          <w:i w:val="false"/>
          <w:color w:val="000000"/>
          <w:sz w:val="28"/>
        </w:rPr>
        <w:t xml:space="preserve"> 1-кестесіне сәйкес нысан бойынша ауыл шаруашылығы жануарларының иелерін көрсете отырып, оларды сәйкестендіру дерекқорынан алынған ауыл шаруашылығы жануарлары басының саны туралы деректер;</w:t>
      </w:r>
    </w:p>
    <w:p>
      <w:pPr>
        <w:spacing w:after="0"/>
        <w:ind w:left="0"/>
        <w:jc w:val="both"/>
      </w:pPr>
      <w:r>
        <w:rPr>
          <w:rFonts w:ascii="Times New Roman"/>
          <w:b w:val="false"/>
          <w:i w:val="false"/>
          <w:color w:val="000000"/>
          <w:sz w:val="28"/>
        </w:rPr>
        <w:t xml:space="preserve">
      6) осы Жоспарға </w:t>
      </w:r>
      <w:r>
        <w:rPr>
          <w:rFonts w:ascii="Times New Roman"/>
          <w:b w:val="false"/>
          <w:i w:val="false"/>
          <w:color w:val="000000"/>
          <w:sz w:val="28"/>
        </w:rPr>
        <w:t>4-қосымшаның</w:t>
      </w:r>
      <w:r>
        <w:rPr>
          <w:rFonts w:ascii="Times New Roman"/>
          <w:b w:val="false"/>
          <w:i w:val="false"/>
          <w:color w:val="000000"/>
          <w:sz w:val="28"/>
        </w:rPr>
        <w:t xml:space="preserve"> 2-кестесіне сәйкес нысан бойынша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p>
      <w:pPr>
        <w:spacing w:after="0"/>
        <w:ind w:left="0"/>
        <w:jc w:val="both"/>
      </w:pPr>
      <w:r>
        <w:rPr>
          <w:rFonts w:ascii="Times New Roman"/>
          <w:b w:val="false"/>
          <w:i w:val="false"/>
          <w:color w:val="000000"/>
          <w:sz w:val="28"/>
        </w:rPr>
        <w:t xml:space="preserve">
      7) осы Жоспарға </w:t>
      </w:r>
      <w:r>
        <w:rPr>
          <w:rFonts w:ascii="Times New Roman"/>
          <w:b w:val="false"/>
          <w:i w:val="false"/>
          <w:color w:val="000000"/>
          <w:sz w:val="28"/>
        </w:rPr>
        <w:t>4-қосымшаның</w:t>
      </w:r>
      <w:r>
        <w:rPr>
          <w:rFonts w:ascii="Times New Roman"/>
          <w:b w:val="false"/>
          <w:i w:val="false"/>
          <w:color w:val="000000"/>
          <w:sz w:val="28"/>
        </w:rPr>
        <w:t xml:space="preserve"> 3-кестесіне сәйкес нысан бойынша шалғайдағы жайылымдарда жаю үшін ауыл шаруашылығы жануарлары басының саны туралы мәліметтер.</w:t>
      </w:r>
    </w:p>
    <w:p>
      <w:pPr>
        <w:spacing w:after="0"/>
        <w:ind w:left="0"/>
        <w:jc w:val="both"/>
      </w:pPr>
      <w:r>
        <w:rPr>
          <w:rFonts w:ascii="Times New Roman"/>
          <w:b w:val="false"/>
          <w:i w:val="false"/>
          <w:color w:val="000000"/>
          <w:sz w:val="28"/>
        </w:rPr>
        <w:t>
      8) екпе және аридтік жайылымдарда, орман, су қорлары мен ерекше қорғалатын табиғи аумақтар жерлерінде ауыл шаруашылығы жануарларын жаю ерекшеліктері туралы деректер.</w:t>
      </w:r>
    </w:p>
    <w:p>
      <w:pPr>
        <w:spacing w:after="0"/>
        <w:ind w:left="0"/>
        <w:jc w:val="both"/>
      </w:pPr>
      <w:r>
        <w:rPr>
          <w:rFonts w:ascii="Times New Roman"/>
          <w:b w:val="false"/>
          <w:i w:val="false"/>
          <w:color w:val="000000"/>
          <w:sz w:val="28"/>
        </w:rPr>
        <w:t xml:space="preserve">
      9) осы Жоспарға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ұсынылатын жайылым айналымдарының схемалары;</w:t>
      </w:r>
    </w:p>
    <w:p>
      <w:pPr>
        <w:spacing w:after="0"/>
        <w:ind w:left="0"/>
        <w:jc w:val="both"/>
      </w:pPr>
      <w:r>
        <w:rPr>
          <w:rFonts w:ascii="Times New Roman"/>
          <w:b w:val="false"/>
          <w:i w:val="false"/>
          <w:color w:val="000000"/>
          <w:sz w:val="28"/>
        </w:rPr>
        <w:t>
      10) мал шаруашылығы және өсімдік шаруашылығы статистикасы бойынша ресми статистикалық ақпарат.</w:t>
      </w:r>
    </w:p>
    <w:p>
      <w:pPr>
        <w:spacing w:after="0"/>
        <w:ind w:left="0"/>
        <w:jc w:val="both"/>
      </w:pPr>
      <w:r>
        <w:rPr>
          <w:rFonts w:ascii="Times New Roman"/>
          <w:b w:val="false"/>
          <w:i w:val="false"/>
          <w:color w:val="000000"/>
          <w:sz w:val="28"/>
        </w:rPr>
        <w:t>
      Жоспарда мынадай қосымшалар қамтылған:</w:t>
      </w:r>
    </w:p>
    <w:p>
      <w:pPr>
        <w:spacing w:after="0"/>
        <w:ind w:left="0"/>
        <w:jc w:val="both"/>
      </w:pPr>
      <w:r>
        <w:rPr>
          <w:rFonts w:ascii="Times New Roman"/>
          <w:b w:val="false"/>
          <w:i w:val="false"/>
          <w:color w:val="000000"/>
          <w:sz w:val="28"/>
        </w:rPr>
        <w:t xml:space="preserve">
      1) әкімшілік-аумақтық бірлік аумағында жайылымдардың жер санаттары бөлінісінде орналасу </w:t>
      </w:r>
      <w:r>
        <w:rPr>
          <w:rFonts w:ascii="Times New Roman"/>
          <w:b w:val="false"/>
          <w:i w:val="false"/>
          <w:color w:val="000000"/>
          <w:sz w:val="28"/>
        </w:rPr>
        <w:t>схемасы</w:t>
      </w:r>
      <w:r>
        <w:rPr>
          <w:rFonts w:ascii="Times New Roman"/>
          <w:b w:val="false"/>
          <w:i w:val="false"/>
          <w:color w:val="000000"/>
          <w:sz w:val="28"/>
        </w:rPr>
        <w:t xml:space="preserve"> (картасы), онда жайылымдардың шекаралары, алаңдары мен түрлері, оның ішінде шалғайдағы, маусымдық, құрғақ және екпе жайылымдар,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p>
      <w:pPr>
        <w:spacing w:after="0"/>
        <w:ind w:left="0"/>
        <w:jc w:val="both"/>
      </w:pPr>
      <w:r>
        <w:rPr>
          <w:rFonts w:ascii="Times New Roman"/>
          <w:b w:val="false"/>
          <w:i w:val="false"/>
          <w:color w:val="000000"/>
          <w:sz w:val="28"/>
        </w:rPr>
        <w:t xml:space="preserve">
      2) жеке ауладағы ауыл шаруашылығы жануарларын жаю бойынша халықтың мұқтаждығына арналған жайылымдар, оның ішінде қоғамдық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 онда жеке ауладағы ауыл шаруашылығы жануарларын жаю бойынша халықтың мұқтаждығына арналған жайылымдардың, оның ішінде қоғамдық жайылымдардың шекаралары мен алаңдары көрсетіледі;</w:t>
      </w:r>
    </w:p>
    <w:p>
      <w:pPr>
        <w:spacing w:after="0"/>
        <w:ind w:left="0"/>
        <w:jc w:val="both"/>
      </w:pPr>
      <w:r>
        <w:rPr>
          <w:rFonts w:ascii="Times New Roman"/>
          <w:b w:val="false"/>
          <w:i w:val="false"/>
          <w:color w:val="000000"/>
          <w:sz w:val="28"/>
        </w:rPr>
        <w:t xml:space="preserve">
      3) ұсынылатын жайылым айналымдарының схемалары көрсетілген </w:t>
      </w:r>
      <w:r>
        <w:rPr>
          <w:rFonts w:ascii="Times New Roman"/>
          <w:b w:val="false"/>
          <w:i w:val="false"/>
          <w:color w:val="000000"/>
          <w:sz w:val="28"/>
        </w:rPr>
        <w:t>схема</w:t>
      </w:r>
      <w:r>
        <w:rPr>
          <w:rFonts w:ascii="Times New Roman"/>
          <w:b w:val="false"/>
          <w:i w:val="false"/>
          <w:color w:val="000000"/>
          <w:sz w:val="28"/>
        </w:rPr>
        <w:t xml:space="preserve"> (карта), онда жайылымдарды геоботаникалық зерттеп-қарау негізінде ұсынылатын жайылым айналымдарының схемалары көрсетіледі;</w:t>
      </w:r>
    </w:p>
    <w:p>
      <w:pPr>
        <w:spacing w:after="0"/>
        <w:ind w:left="0"/>
        <w:jc w:val="both"/>
      </w:pPr>
      <w:r>
        <w:rPr>
          <w:rFonts w:ascii="Times New Roman"/>
          <w:b w:val="false"/>
          <w:i w:val="false"/>
          <w:color w:val="000000"/>
          <w:sz w:val="28"/>
        </w:rPr>
        <w:t xml:space="preserve">
      4) ауыл шаруашылығы жануарларын айдауға арналған сервитуттар, мал айдайтын трассалар және жайылымдық инфрақұрылымның өзге де объектілері, сондай-ақ мал қорымдары (биометриялық шұңқырлар) белгіленетін </w:t>
      </w:r>
      <w:r>
        <w:rPr>
          <w:rFonts w:ascii="Times New Roman"/>
          <w:b w:val="false"/>
          <w:i w:val="false"/>
          <w:color w:val="000000"/>
          <w:sz w:val="28"/>
        </w:rPr>
        <w:t>схема</w:t>
      </w:r>
      <w:r>
        <w:rPr>
          <w:rFonts w:ascii="Times New Roman"/>
          <w:b w:val="false"/>
          <w:i w:val="false"/>
          <w:color w:val="000000"/>
          <w:sz w:val="28"/>
        </w:rPr>
        <w:t xml:space="preserve"> (карта), онда ауыл шаруашылығы жануарларын айдауға арналған сервитуттар, мал айдайтын трассалар, жайылымдық инфрақұрылым объектілері, мал қорымдарының (биометриялық шұңқырлардың) орналасқан жері көрсетіледі;</w:t>
      </w:r>
    </w:p>
    <w:p>
      <w:pPr>
        <w:spacing w:after="0"/>
        <w:ind w:left="0"/>
        <w:jc w:val="both"/>
      </w:pPr>
      <w:r>
        <w:rPr>
          <w:rFonts w:ascii="Times New Roman"/>
          <w:b w:val="false"/>
          <w:i w:val="false"/>
          <w:color w:val="000000"/>
          <w:sz w:val="28"/>
        </w:rPr>
        <w:t xml:space="preserve">
      5) жайылымды пайдаланушыларға жер пайдалануға берілуі мүмкін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w:t>
      </w:r>
    </w:p>
    <w:p>
      <w:pPr>
        <w:spacing w:after="0"/>
        <w:ind w:left="0"/>
        <w:jc w:val="both"/>
      </w:pPr>
      <w:r>
        <w:rPr>
          <w:rFonts w:ascii="Times New Roman"/>
          <w:b w:val="false"/>
          <w:i w:val="false"/>
          <w:color w:val="000000"/>
          <w:sz w:val="28"/>
        </w:rPr>
        <w:t>
      6) халықтың жеке ауласындағы ауыл шаруашылығы жануарларын жаю жөніндегі мұқтаждықтарын қанағаттандыру мақсатында резервке алынуға жататын жайылымдарды белгілейтін схема (карта), онда жеке ауланың ауыл шаруашылығы жануарларын жаю жөніндегі халықтың мұқтаждықтарын қанағаттандыру мақсатында резервке алынуға жататын жайылымдардың шекаралары мен алаңдары көрсетіледі.</w:t>
      </w:r>
    </w:p>
    <w:p>
      <w:pPr>
        <w:spacing w:after="0"/>
        <w:ind w:left="0"/>
        <w:jc w:val="both"/>
      </w:pPr>
      <w:r>
        <w:rPr>
          <w:rFonts w:ascii="Times New Roman"/>
          <w:b w:val="false"/>
          <w:i w:val="false"/>
          <w:color w:val="000000"/>
          <w:sz w:val="28"/>
        </w:rPr>
        <w:t xml:space="preserve">
      7)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қол жеткізу </w:t>
      </w:r>
      <w:r>
        <w:rPr>
          <w:rFonts w:ascii="Times New Roman"/>
          <w:b w:val="false"/>
          <w:i w:val="false"/>
          <w:color w:val="000000"/>
          <w:sz w:val="28"/>
        </w:rPr>
        <w:t>схемасы</w:t>
      </w:r>
      <w:r>
        <w:rPr>
          <w:rFonts w:ascii="Times New Roman"/>
          <w:b w:val="false"/>
          <w:i w:val="false"/>
          <w:color w:val="000000"/>
          <w:sz w:val="28"/>
        </w:rPr>
        <w:t>, онда жануарлардың су көздеріне қарай жүріп-тұру маршруттары көрсетіледі.</w:t>
      </w:r>
    </w:p>
    <w:p>
      <w:pPr>
        <w:spacing w:after="0"/>
        <w:ind w:left="0"/>
        <w:jc w:val="both"/>
      </w:pPr>
      <w:r>
        <w:rPr>
          <w:rFonts w:ascii="Times New Roman"/>
          <w:b w:val="false"/>
          <w:i w:val="false"/>
          <w:color w:val="000000"/>
          <w:sz w:val="28"/>
        </w:rPr>
        <w:t xml:space="preserve">
      8) ауыл шаруашылығы жануарларының басын шалғайдағы жайылымдарға орналастыру </w:t>
      </w:r>
      <w:r>
        <w:rPr>
          <w:rFonts w:ascii="Times New Roman"/>
          <w:b w:val="false"/>
          <w:i w:val="false"/>
          <w:color w:val="000000"/>
          <w:sz w:val="28"/>
        </w:rPr>
        <w:t>схемасы</w:t>
      </w:r>
      <w:r>
        <w:rPr>
          <w:rFonts w:ascii="Times New Roman"/>
          <w:b w:val="false"/>
          <w:i w:val="false"/>
          <w:color w:val="000000"/>
          <w:sz w:val="28"/>
        </w:rPr>
        <w:t>, онда ауыл шаруашылығы жануарларының басын орналастыруға арналған шалғайдағы жайылымдардың шекаралары мен алаңдары көрсетіледі;</w:t>
      </w:r>
    </w:p>
    <w:p>
      <w:pPr>
        <w:spacing w:after="0"/>
        <w:ind w:left="0"/>
        <w:jc w:val="both"/>
      </w:pPr>
      <w:r>
        <w:rPr>
          <w:rFonts w:ascii="Times New Roman"/>
          <w:b w:val="false"/>
          <w:i w:val="false"/>
          <w:color w:val="000000"/>
          <w:sz w:val="28"/>
        </w:rPr>
        <w:t xml:space="preserve">
      9) ауылдық округке кіретін ауылдық елді мекендер арасында жайылымдарды жобалық бөлу (қайта бөлу), онда жайылымдармен қамтамасыз етілмеген жеке және заңды тұлғалардың ауыл шаруашылығы жануарларының басы үшін ауылдық округтің ауылдық елді мекендері арасында жайылымдарды бөлу (қайта бөлу) </w:t>
      </w:r>
      <w:r>
        <w:rPr>
          <w:rFonts w:ascii="Times New Roman"/>
          <w:b w:val="false"/>
          <w:i w:val="false"/>
          <w:color w:val="000000"/>
          <w:sz w:val="28"/>
        </w:rPr>
        <w:t>схемасы</w:t>
      </w:r>
      <w:r>
        <w:rPr>
          <w:rFonts w:ascii="Times New Roman"/>
          <w:b w:val="false"/>
          <w:i w:val="false"/>
          <w:color w:val="000000"/>
          <w:sz w:val="28"/>
        </w:rPr>
        <w:t xml:space="preserve"> көрсетіледі;</w:t>
      </w:r>
    </w:p>
    <w:p>
      <w:pPr>
        <w:spacing w:after="0"/>
        <w:ind w:left="0"/>
        <w:jc w:val="both"/>
      </w:pPr>
      <w:r>
        <w:rPr>
          <w:rFonts w:ascii="Times New Roman"/>
          <w:b w:val="false"/>
          <w:i w:val="false"/>
          <w:color w:val="000000"/>
          <w:sz w:val="28"/>
        </w:rPr>
        <w:t>
      10) тиісті әкімшілік-аумақтық бірлікте жайылымдарды ұтымды пайдалану үшін қажетті талаптар:</w:t>
      </w:r>
    </w:p>
    <w:p>
      <w:pPr>
        <w:spacing w:after="0"/>
        <w:ind w:left="0"/>
        <w:jc w:val="both"/>
      </w:pPr>
      <w:r>
        <w:rPr>
          <w:rFonts w:ascii="Times New Roman"/>
          <w:b w:val="false"/>
          <w:i w:val="false"/>
          <w:color w:val="000000"/>
          <w:sz w:val="28"/>
        </w:rPr>
        <w:t xml:space="preserve">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жайылымдардың жалпы алаңына түсетін жүктеменің шекті рұқсат етілетін нормасын сақтау;</w:t>
      </w:r>
    </w:p>
    <w:p>
      <w:pPr>
        <w:spacing w:after="0"/>
        <w:ind w:left="0"/>
        <w:jc w:val="both"/>
      </w:pPr>
      <w:r>
        <w:rPr>
          <w:rFonts w:ascii="Times New Roman"/>
          <w:b w:val="false"/>
          <w:i w:val="false"/>
          <w:color w:val="000000"/>
          <w:sz w:val="28"/>
        </w:rPr>
        <w:t>
      жайылым айналымын және суды пайдалану көздерін ескере отырып жайылымдарды пайдалану;</w:t>
      </w:r>
    </w:p>
    <w:p>
      <w:pPr>
        <w:spacing w:after="0"/>
        <w:ind w:left="0"/>
        <w:jc w:val="both"/>
      </w:pPr>
      <w:r>
        <w:rPr>
          <w:rFonts w:ascii="Times New Roman"/>
          <w:b w:val="false"/>
          <w:i w:val="false"/>
          <w:color w:val="000000"/>
          <w:sz w:val="28"/>
        </w:rPr>
        <w:t>
      жайылым алаңдарын жекеленген өріс учаскелеріне бөлу;</w:t>
      </w:r>
    </w:p>
    <w:p>
      <w:pPr>
        <w:spacing w:after="0"/>
        <w:ind w:left="0"/>
        <w:jc w:val="both"/>
      </w:pPr>
      <w:r>
        <w:rPr>
          <w:rFonts w:ascii="Times New Roman"/>
          <w:b w:val="false"/>
          <w:i w:val="false"/>
          <w:color w:val="000000"/>
          <w:sz w:val="28"/>
        </w:rPr>
        <w:t>
      жайылым учаскелерін жыл маусымдары бойынша кеңістікте және уақытпен (маусым, жыл ішінде) кезектестіру;</w:t>
      </w:r>
    </w:p>
    <w:p>
      <w:pPr>
        <w:spacing w:after="0"/>
        <w:ind w:left="0"/>
        <w:jc w:val="both"/>
      </w:pPr>
      <w:r>
        <w:rPr>
          <w:rFonts w:ascii="Times New Roman"/>
          <w:b w:val="false"/>
          <w:i w:val="false"/>
          <w:color w:val="000000"/>
          <w:sz w:val="28"/>
        </w:rPr>
        <w:t>
      жайылым айналымы учаскелерінің бірін жайылымсыз және ауыл шаруашылығы жануарларынсыз жыл сайын қалдыру.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Сұлукөл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1 қосымша</w:t>
            </w:r>
          </w:p>
        </w:tc>
      </w:tr>
    </w:tbl>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 1-кесте. Сұлукөл ауылдық округінің жер санаттары бойынша жайылымдарды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Жерлің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және өзге де ауыл шаруашылығы мақсатындағы 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Сұлукөл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153459100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61661</w:t>
            </w:r>
          </w:p>
        </w:tc>
      </w:tr>
    </w:tbl>
    <w:p>
      <w:pPr>
        <w:spacing w:after="0"/>
        <w:ind w:left="0"/>
        <w:jc w:val="both"/>
      </w:pPr>
      <w:r>
        <w:rPr>
          <w:rFonts w:ascii="Times New Roman"/>
          <w:b w:val="false"/>
          <w:i w:val="false"/>
          <w:color w:val="000000"/>
          <w:sz w:val="28"/>
        </w:rPr>
        <w:t>
      Әкімшілік-аумақтық бөлініс бойынша Сұлукөл ауылдық округінде 1 ауылдық елді мекен бар.</w:t>
      </w:r>
    </w:p>
    <w:p>
      <w:pPr>
        <w:spacing w:after="0"/>
        <w:ind w:left="0"/>
        <w:jc w:val="both"/>
      </w:pPr>
      <w:r>
        <w:rPr>
          <w:rFonts w:ascii="Times New Roman"/>
          <w:b w:val="false"/>
          <w:i w:val="false"/>
          <w:color w:val="000000"/>
          <w:sz w:val="28"/>
        </w:rPr>
        <w:t>
      Сұлукөл ауылдық округі аумағының жалпы ауданы 96960 гектар.</w:t>
      </w:r>
    </w:p>
    <w:p>
      <w:pPr>
        <w:spacing w:after="0"/>
        <w:ind w:left="0"/>
        <w:jc w:val="both"/>
      </w:pPr>
      <w:r>
        <w:rPr>
          <w:rFonts w:ascii="Times New Roman"/>
          <w:b w:val="false"/>
          <w:i w:val="false"/>
          <w:color w:val="000000"/>
          <w:sz w:val="28"/>
        </w:rPr>
        <w:t>
      Санаттар бойынша жерлер:ауыл шаруашылығы мақсатындағы жерлер - 46218 гектар; елді мекендердің жерлері – 15443 гектар болып бөлінеді. Ерекше қорғалатын табиғи аумақтардың, орман қорының, су қорының жерлері, қоры жоқ.</w:t>
      </w:r>
    </w:p>
    <w:p>
      <w:pPr>
        <w:spacing w:after="0"/>
        <w:ind w:left="0"/>
        <w:jc w:val="left"/>
      </w:pPr>
      <w:r>
        <w:rPr>
          <w:rFonts w:ascii="Times New Roman"/>
          <w:b/>
          <w:i w:val="false"/>
          <w:color w:val="000000"/>
        </w:rPr>
        <w:t xml:space="preserve"> 2-кесте. Елді мекеннің жайылымдарын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қанағаттандыруға арналған,гектар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аридтік,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Сұлукөл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153459100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Сұлукөл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Сұлукөл ауылдық округінің аумағында шалғайдағы, маусымдық, аридтік және екпе жайылымдар жоқ.</w:t>
      </w:r>
    </w:p>
    <w:p>
      <w:pPr>
        <w:spacing w:after="0"/>
        <w:ind w:left="0"/>
        <w:jc w:val="both"/>
      </w:pPr>
      <w:r>
        <w:rPr>
          <w:rFonts w:ascii="Times New Roman"/>
          <w:b w:val="false"/>
          <w:i w:val="false"/>
          <w:color w:val="000000"/>
          <w:sz w:val="28"/>
        </w:rPr>
        <w:t>
      Округте 8 шаруа қожалығы жұмыс істейді, оларға 6636 гектар жайылым бекітілген.</w:t>
      </w:r>
    </w:p>
    <w:p>
      <w:pPr>
        <w:spacing w:after="0"/>
        <w:ind w:left="0"/>
        <w:jc w:val="left"/>
      </w:pPr>
      <w:r>
        <w:rPr>
          <w:rFonts w:ascii="Times New Roman"/>
          <w:b/>
          <w:i w:val="false"/>
          <w:color w:val="000000"/>
        </w:rPr>
        <w:t xml:space="preserve"> 3-кесте.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 мың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111164004735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02-024-009-114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"Айнур"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971264024177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02-024-009-148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910101302223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640201401228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"Гани"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021264017860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02-024-009-005</w:t>
            </w:r>
          </w:p>
          <w:p>
            <w:pPr>
              <w:spacing w:after="20"/>
              <w:ind w:left="20"/>
              <w:jc w:val="both"/>
            </w:pPr>
            <w:r>
              <w:rPr>
                <w:rFonts w:ascii="Times New Roman"/>
                <w:b w:val="false"/>
                <w:i w:val="false"/>
                <w:color w:val="000000"/>
                <w:sz w:val="20"/>
              </w:rPr>
              <w:t>
02-024-009-004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"Жубаткан"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020364018512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02-024-009-155</w:t>
            </w:r>
          </w:p>
          <w:p>
            <w:pPr>
              <w:spacing w:after="20"/>
              <w:ind w:left="20"/>
              <w:jc w:val="both"/>
            </w:pPr>
            <w:r>
              <w:rPr>
                <w:rFonts w:ascii="Times New Roman"/>
                <w:b w:val="false"/>
                <w:i w:val="false"/>
                <w:color w:val="000000"/>
                <w:sz w:val="20"/>
              </w:rPr>
              <w:t>
02-024-009-154</w:t>
            </w:r>
          </w:p>
          <w:p>
            <w:pPr>
              <w:spacing w:after="20"/>
              <w:ind w:left="20"/>
              <w:jc w:val="both"/>
            </w:pPr>
            <w:r>
              <w:rPr>
                <w:rFonts w:ascii="Times New Roman"/>
                <w:b w:val="false"/>
                <w:i w:val="false"/>
                <w:color w:val="000000"/>
                <w:sz w:val="20"/>
              </w:rPr>
              <w:t>
02-024-009-153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"Карлыгаш"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030964018328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02-024-009-091</w:t>
            </w:r>
          </w:p>
          <w:p>
            <w:pPr>
              <w:spacing w:after="20"/>
              <w:ind w:left="20"/>
              <w:jc w:val="both"/>
            </w:pPr>
            <w:r>
              <w:rPr>
                <w:rFonts w:ascii="Times New Roman"/>
                <w:b w:val="false"/>
                <w:i w:val="false"/>
                <w:color w:val="000000"/>
                <w:sz w:val="20"/>
              </w:rPr>
              <w:t>
02-024-009-090</w:t>
            </w:r>
          </w:p>
          <w:p>
            <w:pPr>
              <w:spacing w:after="20"/>
              <w:ind w:left="20"/>
              <w:jc w:val="both"/>
            </w:pPr>
            <w:r>
              <w:rPr>
                <w:rFonts w:ascii="Times New Roman"/>
                <w:b w:val="false"/>
                <w:i w:val="false"/>
                <w:color w:val="000000"/>
                <w:sz w:val="20"/>
              </w:rPr>
              <w:t>
02-024-009-088</w:t>
            </w:r>
          </w:p>
          <w:p>
            <w:pPr>
              <w:spacing w:after="20"/>
              <w:ind w:left="20"/>
              <w:jc w:val="both"/>
            </w:pPr>
            <w:r>
              <w:rPr>
                <w:rFonts w:ascii="Times New Roman"/>
                <w:b w:val="false"/>
                <w:i w:val="false"/>
                <w:color w:val="000000"/>
                <w:sz w:val="20"/>
              </w:rPr>
              <w:t>
02-024-009-081</w:t>
            </w:r>
          </w:p>
          <w:p>
            <w:pPr>
              <w:spacing w:after="20"/>
              <w:ind w:left="20"/>
              <w:jc w:val="both"/>
            </w:pPr>
            <w:r>
              <w:rPr>
                <w:rFonts w:ascii="Times New Roman"/>
                <w:b w:val="false"/>
                <w:i w:val="false"/>
                <w:color w:val="000000"/>
                <w:sz w:val="20"/>
              </w:rPr>
              <w:t>
02-024-009-080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"Нурлыбек"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040664025569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02-024-009-141</w:t>
            </w:r>
          </w:p>
          <w:p>
            <w:pPr>
              <w:spacing w:after="20"/>
              <w:ind w:left="20"/>
              <w:jc w:val="both"/>
            </w:pPr>
            <w:r>
              <w:rPr>
                <w:rFonts w:ascii="Times New Roman"/>
                <w:b w:val="false"/>
                <w:i w:val="false"/>
                <w:color w:val="000000"/>
                <w:sz w:val="20"/>
              </w:rPr>
              <w:t>
02-024-009-140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6,636</w:t>
            </w:r>
          </w:p>
        </w:tc>
      </w:tr>
    </w:tbl>
    <w:p>
      <w:pPr>
        <w:spacing w:after="0"/>
        <w:ind w:left="0"/>
        <w:jc w:val="both"/>
      </w:pPr>
      <w:r>
        <w:rPr>
          <w:rFonts w:ascii="Times New Roman"/>
          <w:b w:val="false"/>
          <w:i w:val="false"/>
          <w:color w:val="000000"/>
          <w:sz w:val="28"/>
        </w:rPr>
        <w:t>
      Ескерту: аббревиатуралардың транскрипциясы: ш / қ – шаруа қожалығы;</w:t>
      </w:r>
    </w:p>
    <w:p>
      <w:pPr>
        <w:spacing w:after="0"/>
        <w:ind w:left="0"/>
        <w:jc w:val="both"/>
      </w:pPr>
      <w:r>
        <w:rPr>
          <w:rFonts w:ascii="Times New Roman"/>
          <w:b w:val="false"/>
          <w:i w:val="false"/>
          <w:color w:val="000000"/>
          <w:sz w:val="28"/>
        </w:rPr>
        <w:t>
      Ауылдық округ аумағындағы ауыл шаруашылығы жануарларының саны: ірі қара мал-465; қой мен ешкі – 812 және жылқы-246 бас.</w:t>
      </w:r>
    </w:p>
    <w:p>
      <w:pPr>
        <w:spacing w:after="0"/>
        <w:ind w:left="0"/>
        <w:jc w:val="both"/>
      </w:pPr>
      <w:r>
        <w:rPr>
          <w:rFonts w:ascii="Times New Roman"/>
          <w:b w:val="false"/>
          <w:i w:val="false"/>
          <w:color w:val="000000"/>
          <w:sz w:val="28"/>
        </w:rPr>
        <w:t>
      Сұлукөл ауылында: ірі қара мал – 465; қой мен ешкі – 812, жылқы-246 бас.</w:t>
      </w:r>
    </w:p>
    <w:p>
      <w:pPr>
        <w:spacing w:after="0"/>
        <w:ind w:left="0"/>
        <w:jc w:val="both"/>
      </w:pPr>
      <w:r>
        <w:rPr>
          <w:rFonts w:ascii="Times New Roman"/>
          <w:b w:val="false"/>
          <w:i w:val="false"/>
          <w:color w:val="000000"/>
          <w:sz w:val="28"/>
        </w:rPr>
        <w:t>
      Ауылдық округтің жайылымдық жемшөптерінің қоректік коэффициенті 0,28 жем шөп бірлігіне дейін болады. Бұл 100 кг жайылымдық жемде табиғи ылғалдылықта 28-ге дейін жем бірлігі бар дегенді білдіреді. Жайылымдық жемшөптің осындай қоректік коэффициентімен тәулігіне: ірі қара мал -32 кг; ұсақ мал -5,0 кг; жылқы – 36,0 кг; жайылым кезеңінде 240 күн: ірі қара мал -7680 кг; ұсақ мал -1200 кг; жылқы- 8640 кг мал азығы қажет.</w:t>
      </w:r>
    </w:p>
    <w:p>
      <w:pPr>
        <w:spacing w:after="0"/>
        <w:ind w:left="0"/>
        <w:jc w:val="both"/>
      </w:pPr>
      <w:r>
        <w:rPr>
          <w:rFonts w:ascii="Times New Roman"/>
          <w:b w:val="false"/>
          <w:i w:val="false"/>
          <w:color w:val="000000"/>
          <w:sz w:val="28"/>
        </w:rPr>
        <w:t>
      Өнімділігі 1080 кг/га және жайылымдық жемнің коректік коэффициенті 0,28 жем. Мал жаю жүктемесі: ІҚМ-7,1; ұсақ мал-1,1 және жылқы-бір басына 8,0 гектар.</w:t>
      </w:r>
    </w:p>
    <w:p>
      <w:pPr>
        <w:spacing w:after="0"/>
        <w:ind w:left="0"/>
        <w:jc w:val="left"/>
      </w:pPr>
      <w:r>
        <w:rPr>
          <w:rFonts w:ascii="Times New Roman"/>
          <w:b/>
          <w:i w:val="false"/>
          <w:color w:val="000000"/>
        </w:rPr>
        <w:t xml:space="preserve"> 4-кесте.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 алаңы,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Сұлукөл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153459100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Сұлукөл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8510</w:t>
            </w:r>
          </w:p>
        </w:tc>
      </w:tr>
    </w:tbl>
    <w:p>
      <w:pPr>
        <w:spacing w:after="0"/>
        <w:ind w:left="0"/>
        <w:jc w:val="both"/>
      </w:pPr>
      <w:r>
        <w:rPr>
          <w:rFonts w:ascii="Times New Roman"/>
          <w:b w:val="false"/>
          <w:i w:val="false"/>
          <w:color w:val="000000"/>
          <w:sz w:val="28"/>
        </w:rPr>
        <w:t xml:space="preserve">
      Ауыл шаруашылығы жануарларын жаю үшін 6163 га қажет. </w:t>
      </w:r>
    </w:p>
    <w:p>
      <w:pPr>
        <w:spacing w:after="0"/>
        <w:ind w:left="0"/>
        <w:jc w:val="both"/>
      </w:pPr>
      <w:r>
        <w:rPr>
          <w:rFonts w:ascii="Times New Roman"/>
          <w:b w:val="false"/>
          <w:i w:val="false"/>
          <w:color w:val="000000"/>
          <w:sz w:val="28"/>
        </w:rPr>
        <w:t xml:space="preserve">
      Ірі қара мал – 465; қой мен ешкі - 812 және жылқы – 246 бас Қоғамдық жайылымдарда жайылады, ауданы 14673 гектар, алыстағы жайылымдарда 0 Бас жайылады, ауданы 0 мың гектар. </w:t>
      </w:r>
    </w:p>
    <w:p>
      <w:pPr>
        <w:spacing w:after="0"/>
        <w:ind w:left="0"/>
        <w:jc w:val="both"/>
      </w:pPr>
      <w:r>
        <w:rPr>
          <w:rFonts w:ascii="Times New Roman"/>
          <w:b w:val="false"/>
          <w:i w:val="false"/>
          <w:color w:val="000000"/>
          <w:sz w:val="28"/>
        </w:rPr>
        <w:t>
      Сұлукөл ауылдық округінің қоғамдық жайылым алаңы жайылымдық жемге деген қажеттілікті қамтамасыз етеді. Алайда Сұлукөл елді мекенінде жайылым тапшылығы жоқ.</w:t>
      </w:r>
    </w:p>
    <w:p>
      <w:pPr>
        <w:spacing w:after="0"/>
        <w:ind w:left="0"/>
        <w:jc w:val="left"/>
      </w:pPr>
      <w:r>
        <w:rPr>
          <w:rFonts w:ascii="Times New Roman"/>
          <w:b/>
          <w:i w:val="false"/>
          <w:color w:val="000000"/>
        </w:rPr>
        <w:t xml:space="preserve"> 5-кесте. Қажетті қосымша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 мақсатында резервке қойылуға тиіс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Сұлукөл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2 қосымша</w:t>
            </w:r>
          </w:p>
        </w:tc>
      </w:tr>
    </w:tbl>
    <w:p>
      <w:pPr>
        <w:spacing w:after="0"/>
        <w:ind w:left="0"/>
        <w:jc w:val="left"/>
      </w:pPr>
      <w:r>
        <w:rPr>
          <w:rFonts w:ascii="Times New Roman"/>
          <w:b/>
          <w:i w:val="false"/>
          <w:color w:val="000000"/>
        </w:rPr>
        <w:t xml:space="preserve"> Жайылымдарды геоботаникалық зерттеп-қарау мәліметтері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алқаптардың жіктемесі бойынша және түсініксөз бойынша шифрлар,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 нөмірі (жақша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 типтерінің (айырмала-рының, түрлендірулерінің) жер бедеріне топыраққа байланы-стырылған атауы. Басқа жерлер мен алқаптардың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Контурдағы пайыздық қатынас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гектар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пайдала-нылуы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Сұлукөл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16, 308 144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Селеулі бетегелі әртүрлі шөптер және жусанды, бұталы өсімдіктері бар дала жайылым-дары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 жайылымдар мен шабындықтар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Селеулі –бетегелі – 60%</w:t>
            </w:r>
          </w:p>
          <w:p>
            <w:pPr>
              <w:spacing w:after="20"/>
              <w:ind w:left="20"/>
              <w:jc w:val="both"/>
            </w:pPr>
            <w:r>
              <w:rPr>
                <w:rFonts w:ascii="Times New Roman"/>
                <w:b w:val="false"/>
                <w:i w:val="false"/>
                <w:color w:val="000000"/>
                <w:sz w:val="20"/>
              </w:rPr>
              <w:t>
Әртүрлі шөптер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бойы </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түсімділік, гектарына центнерден (зерттеп-қарау жылы)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 ішінде желінетін өсімдіктердің түсімділігі: құрғақ массаның гектарына центнерден, азық бірлігінің гектарына центнерден, қорытылатын протеиннің гектарына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маусымдар бойынша жайылымдық азық</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 жайылым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есептелген түсімділік: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азық қоры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Дақылдық-техникалық жай-күй, дәрілік өсімдіктердің бар-жоғы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малдың түрі. Жақсарту жөнінде ұсынылған шаралар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2016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46800</w:t>
            </w:r>
          </w:p>
          <w:p>
            <w:pPr>
              <w:spacing w:after="20"/>
              <w:ind w:left="20"/>
              <w:jc w:val="both"/>
            </w:pPr>
            <w:r>
              <w:rPr>
                <w:rFonts w:ascii="Times New Roman"/>
                <w:b w:val="false"/>
                <w:i w:val="false"/>
                <w:color w:val="000000"/>
                <w:sz w:val="20"/>
              </w:rPr>
              <w:t>
13104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w:t>
            </w:r>
          </w:p>
          <w:p>
            <w:pPr>
              <w:spacing w:after="20"/>
              <w:ind w:left="20"/>
              <w:jc w:val="both"/>
            </w:pPr>
            <w:r>
              <w:rPr>
                <w:rFonts w:ascii="Times New Roman"/>
                <w:b w:val="false"/>
                <w:i w:val="false"/>
                <w:color w:val="000000"/>
                <w:sz w:val="20"/>
              </w:rPr>
              <w:t>
учаскелерді ауыстырып қолдау</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мәліметтері</w:t>
      </w:r>
    </w:p>
    <w:p>
      <w:pPr>
        <w:spacing w:after="0"/>
        <w:ind w:left="0"/>
        <w:jc w:val="both"/>
      </w:pPr>
      <w:r>
        <w:rPr>
          <w:rFonts w:ascii="Times New Roman"/>
          <w:b w:val="false"/>
          <w:i w:val="false"/>
          <w:color w:val="000000"/>
          <w:sz w:val="28"/>
        </w:rPr>
        <w:t>
      Географиялық орналасуы</w:t>
      </w:r>
    </w:p>
    <w:p>
      <w:pPr>
        <w:spacing w:after="0"/>
        <w:ind w:left="0"/>
        <w:jc w:val="both"/>
      </w:pPr>
      <w:r>
        <w:rPr>
          <w:rFonts w:ascii="Times New Roman"/>
          <w:b w:val="false"/>
          <w:i w:val="false"/>
          <w:color w:val="000000"/>
          <w:sz w:val="28"/>
        </w:rPr>
        <w:t>
      Сұлукөл (қаз. Сұлукөл-Қазақстанның Ақтөбе облысы Әйтеке би ауданындағы ауыл. Сұлукөл ауылдық округінің әкімшілік орталығы Т. Жүргенов ауылдық округі орталығынан оңтүстікке қарай 160 км жерде орналасқан.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Сұлукөл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3 қосымша</w:t>
            </w:r>
          </w:p>
        </w:tc>
      </w:tr>
    </w:tbl>
    <w:p>
      <w:pPr>
        <w:spacing w:after="0"/>
        <w:ind w:left="0"/>
        <w:jc w:val="left"/>
      </w:pPr>
      <w:r>
        <w:rPr>
          <w:rFonts w:ascii="Times New Roman"/>
          <w:b/>
          <w:i w:val="false"/>
          <w:color w:val="000000"/>
        </w:rPr>
        <w:t xml:space="preserve">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құрылысжайлары (ұңғымалар, құбырлы және шахталы 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биоматериялық</w:t>
      </w:r>
      <w:r>
        <w:rPr>
          <w:rFonts w:ascii="Times New Roman"/>
          <w:b w:val="false"/>
          <w:i w:val="false"/>
          <w:color w:val="000000"/>
          <w:sz w:val="28"/>
        </w:rPr>
        <w:t xml:space="preserve"> </w:t>
      </w:r>
      <w:r>
        <w:rPr>
          <w:rFonts w:ascii="Times New Roman"/>
          <w:b/>
          <w:i w:val="false"/>
          <w:color w:val="000000"/>
          <w:sz w:val="28"/>
        </w:rPr>
        <w:t>шұңқырлар</w:t>
      </w:r>
      <w:r>
        <w:rPr>
          <w:rFonts w:ascii="Times New Roman"/>
          <w:b/>
          <w:i w:val="false"/>
          <w:color w:val="000000"/>
          <w:sz w:val="28"/>
        </w:rPr>
        <w:t>)</w:t>
      </w:r>
    </w:p>
    <w:p>
      <w:pPr>
        <w:spacing w:after="0"/>
        <w:ind w:left="0"/>
        <w:jc w:val="both"/>
      </w:pPr>
      <w:r>
        <w:rPr>
          <w:rFonts w:ascii="Times New Roman"/>
          <w:b w:val="false"/>
          <w:i w:val="false"/>
          <w:color w:val="000000"/>
          <w:sz w:val="28"/>
        </w:rPr>
        <w:t>
      Ауылдық округіте бір мал қорымы бар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Сұлукөл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4 қосымша</w:t>
            </w:r>
          </w:p>
        </w:tc>
      </w:tr>
    </w:tbl>
    <w:p>
      <w:pPr>
        <w:spacing w:after="0"/>
        <w:ind w:left="0"/>
        <w:jc w:val="left"/>
      </w:pPr>
      <w:r>
        <w:rPr>
          <w:rFonts w:ascii="Times New Roman"/>
          <w:b/>
          <w:i w:val="false"/>
          <w:color w:val="000000"/>
        </w:rPr>
        <w:t xml:space="preserve"> 1 –кесте.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жеке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111164004735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"Айнур"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971264024177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910101302223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640201401228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"Гани"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021264017860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"Жубаткан"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020364018512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"Карлыгаш"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030964018328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"Нурлыбек"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040664025569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аты, әкесінің аты (бар болса), тегі немесе заңды тұлғалардың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Жапаков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Молдахметов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Жубатканов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Тулегенова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Урдашев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Жубатканов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Абдиров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Кушанов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Жылқылар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Түйелер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 тоқтылар ,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Сұлукөл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rPr>
          <w:rFonts w:ascii="Times New Roman"/>
          <w:b/>
          <w:i w:val="false"/>
          <w:color w:val="000000"/>
        </w:rPr>
        <w:t xml:space="preserve">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поголовья, голов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Жылқылар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Түйелер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Сұлукөл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Екпе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құрғақ</w:t>
      </w:r>
      <w:r>
        <w:rPr>
          <w:rFonts w:ascii="Times New Roman"/>
          <w:b w:val="false"/>
          <w:i w:val="false"/>
          <w:color w:val="000000"/>
          <w:sz w:val="28"/>
        </w:rPr>
        <w:t xml:space="preserve"> </w:t>
      </w:r>
      <w:r>
        <w:rPr>
          <w:rFonts w:ascii="Times New Roman"/>
          <w:b/>
          <w:i w:val="false"/>
          <w:color w:val="000000"/>
          <w:sz w:val="28"/>
        </w:rPr>
        <w:t>жайылымдарда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орман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қорлары</w:t>
      </w:r>
      <w:r>
        <w:rPr>
          <w:rFonts w:ascii="Times New Roman"/>
          <w:b w:val="false"/>
          <w:i w:val="false"/>
          <w:color w:val="000000"/>
          <w:sz w:val="28"/>
        </w:rPr>
        <w:t xml:space="preserve"> </w:t>
      </w:r>
      <w:r>
        <w:rPr>
          <w:rFonts w:ascii="Times New Roman"/>
          <w:b/>
          <w:i w:val="false"/>
          <w:color w:val="000000"/>
          <w:sz w:val="28"/>
        </w:rPr>
        <w:t>жерлерінде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ерекше</w:t>
      </w:r>
      <w:r>
        <w:rPr>
          <w:rFonts w:ascii="Times New Roman"/>
          <w:b w:val="false"/>
          <w:i w:val="false"/>
          <w:color w:val="000000"/>
          <w:sz w:val="28"/>
        </w:rPr>
        <w:t xml:space="preserve"> </w:t>
      </w:r>
      <w:r>
        <w:rPr>
          <w:rFonts w:ascii="Times New Roman"/>
          <w:b/>
          <w:i w:val="false"/>
          <w:color w:val="000000"/>
          <w:sz w:val="28"/>
        </w:rPr>
        <w:t>қорғалатын</w:t>
      </w:r>
      <w:r>
        <w:rPr>
          <w:rFonts w:ascii="Times New Roman"/>
          <w:b w:val="false"/>
          <w:i w:val="false"/>
          <w:color w:val="000000"/>
          <w:sz w:val="28"/>
        </w:rPr>
        <w:t xml:space="preserve"> </w:t>
      </w:r>
      <w:r>
        <w:rPr>
          <w:rFonts w:ascii="Times New Roman"/>
          <w:b/>
          <w:i w:val="false"/>
          <w:color w:val="000000"/>
          <w:sz w:val="28"/>
        </w:rPr>
        <w:t>табиғи</w:t>
      </w:r>
      <w:r>
        <w:rPr>
          <w:rFonts w:ascii="Times New Roman"/>
          <w:b w:val="false"/>
          <w:i w:val="false"/>
          <w:color w:val="000000"/>
          <w:sz w:val="28"/>
        </w:rPr>
        <w:t xml:space="preserve"> </w:t>
      </w:r>
      <w:r>
        <w:rPr>
          <w:rFonts w:ascii="Times New Roman"/>
          <w:b/>
          <w:i w:val="false"/>
          <w:color w:val="000000"/>
          <w:sz w:val="28"/>
        </w:rPr>
        <w:t>аумақтарда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жаюдың</w:t>
      </w:r>
      <w:r>
        <w:rPr>
          <w:rFonts w:ascii="Times New Roman"/>
          <w:b w:val="false"/>
          <w:i w:val="false"/>
          <w:color w:val="000000"/>
          <w:sz w:val="28"/>
        </w:rPr>
        <w:t xml:space="preserve"> </w:t>
      </w:r>
      <w:r>
        <w:rPr>
          <w:rFonts w:ascii="Times New Roman"/>
          <w:b/>
          <w:i w:val="false"/>
          <w:color w:val="000000"/>
          <w:sz w:val="28"/>
        </w:rPr>
        <w:t>ерекшеліктері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деректер</w:t>
      </w:r>
    </w:p>
    <w:p>
      <w:pPr>
        <w:spacing w:after="0"/>
        <w:ind w:left="0"/>
        <w:jc w:val="both"/>
      </w:pPr>
      <w:r>
        <w:rPr>
          <w:rFonts w:ascii="Times New Roman"/>
          <w:b w:val="false"/>
          <w:i w:val="false"/>
          <w:color w:val="000000"/>
          <w:sz w:val="28"/>
        </w:rPr>
        <w:t>
      Екпе жайылымдар мен аридтік жайылымдарда ауылшаруашылық жануарларын жаю әртүрлі факторлармен, соның ішінде өсімдік жамылғысының түрімен, қоршаған орта жағдайларымен және басқару әдістерімен ерекшеленеді. Өсімдік жамылғысы адам қалыптастыратын екпе жайылымдарда жайылым көбінесе бақыланатын және қарқынды басқарылатын болады, бұл жемшөптің өнімділігі мен сапасын оңтайландыруға мүмкіндік береді. Аридтік жайылымдар, керісінше, аз өсімдіктермен және қатал жағдайлармен сипатталады, бұл тұрақтылықты қамтамасыз ету үшін бейімделгіш жайылым стратегияларын қажет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Сұлукөл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5 қосымша</w:t>
            </w:r>
          </w:p>
        </w:tc>
      </w:tr>
    </w:tbl>
    <w:p>
      <w:pPr>
        <w:spacing w:after="0"/>
        <w:ind w:left="0"/>
        <w:jc w:val="left"/>
      </w:pPr>
      <w:r>
        <w:rPr>
          <w:rFonts w:ascii="Times New Roman"/>
          <w:b/>
          <w:i w:val="false"/>
          <w:color w:val="000000"/>
        </w:rPr>
        <w:t xml:space="preserve"> Ұсынылатын жайылым айналымдарының схемалары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r>
    </w:tbl>
    <w:p>
      <w:pPr>
        <w:spacing w:after="0"/>
        <w:ind w:left="0"/>
        <w:jc w:val="both"/>
      </w:pPr>
      <w:r>
        <w:rPr>
          <w:rFonts w:ascii="Times New Roman"/>
          <w:b w:val="false"/>
          <w:i w:val="false"/>
          <w:color w:val="000000"/>
          <w:sz w:val="28"/>
        </w:rPr>
        <w:t>
      Ауылдық округтің жайылымдары маусымдық болып табылады. Түрлік құрамына байланысты маусымдық жайылымдарда мал жаю жемшөптің қоректенуге жарамдылығымен және оның өнімділігін сақтау ұзақтығымен анықталады. Көктемгі жайылымдар эфемерлердің қайта өсуімен қолданылады. Жазда (бидай шөптері, дәнді-шөптер); көктемде (қауырсын шөптері басым шымтезек-жусан, қауырсынды-типті-тар жусан), күзде (жусан-дәнді дақылдар) және қыста (жартылай бұта - солянка). Жайылымдарды оларды қорғау шараларын сақтамай пайдалану көбінесе жайылымдардың тозып кетуіне, әртүрлі дәрежедегі деградацияға әкеледі. Сондай-ақ, қажетті (оңтайлы) маусымда шөпті пайдаланбау 40-70% жем бірлігін және 60-80% ақуызды жоғалтуға әкеледі. Осыған байланысты жыл сайын жаңартылатын ресурстың жоғалуын болдырмау үшін әрбір учаске өз мерзімінде пайдаланылуы тиіс.</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алаңдарын</w:t>
      </w:r>
      <w:r>
        <w:rPr>
          <w:rFonts w:ascii="Times New Roman"/>
          <w:b w:val="false"/>
          <w:i w:val="false"/>
          <w:color w:val="000000"/>
          <w:sz w:val="28"/>
        </w:rPr>
        <w:t xml:space="preserve"> </w:t>
      </w:r>
      <w:r>
        <w:rPr>
          <w:rFonts w:ascii="Times New Roman"/>
          <w:b/>
          <w:i w:val="false"/>
          <w:color w:val="000000"/>
          <w:sz w:val="28"/>
        </w:rPr>
        <w:t>жекелеген</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учаскелерге</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p>
    <w:p>
      <w:pPr>
        <w:spacing w:after="0"/>
        <w:ind w:left="0"/>
        <w:jc w:val="both"/>
      </w:pPr>
      <w:r>
        <w:rPr>
          <w:rFonts w:ascii="Times New Roman"/>
          <w:b w:val="false"/>
          <w:i w:val="false"/>
          <w:color w:val="000000"/>
          <w:sz w:val="28"/>
        </w:rPr>
        <w:t>
      Әр маусымның (күндердің) жайылым ұзақтығы белгілі бір жылдың шарттарымен анықталады. Жануарларды жаю ауа температурасының +10оС тұрақты көрсеткішіне жеткенде басталуы керек. Жайылым биіктігі 15-20 см қар жамылғысымен аяқталады.</w:t>
      </w:r>
    </w:p>
    <w:p>
      <w:pPr>
        <w:spacing w:after="0"/>
        <w:ind w:left="0"/>
        <w:jc w:val="both"/>
      </w:pPr>
      <w:r>
        <w:rPr>
          <w:rFonts w:ascii="Times New Roman"/>
          <w:b w:val="false"/>
          <w:i w:val="false"/>
          <w:color w:val="000000"/>
          <w:sz w:val="28"/>
        </w:rPr>
        <w:t xml:space="preserve">
      Ауылдық округтің </w:t>
      </w:r>
      <w:r>
        <w:rPr>
          <w:rFonts w:ascii="Times New Roman"/>
          <w:b/>
          <w:i w:val="false"/>
          <w:color w:val="000000"/>
          <w:sz w:val="28"/>
        </w:rPr>
        <w:t>көктемгі</w:t>
      </w:r>
      <w:r>
        <w:rPr>
          <w:rFonts w:ascii="Times New Roman"/>
          <w:b w:val="false"/>
          <w:i w:val="false"/>
          <w:color w:val="000000"/>
          <w:sz w:val="28"/>
        </w:rPr>
        <w:t xml:space="preserve"> </w:t>
      </w:r>
      <w:r>
        <w:rPr>
          <w:rFonts w:ascii="Times New Roman"/>
          <w:b/>
          <w:i w:val="false"/>
          <w:color w:val="000000"/>
          <w:sz w:val="28"/>
        </w:rPr>
        <w:t>жайылымдары</w:t>
      </w:r>
      <w:r>
        <w:rPr>
          <w:rFonts w:ascii="Times New Roman"/>
          <w:b w:val="false"/>
          <w:i w:val="false"/>
          <w:color w:val="000000"/>
          <w:sz w:val="28"/>
        </w:rPr>
        <w:t xml:space="preserve"> селеулі-жусан, қауырсын-бетегелі жусан типтері басым. Жайылымның ұзақтығы көктемгі жайылымдарда </w:t>
      </w:r>
      <w:r>
        <w:rPr>
          <w:rFonts w:ascii="Times New Roman"/>
          <w:b/>
          <w:i w:val="false"/>
          <w:color w:val="000000"/>
          <w:sz w:val="28"/>
        </w:rPr>
        <w:t>(</w:t>
      </w:r>
      <w:r>
        <w:rPr>
          <w:rFonts w:ascii="Times New Roman"/>
          <w:b/>
          <w:i w:val="false"/>
          <w:color w:val="000000"/>
          <w:sz w:val="28"/>
        </w:rPr>
        <w:t>сәуір-маусым</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күнді</w:t>
      </w:r>
      <w:r>
        <w:rPr>
          <w:rFonts w:ascii="Times New Roman"/>
          <w:b w:val="false"/>
          <w:i w:val="false"/>
          <w:color w:val="000000"/>
          <w:sz w:val="28"/>
        </w:rPr>
        <w:t xml:space="preserve"> құрайды.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Жазғы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бидай шөптері, дәнді дақылдар мен шөптердің түрлерімен ұсынылған. Жайылымның ұзақтығы </w:t>
      </w:r>
      <w:r>
        <w:rPr>
          <w:rFonts w:ascii="Times New Roman"/>
          <w:b/>
          <w:i w:val="false"/>
          <w:color w:val="000000"/>
          <w:sz w:val="28"/>
        </w:rPr>
        <w:t>(</w:t>
      </w:r>
      <w:r>
        <w:rPr>
          <w:rFonts w:ascii="Times New Roman"/>
          <w:b/>
          <w:i w:val="false"/>
          <w:color w:val="000000"/>
          <w:sz w:val="28"/>
        </w:rPr>
        <w:t>маусым-қыркүйек</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Күзгі</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жусан-жарма түрімен ұсынылған. Жайылымның ұзақтығы </w:t>
      </w:r>
      <w:r>
        <w:rPr>
          <w:rFonts w:ascii="Times New Roman"/>
          <w:b/>
          <w:i w:val="false"/>
          <w:color w:val="000000"/>
          <w:sz w:val="28"/>
        </w:rPr>
        <w:t>(</w:t>
      </w:r>
      <w:r>
        <w:rPr>
          <w:rFonts w:ascii="Times New Roman"/>
          <w:b/>
          <w:i w:val="false"/>
          <w:color w:val="000000"/>
          <w:sz w:val="28"/>
        </w:rPr>
        <w:t>қыркүйек-қараша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Қысқы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бұта-солянка түрімен ұсынылған.Жайылымның ұзақтығы </w:t>
      </w:r>
      <w:r>
        <w:rPr>
          <w:rFonts w:ascii="Times New Roman"/>
          <w:b/>
          <w:i w:val="false"/>
          <w:color w:val="000000"/>
          <w:sz w:val="28"/>
        </w:rPr>
        <w:t>(</w:t>
      </w:r>
      <w:r>
        <w:rPr>
          <w:rFonts w:ascii="Times New Roman"/>
          <w:b/>
          <w:i w:val="false"/>
          <w:color w:val="000000"/>
          <w:sz w:val="28"/>
        </w:rPr>
        <w:t>қараша-желтоқсан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30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орташа</w:t>
      </w:r>
      <w:r>
        <w:rPr>
          <w:rFonts w:ascii="Times New Roman"/>
          <w:b w:val="false"/>
          <w:i w:val="false"/>
          <w:color w:val="000000"/>
          <w:sz w:val="28"/>
        </w:rPr>
        <w:t xml:space="preserve"> </w:t>
      </w:r>
      <w:r>
        <w:rPr>
          <w:rFonts w:ascii="Times New Roman"/>
          <w:b/>
          <w:i w:val="false"/>
          <w:color w:val="000000"/>
          <w:sz w:val="28"/>
        </w:rPr>
        <w:t>тәуліктік</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тұтынуы</w:t>
      </w:r>
      <w:r>
        <w:rPr>
          <w:rFonts w:ascii="Times New Roman"/>
          <w:b/>
          <w:i w:val="false"/>
          <w:color w:val="000000"/>
          <w:sz w:val="28"/>
        </w:rPr>
        <w:t>:</w:t>
      </w:r>
    </w:p>
    <w:p>
      <w:pPr>
        <w:spacing w:after="0"/>
        <w:ind w:left="0"/>
        <w:jc w:val="both"/>
      </w:pPr>
      <w:r>
        <w:rPr>
          <w:rFonts w:ascii="Times New Roman"/>
          <w:b w:val="false"/>
          <w:i w:val="false"/>
          <w:color w:val="000000"/>
          <w:sz w:val="28"/>
        </w:rPr>
        <w:t>
      Жазғы уақытта (1 бас малға тәулігіне литр):</w:t>
      </w:r>
    </w:p>
    <w:p>
      <w:pPr>
        <w:spacing w:after="0"/>
        <w:ind w:left="0"/>
        <w:jc w:val="both"/>
      </w:pPr>
      <w:r>
        <w:rPr>
          <w:rFonts w:ascii="Times New Roman"/>
          <w:b w:val="false"/>
          <w:i w:val="false"/>
          <w:color w:val="000000"/>
          <w:sz w:val="28"/>
        </w:rPr>
        <w:t>
      сүтті сиырлар-55;</w:t>
      </w:r>
    </w:p>
    <w:p>
      <w:pPr>
        <w:spacing w:after="0"/>
        <w:ind w:left="0"/>
        <w:jc w:val="both"/>
      </w:pPr>
      <w:r>
        <w:rPr>
          <w:rFonts w:ascii="Times New Roman"/>
          <w:b w:val="false"/>
          <w:i w:val="false"/>
          <w:color w:val="000000"/>
          <w:sz w:val="28"/>
        </w:rPr>
        <w:t>
      қысыр сиырлар-50;</w:t>
      </w:r>
    </w:p>
    <w:p>
      <w:pPr>
        <w:spacing w:after="0"/>
        <w:ind w:left="0"/>
        <w:jc w:val="both"/>
      </w:pPr>
      <w:r>
        <w:rPr>
          <w:rFonts w:ascii="Times New Roman"/>
          <w:b w:val="false"/>
          <w:i w:val="false"/>
          <w:color w:val="000000"/>
          <w:sz w:val="28"/>
        </w:rPr>
        <w:t>
      2 жасқа дейінгі нетели-30;</w:t>
      </w:r>
    </w:p>
    <w:p>
      <w:pPr>
        <w:spacing w:after="0"/>
        <w:ind w:left="0"/>
        <w:jc w:val="both"/>
      </w:pPr>
      <w:r>
        <w:rPr>
          <w:rFonts w:ascii="Times New Roman"/>
          <w:b w:val="false"/>
          <w:i w:val="false"/>
          <w:color w:val="000000"/>
          <w:sz w:val="28"/>
        </w:rPr>
        <w:t>
      6 айға дейінгі бұзаулар-20;</w:t>
      </w:r>
    </w:p>
    <w:p>
      <w:pPr>
        <w:spacing w:after="0"/>
        <w:ind w:left="0"/>
        <w:jc w:val="both"/>
      </w:pPr>
      <w:r>
        <w:rPr>
          <w:rFonts w:ascii="Times New Roman"/>
          <w:b w:val="false"/>
          <w:i w:val="false"/>
          <w:color w:val="000000"/>
          <w:sz w:val="28"/>
        </w:rPr>
        <w:t>
      жатырды емізбейтін жұмысшы жылқылар-50;</w:t>
      </w:r>
    </w:p>
    <w:p>
      <w:pPr>
        <w:spacing w:after="0"/>
        <w:ind w:left="0"/>
        <w:jc w:val="both"/>
      </w:pPr>
      <w:r>
        <w:rPr>
          <w:rFonts w:ascii="Times New Roman"/>
          <w:b w:val="false"/>
          <w:i w:val="false"/>
          <w:color w:val="000000"/>
          <w:sz w:val="28"/>
        </w:rPr>
        <w:t>
      асыл тұқымды жылқылар, емізетін жатырлар-50;</w:t>
      </w:r>
    </w:p>
    <w:p>
      <w:pPr>
        <w:spacing w:after="0"/>
        <w:ind w:left="0"/>
        <w:jc w:val="both"/>
      </w:pPr>
      <w:r>
        <w:rPr>
          <w:rFonts w:ascii="Times New Roman"/>
          <w:b w:val="false"/>
          <w:i w:val="false"/>
          <w:color w:val="000000"/>
          <w:sz w:val="28"/>
        </w:rPr>
        <w:t>
      1,5 жасқа дейінгі құлындар-40;</w:t>
      </w:r>
    </w:p>
    <w:p>
      <w:pPr>
        <w:spacing w:after="0"/>
        <w:ind w:left="0"/>
        <w:jc w:val="both"/>
      </w:pPr>
      <w:r>
        <w:rPr>
          <w:rFonts w:ascii="Times New Roman"/>
          <w:b w:val="false"/>
          <w:i w:val="false"/>
          <w:color w:val="000000"/>
          <w:sz w:val="28"/>
        </w:rPr>
        <w:t>
      7 айға дейінгі құлындар – 10;</w:t>
      </w:r>
    </w:p>
    <w:p>
      <w:pPr>
        <w:spacing w:after="0"/>
        <w:ind w:left="0"/>
        <w:jc w:val="both"/>
      </w:pPr>
      <w:r>
        <w:rPr>
          <w:rFonts w:ascii="Times New Roman"/>
          <w:b w:val="false"/>
          <w:i w:val="false"/>
          <w:color w:val="000000"/>
          <w:sz w:val="28"/>
        </w:rPr>
        <w:t>
      ересек қой-8;</w:t>
      </w:r>
    </w:p>
    <w:p>
      <w:pPr>
        <w:spacing w:after="0"/>
        <w:ind w:left="0"/>
        <w:jc w:val="both"/>
      </w:pPr>
      <w:r>
        <w:rPr>
          <w:rFonts w:ascii="Times New Roman"/>
          <w:b w:val="false"/>
          <w:i w:val="false"/>
          <w:color w:val="000000"/>
          <w:sz w:val="28"/>
        </w:rPr>
        <w:t>
      1 жасқа дейінгі жас қой-3.</w:t>
      </w:r>
    </w:p>
    <w:p>
      <w:pPr>
        <w:spacing w:after="0"/>
        <w:ind w:left="0"/>
        <w:jc w:val="both"/>
      </w:pPr>
      <w:r>
        <w:rPr>
          <w:rFonts w:ascii="Times New Roman"/>
          <w:b w:val="false"/>
          <w:i w:val="false"/>
          <w:color w:val="000000"/>
          <w:sz w:val="28"/>
        </w:rPr>
        <w:t>
      Көктем және күз мезгілінде (1 бас малға тәулігіне литр):</w:t>
      </w:r>
    </w:p>
    <w:p>
      <w:pPr>
        <w:spacing w:after="0"/>
        <w:ind w:left="0"/>
        <w:jc w:val="both"/>
      </w:pPr>
      <w:r>
        <w:rPr>
          <w:rFonts w:ascii="Times New Roman"/>
          <w:b w:val="false"/>
          <w:i w:val="false"/>
          <w:color w:val="000000"/>
          <w:sz w:val="28"/>
        </w:rPr>
        <w:t>
      сүтті сиырлар-45;</w:t>
      </w:r>
    </w:p>
    <w:p>
      <w:pPr>
        <w:spacing w:after="0"/>
        <w:ind w:left="0"/>
        <w:jc w:val="both"/>
      </w:pPr>
      <w:r>
        <w:rPr>
          <w:rFonts w:ascii="Times New Roman"/>
          <w:b w:val="false"/>
          <w:i w:val="false"/>
          <w:color w:val="000000"/>
          <w:sz w:val="28"/>
        </w:rPr>
        <w:t>
      қысыр сиырлар-40;</w:t>
      </w:r>
    </w:p>
    <w:p>
      <w:pPr>
        <w:spacing w:after="0"/>
        <w:ind w:left="0"/>
        <w:jc w:val="both"/>
      </w:pPr>
      <w:r>
        <w:rPr>
          <w:rFonts w:ascii="Times New Roman"/>
          <w:b w:val="false"/>
          <w:i w:val="false"/>
          <w:color w:val="000000"/>
          <w:sz w:val="28"/>
        </w:rPr>
        <w:t>
      2 жасқа дейінгі баспақтар-30;</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жылқылар-40;</w:t>
      </w:r>
    </w:p>
    <w:p>
      <w:pPr>
        <w:spacing w:after="0"/>
        <w:ind w:left="0"/>
        <w:jc w:val="both"/>
      </w:pPr>
      <w:r>
        <w:rPr>
          <w:rFonts w:ascii="Times New Roman"/>
          <w:b w:val="false"/>
          <w:i w:val="false"/>
          <w:color w:val="000000"/>
          <w:sz w:val="28"/>
        </w:rPr>
        <w:t>
      асыл тұқымды жылқылар,</w:t>
      </w:r>
    </w:p>
    <w:p>
      <w:pPr>
        <w:spacing w:after="0"/>
        <w:ind w:left="0"/>
        <w:jc w:val="both"/>
      </w:pPr>
      <w:r>
        <w:rPr>
          <w:rFonts w:ascii="Times New Roman"/>
          <w:b w:val="false"/>
          <w:i w:val="false"/>
          <w:color w:val="000000"/>
          <w:sz w:val="28"/>
        </w:rPr>
        <w:t>
      емізетін жатырлар-40;</w:t>
      </w:r>
    </w:p>
    <w:p>
      <w:pPr>
        <w:spacing w:after="0"/>
        <w:ind w:left="0"/>
        <w:jc w:val="both"/>
      </w:pPr>
      <w:r>
        <w:rPr>
          <w:rFonts w:ascii="Times New Roman"/>
          <w:b w:val="false"/>
          <w:i w:val="false"/>
          <w:color w:val="000000"/>
          <w:sz w:val="28"/>
        </w:rPr>
        <w:t>
      1,5 жасқа дейінгі құлындар-30;</w:t>
      </w:r>
    </w:p>
    <w:p>
      <w:pPr>
        <w:spacing w:after="0"/>
        <w:ind w:left="0"/>
        <w:jc w:val="both"/>
      </w:pPr>
      <w:r>
        <w:rPr>
          <w:rFonts w:ascii="Times New Roman"/>
          <w:b w:val="false"/>
          <w:i w:val="false"/>
          <w:color w:val="000000"/>
          <w:sz w:val="28"/>
        </w:rPr>
        <w:t>
      7 айға дейінгі құлындар-6;</w:t>
      </w:r>
    </w:p>
    <w:p>
      <w:pPr>
        <w:spacing w:after="0"/>
        <w:ind w:left="0"/>
        <w:jc w:val="both"/>
      </w:pPr>
      <w:r>
        <w:rPr>
          <w:rFonts w:ascii="Times New Roman"/>
          <w:b w:val="false"/>
          <w:i w:val="false"/>
          <w:color w:val="000000"/>
          <w:sz w:val="28"/>
        </w:rPr>
        <w:t>
      ересек қойлар-5.</w:t>
      </w:r>
    </w:p>
    <w:p>
      <w:pPr>
        <w:spacing w:after="0"/>
        <w:ind w:left="0"/>
        <w:jc w:val="both"/>
      </w:pPr>
      <w:r>
        <w:rPr>
          <w:rFonts w:ascii="Times New Roman"/>
          <w:b w:val="false"/>
          <w:i w:val="false"/>
          <w:color w:val="000000"/>
          <w:sz w:val="28"/>
        </w:rPr>
        <w:t>
      Қыс мезгілінде (1 бас малға тәулігіне литр):</w:t>
      </w:r>
    </w:p>
    <w:p>
      <w:pPr>
        <w:spacing w:after="0"/>
        <w:ind w:left="0"/>
        <w:jc w:val="both"/>
      </w:pPr>
      <w:r>
        <w:rPr>
          <w:rFonts w:ascii="Times New Roman"/>
          <w:b w:val="false"/>
          <w:i w:val="false"/>
          <w:color w:val="000000"/>
          <w:sz w:val="28"/>
        </w:rPr>
        <w:t>
      сүтті сиырлар-35;</w:t>
      </w:r>
    </w:p>
    <w:p>
      <w:pPr>
        <w:spacing w:after="0"/>
        <w:ind w:left="0"/>
        <w:jc w:val="both"/>
      </w:pPr>
      <w:r>
        <w:rPr>
          <w:rFonts w:ascii="Times New Roman"/>
          <w:b w:val="false"/>
          <w:i w:val="false"/>
          <w:color w:val="000000"/>
          <w:sz w:val="28"/>
        </w:rPr>
        <w:t>
      қысыр сиырлар-30;</w:t>
      </w:r>
    </w:p>
    <w:p>
      <w:pPr>
        <w:spacing w:after="0"/>
        <w:ind w:left="0"/>
        <w:jc w:val="both"/>
      </w:pPr>
      <w:r>
        <w:rPr>
          <w:rFonts w:ascii="Times New Roman"/>
          <w:b w:val="false"/>
          <w:i w:val="false"/>
          <w:color w:val="000000"/>
          <w:sz w:val="28"/>
        </w:rPr>
        <w:t>
      2 жасқа дейінгі баспақтар-25;</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жылқылар-30;</w:t>
      </w:r>
    </w:p>
    <w:p>
      <w:pPr>
        <w:spacing w:after="0"/>
        <w:ind w:left="0"/>
        <w:jc w:val="both"/>
      </w:pPr>
      <w:r>
        <w:rPr>
          <w:rFonts w:ascii="Times New Roman"/>
          <w:b w:val="false"/>
          <w:i w:val="false"/>
          <w:color w:val="000000"/>
          <w:sz w:val="28"/>
        </w:rPr>
        <w:t>
      асыл тұқымды жылқылар, емізетін жатырлар-30;</w:t>
      </w:r>
    </w:p>
    <w:p>
      <w:pPr>
        <w:spacing w:after="0"/>
        <w:ind w:left="0"/>
        <w:jc w:val="both"/>
      </w:pPr>
      <w:r>
        <w:rPr>
          <w:rFonts w:ascii="Times New Roman"/>
          <w:b w:val="false"/>
          <w:i w:val="false"/>
          <w:color w:val="000000"/>
          <w:sz w:val="28"/>
        </w:rPr>
        <w:t>
      1,5 жасқа дейінгі құлындар – 20;</w:t>
      </w:r>
    </w:p>
    <w:p>
      <w:pPr>
        <w:spacing w:after="0"/>
        <w:ind w:left="0"/>
        <w:jc w:val="both"/>
      </w:pPr>
      <w:r>
        <w:rPr>
          <w:rFonts w:ascii="Times New Roman"/>
          <w:b w:val="false"/>
          <w:i w:val="false"/>
          <w:color w:val="000000"/>
          <w:sz w:val="28"/>
        </w:rPr>
        <w:t>
      ересек қойлар-3.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округке</w:t>
      </w:r>
      <w:r>
        <w:rPr>
          <w:rFonts w:ascii="Times New Roman"/>
          <w:b w:val="false"/>
          <w:i w:val="false"/>
          <w:color w:val="000000"/>
          <w:sz w:val="28"/>
        </w:rPr>
        <w:t xml:space="preserve"> </w:t>
      </w:r>
      <w:r>
        <w:rPr>
          <w:rFonts w:ascii="Times New Roman"/>
          <w:b/>
          <w:i w:val="false"/>
          <w:color w:val="000000"/>
          <w:sz w:val="28"/>
        </w:rPr>
        <w:t>кіретін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жобалық</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онда</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басы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округтің</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мекендері</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көрсетіледі</w:t>
      </w:r>
      <w:r>
        <w:rPr>
          <w:rFonts w:ascii="Times New Roman"/>
          <w:b/>
          <w:i w:val="false"/>
          <w:color w:val="000000"/>
          <w:sz w:val="28"/>
        </w:rPr>
        <w:t>.</w:t>
      </w:r>
      <w:r>
        <w:rPr>
          <w:rFonts w:ascii="Times New Roman"/>
          <w:b w:val="false"/>
          <w:i w:val="false"/>
          <w:color w:val="000000"/>
          <w:sz w:val="28"/>
        </w:rPr>
        <w:t xml:space="preserve"> Сұлукөл ауылдық округінің қоғамдық жайылым алаңы жайылымдық жемге деген қажеттілікті қамтамасыз етеді. Алайда Сұлукөл елді мекенінде жайылым тапшылығы жоқ.</w:t>
      </w:r>
    </w:p>
    <w:bookmarkStart w:name="z109" w:id="107"/>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құжаттар</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санаттары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учаскелерінің</w:t>
      </w:r>
      <w:r>
        <w:rPr>
          <w:rFonts w:ascii="Times New Roman"/>
          <w:b w:val="false"/>
          <w:i w:val="false"/>
          <w:color w:val="000000"/>
          <w:sz w:val="28"/>
        </w:rPr>
        <w:t xml:space="preserve"> </w:t>
      </w:r>
      <w:r>
        <w:rPr>
          <w:rFonts w:ascii="Times New Roman"/>
          <w:b/>
          <w:i w:val="false"/>
          <w:color w:val="000000"/>
          <w:sz w:val="28"/>
        </w:rPr>
        <w:t>меншік</w:t>
      </w:r>
      <w:r>
        <w:rPr>
          <w:rFonts w:ascii="Times New Roman"/>
          <w:b w:val="false"/>
          <w:i w:val="false"/>
          <w:color w:val="000000"/>
          <w:sz w:val="28"/>
        </w:rPr>
        <w:t xml:space="preserve"> </w:t>
      </w:r>
      <w:r>
        <w:rPr>
          <w:rFonts w:ascii="Times New Roman"/>
          <w:b/>
          <w:i w:val="false"/>
          <w:color w:val="000000"/>
          <w:sz w:val="28"/>
        </w:rPr>
        <w:t>иелері</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пайдаланушылар</w:t>
      </w:r>
      <w:r>
        <w:rPr>
          <w:rFonts w:ascii="Times New Roman"/>
          <w:b w:val="false"/>
          <w:i w:val="false"/>
          <w:color w:val="000000"/>
          <w:sz w:val="28"/>
        </w:rPr>
        <w:t xml:space="preserve"> </w:t>
      </w:r>
      <w:r>
        <w:rPr>
          <w:rFonts w:ascii="Times New Roman"/>
          <w:b/>
          <w:i w:val="false"/>
          <w:color w:val="000000"/>
          <w:sz w:val="28"/>
        </w:rPr>
        <w:t>бөлінісінде</w:t>
      </w:r>
      <w:r>
        <w:rPr>
          <w:rFonts w:ascii="Times New Roman"/>
          <w:b w:val="false"/>
          <w:i w:val="false"/>
          <w:color w:val="000000"/>
          <w:sz w:val="28"/>
        </w:rPr>
        <w:t xml:space="preserve"> </w:t>
      </w:r>
      <w:r>
        <w:rPr>
          <w:rFonts w:ascii="Times New Roman"/>
          <w:b/>
          <w:i w:val="false"/>
          <w:color w:val="000000"/>
          <w:sz w:val="28"/>
        </w:rPr>
        <w:t>Сұлукөл</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округі</w:t>
      </w:r>
      <w:r>
        <w:rPr>
          <w:rFonts w:ascii="Times New Roman"/>
          <w:b w:val="false"/>
          <w:i w:val="false"/>
          <w:color w:val="000000"/>
          <w:sz w:val="28"/>
        </w:rPr>
        <w:t xml:space="preserve"> </w:t>
      </w:r>
      <w:r>
        <w:rPr>
          <w:rFonts w:ascii="Times New Roman"/>
          <w:b/>
          <w:i w:val="false"/>
          <w:color w:val="000000"/>
          <w:sz w:val="28"/>
        </w:rPr>
        <w:t>аумағында</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орналасу</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10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315200" cy="946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7315200" cy="946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0" w:id="108"/>
    <w:p>
      <w:pPr>
        <w:spacing w:after="0"/>
        <w:ind w:left="0"/>
        <w:jc w:val="both"/>
      </w:pPr>
      <w:r>
        <w:rPr>
          <w:rFonts w:ascii="Times New Roman"/>
          <w:b w:val="false"/>
          <w:i w:val="false"/>
          <w:color w:val="000000"/>
          <w:sz w:val="28"/>
        </w:rPr>
        <w:t xml:space="preserve">
      </w:t>
      </w:r>
      <w:r>
        <w:rPr>
          <w:rFonts w:ascii="Times New Roman"/>
          <w:b/>
          <w:i w:val="false"/>
          <w:color w:val="000000"/>
          <w:sz w:val="28"/>
        </w:rPr>
        <w:t>2.</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шекаралары</w:t>
      </w:r>
      <w:r>
        <w:rPr>
          <w:rFonts w:ascii="Times New Roman"/>
          <w:b w:val="false"/>
          <w:i w:val="false"/>
          <w:color w:val="000000"/>
          <w:sz w:val="28"/>
        </w:rPr>
        <w:t xml:space="preserve"> </w:t>
      </w:r>
      <w:r>
        <w:rPr>
          <w:rFonts w:ascii="Times New Roman"/>
          <w:b/>
          <w:i w:val="false"/>
          <w:color w:val="000000"/>
          <w:sz w:val="28"/>
        </w:rPr>
        <w:t>мен</w:t>
      </w:r>
      <w:r>
        <w:rPr>
          <w:rFonts w:ascii="Times New Roman"/>
          <w:b w:val="false"/>
          <w:i w:val="false"/>
          <w:color w:val="000000"/>
          <w:sz w:val="28"/>
        </w:rPr>
        <w:t xml:space="preserve"> </w:t>
      </w:r>
      <w:r>
        <w:rPr>
          <w:rFonts w:ascii="Times New Roman"/>
          <w:b/>
          <w:i w:val="false"/>
          <w:color w:val="000000"/>
          <w:sz w:val="28"/>
        </w:rPr>
        <w:t>алаңдары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10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48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7810500" cy="848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1" w:id="109"/>
    <w:p>
      <w:pPr>
        <w:spacing w:after="0"/>
        <w:ind w:left="0"/>
        <w:jc w:val="both"/>
      </w:pPr>
      <w:r>
        <w:rPr>
          <w:rFonts w:ascii="Times New Roman"/>
          <w:b w:val="false"/>
          <w:i w:val="false"/>
          <w:color w:val="000000"/>
          <w:sz w:val="28"/>
        </w:rPr>
        <w:t xml:space="preserve">
      </w:t>
      </w:r>
      <w:r>
        <w:rPr>
          <w:rFonts w:ascii="Times New Roman"/>
          <w:b/>
          <w:i w:val="false"/>
          <w:color w:val="000000"/>
          <w:sz w:val="28"/>
        </w:rPr>
        <w:t>3.</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көрсетілген</w:t>
      </w:r>
      <w:r>
        <w:rPr>
          <w:rFonts w:ascii="Times New Roman"/>
          <w:b w:val="false"/>
          <w:i w:val="false"/>
          <w:color w:val="000000"/>
          <w:sz w:val="28"/>
        </w:rPr>
        <w:t xml:space="preserve"> </w:t>
      </w:r>
      <w:r>
        <w:rPr>
          <w:rFonts w:ascii="Times New Roman"/>
          <w:b/>
          <w:i w:val="false"/>
          <w:color w:val="000000"/>
          <w:sz w:val="28"/>
        </w:rPr>
        <w:t>Схема</w:t>
      </w:r>
      <w:r>
        <w:rPr>
          <w:rFonts w:ascii="Times New Roman"/>
          <w:b w:val="false"/>
          <w:i w:val="false"/>
          <w:color w:val="000000"/>
          <w:sz w:val="28"/>
        </w:rPr>
        <w:t xml:space="preserve"> </w:t>
      </w:r>
      <w:r>
        <w:rPr>
          <w:rFonts w:ascii="Times New Roman"/>
          <w:b/>
          <w:i w:val="false"/>
          <w:color w:val="000000"/>
          <w:sz w:val="28"/>
        </w:rPr>
        <w:t>(карта)</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қамау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қамау көктем-жаз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қамау көктем-жаз-күз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қамау 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 ітанап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 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 ітанап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bl>
    <w:p>
      <w:pPr>
        <w:spacing w:after="0"/>
        <w:ind w:left="0"/>
        <w:jc w:val="both"/>
      </w:pPr>
      <w:r>
        <w:rPr>
          <w:rFonts w:ascii="Times New Roman"/>
          <w:b w:val="false"/>
          <w:i w:val="false"/>
          <w:color w:val="000000"/>
          <w:sz w:val="28"/>
        </w:rPr>
        <w:t>
      ескерту: 1 , 2, 3, 4 жылына қолданылатын қамаудың реті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84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7810500" cy="684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2" w:id="110"/>
    <w:p>
      <w:pPr>
        <w:spacing w:after="0"/>
        <w:ind w:left="0"/>
        <w:jc w:val="both"/>
      </w:pPr>
      <w:r>
        <w:rPr>
          <w:rFonts w:ascii="Times New Roman"/>
          <w:b w:val="false"/>
          <w:i w:val="false"/>
          <w:color w:val="000000"/>
          <w:sz w:val="28"/>
        </w:rPr>
        <w:t xml:space="preserve">
      </w:t>
      </w:r>
      <w:r>
        <w:rPr>
          <w:rFonts w:ascii="Times New Roman"/>
          <w:b/>
          <w:i w:val="false"/>
          <w:color w:val="000000"/>
          <w:sz w:val="28"/>
        </w:rPr>
        <w:t>4.</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трассаларын</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инфрақұрылымның</w:t>
      </w:r>
      <w:r>
        <w:rPr>
          <w:rFonts w:ascii="Times New Roman"/>
          <w:b w:val="false"/>
          <w:i w:val="false"/>
          <w:color w:val="000000"/>
          <w:sz w:val="28"/>
        </w:rPr>
        <w:t xml:space="preserve"> </w:t>
      </w:r>
      <w:r>
        <w:rPr>
          <w:rFonts w:ascii="Times New Roman"/>
          <w:b/>
          <w:i w:val="false"/>
          <w:color w:val="000000"/>
          <w:sz w:val="28"/>
        </w:rPr>
        <w:t>өзге</w:t>
      </w:r>
      <w:r>
        <w:rPr>
          <w:rFonts w:ascii="Times New Roman"/>
          <w:b w:val="false"/>
          <w:i w:val="false"/>
          <w:color w:val="000000"/>
          <w:sz w:val="28"/>
        </w:rPr>
        <w:t xml:space="preserve"> </w:t>
      </w:r>
      <w:r>
        <w:rPr>
          <w:rFonts w:ascii="Times New Roman"/>
          <w:b/>
          <w:i w:val="false"/>
          <w:color w:val="000000"/>
          <w:sz w:val="28"/>
        </w:rPr>
        <w:t>де</w:t>
      </w:r>
      <w:r>
        <w:rPr>
          <w:rFonts w:ascii="Times New Roman"/>
          <w:b w:val="false"/>
          <w:i w:val="false"/>
          <w:color w:val="000000"/>
          <w:sz w:val="28"/>
        </w:rPr>
        <w:t xml:space="preserve"> </w:t>
      </w:r>
      <w:r>
        <w:rPr>
          <w:rFonts w:ascii="Times New Roman"/>
          <w:b/>
          <w:i w:val="false"/>
          <w:color w:val="000000"/>
          <w:sz w:val="28"/>
        </w:rPr>
        <w:t>объектілерін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сондай-ақ</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w:t>
      </w:r>
      <w:r>
        <w:rPr>
          <w:rFonts w:ascii="Times New Roman"/>
          <w:b w:val="false"/>
          <w:i w:val="false"/>
          <w:color w:val="000000"/>
          <w:sz w:val="28"/>
        </w:rPr>
        <w:t xml:space="preserve"> </w:t>
      </w:r>
      <w:r>
        <w:rPr>
          <w:rFonts w:ascii="Times New Roman"/>
          <w:b/>
          <w:i w:val="false"/>
          <w:color w:val="000000"/>
          <w:sz w:val="28"/>
        </w:rPr>
        <w:t>объектілері</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қорымдарының</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жері</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11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86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7810500" cy="786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3" w:id="111"/>
    <w:p>
      <w:pPr>
        <w:spacing w:after="0"/>
        <w:ind w:left="0"/>
        <w:jc w:val="both"/>
      </w:pPr>
      <w:r>
        <w:rPr>
          <w:rFonts w:ascii="Times New Roman"/>
          <w:b w:val="false"/>
          <w:i w:val="false"/>
          <w:color w:val="000000"/>
          <w:sz w:val="28"/>
        </w:rPr>
        <w:t xml:space="preserve">
      </w:t>
      </w:r>
      <w:r>
        <w:rPr>
          <w:rFonts w:ascii="Times New Roman"/>
          <w:b/>
          <w:i w:val="false"/>
          <w:color w:val="000000"/>
          <w:sz w:val="28"/>
        </w:rPr>
        <w:t>5.</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пайдаланушыларға</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пайдалануға</w:t>
      </w:r>
      <w:r>
        <w:rPr>
          <w:rFonts w:ascii="Times New Roman"/>
          <w:b w:val="false"/>
          <w:i w:val="false"/>
          <w:color w:val="000000"/>
          <w:sz w:val="28"/>
        </w:rPr>
        <w:t xml:space="preserve"> </w:t>
      </w:r>
      <w:r>
        <w:rPr>
          <w:rFonts w:ascii="Times New Roman"/>
          <w:b/>
          <w:i w:val="false"/>
          <w:color w:val="000000"/>
          <w:sz w:val="28"/>
        </w:rPr>
        <w:t>берілуі</w:t>
      </w:r>
      <w:r>
        <w:rPr>
          <w:rFonts w:ascii="Times New Roman"/>
          <w:b w:val="false"/>
          <w:i w:val="false"/>
          <w:color w:val="000000"/>
          <w:sz w:val="28"/>
        </w:rPr>
        <w:t xml:space="preserve"> </w:t>
      </w:r>
      <w:r>
        <w:rPr>
          <w:rFonts w:ascii="Times New Roman"/>
          <w:b/>
          <w:i w:val="false"/>
          <w:color w:val="000000"/>
          <w:sz w:val="28"/>
        </w:rPr>
        <w:t>мүмкін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w:t>
      </w:r>
      <w:r>
        <w:rPr>
          <w:rFonts w:ascii="Times New Roman"/>
          <w:b w:val="false"/>
          <w:i w:val="false"/>
          <w:color w:val="000000"/>
          <w:sz w:val="28"/>
        </w:rPr>
        <w:t xml:space="preserve"> </w:t>
      </w:r>
      <w:r>
        <w:rPr>
          <w:rFonts w:ascii="Times New Roman"/>
          <w:b/>
          <w:i w:val="false"/>
          <w:color w:val="000000"/>
          <w:sz w:val="28"/>
        </w:rPr>
        <w:t>(карта)</w:t>
      </w:r>
    </w:p>
    <w:bookmarkEnd w:id="11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7810500" cy="830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4" w:id="112"/>
    <w:p>
      <w:pPr>
        <w:spacing w:after="0"/>
        <w:ind w:left="0"/>
        <w:jc w:val="both"/>
      </w:pPr>
      <w:r>
        <w:rPr>
          <w:rFonts w:ascii="Times New Roman"/>
          <w:b w:val="false"/>
          <w:i w:val="false"/>
          <w:color w:val="000000"/>
          <w:sz w:val="28"/>
        </w:rPr>
        <w:t xml:space="preserve">
      </w:t>
      </w:r>
      <w:r>
        <w:rPr>
          <w:rFonts w:ascii="Times New Roman"/>
          <w:b/>
          <w:i w:val="false"/>
          <w:color w:val="000000"/>
          <w:sz w:val="28"/>
        </w:rPr>
        <w:t>6.</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пайдаланушылардың</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w:t>
      </w:r>
      <w:r>
        <w:rPr>
          <w:rFonts w:ascii="Times New Roman"/>
          <w:b w:val="false"/>
          <w:i w:val="false"/>
          <w:color w:val="000000"/>
          <w:sz w:val="28"/>
        </w:rPr>
        <w:t xml:space="preserve"> </w:t>
      </w:r>
      <w:r>
        <w:rPr>
          <w:rFonts w:ascii="Times New Roman"/>
          <w:b/>
          <w:i w:val="false"/>
          <w:color w:val="000000"/>
          <w:sz w:val="28"/>
        </w:rPr>
        <w:t>нормасына</w:t>
      </w:r>
      <w:r>
        <w:rPr>
          <w:rFonts w:ascii="Times New Roman"/>
          <w:b w:val="false"/>
          <w:i w:val="false"/>
          <w:color w:val="000000"/>
          <w:sz w:val="28"/>
        </w:rPr>
        <w:t xml:space="preserve"> </w:t>
      </w:r>
      <w:r>
        <w:rPr>
          <w:rFonts w:ascii="Times New Roman"/>
          <w:b/>
          <w:i w:val="false"/>
          <w:color w:val="000000"/>
          <w:sz w:val="28"/>
        </w:rPr>
        <w:t>сәйкес</w:t>
      </w:r>
      <w:r>
        <w:rPr>
          <w:rFonts w:ascii="Times New Roman"/>
          <w:b w:val="false"/>
          <w:i w:val="false"/>
          <w:color w:val="000000"/>
          <w:sz w:val="28"/>
        </w:rPr>
        <w:t xml:space="preserve"> </w:t>
      </w:r>
      <w:r>
        <w:rPr>
          <w:rFonts w:ascii="Times New Roman"/>
          <w:b/>
          <w:i w:val="false"/>
          <w:color w:val="000000"/>
          <w:sz w:val="28"/>
        </w:rPr>
        <w:t>жасалған</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көздеріне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көлдерге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өзендерге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тоғандарға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апандарға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суару</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суландыру</w:t>
      </w:r>
      <w:r>
        <w:rPr>
          <w:rFonts w:ascii="Times New Roman"/>
          <w:b w:val="false"/>
          <w:i w:val="false"/>
          <w:color w:val="000000"/>
          <w:sz w:val="28"/>
        </w:rPr>
        <w:t xml:space="preserve"> </w:t>
      </w:r>
      <w:r>
        <w:rPr>
          <w:rFonts w:ascii="Times New Roman"/>
          <w:b/>
          <w:i w:val="false"/>
          <w:color w:val="000000"/>
          <w:sz w:val="28"/>
        </w:rPr>
        <w:t>арналарына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құбырлы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шахта</w:t>
      </w:r>
      <w:r>
        <w:rPr>
          <w:rFonts w:ascii="Times New Roman"/>
          <w:b w:val="false"/>
          <w:i w:val="false"/>
          <w:color w:val="000000"/>
          <w:sz w:val="28"/>
        </w:rPr>
        <w:t xml:space="preserve"> </w:t>
      </w:r>
      <w:r>
        <w:rPr>
          <w:rFonts w:ascii="Times New Roman"/>
          <w:b/>
          <w:i w:val="false"/>
          <w:color w:val="000000"/>
          <w:sz w:val="28"/>
        </w:rPr>
        <w:t>құдықтарына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қол</w:t>
      </w:r>
      <w:r>
        <w:rPr>
          <w:rFonts w:ascii="Times New Roman"/>
          <w:b w:val="false"/>
          <w:i w:val="false"/>
          <w:color w:val="000000"/>
          <w:sz w:val="28"/>
        </w:rPr>
        <w:t xml:space="preserve"> </w:t>
      </w:r>
      <w:r>
        <w:rPr>
          <w:rFonts w:ascii="Times New Roman"/>
          <w:b/>
          <w:i w:val="false"/>
          <w:color w:val="000000"/>
          <w:sz w:val="28"/>
        </w:rPr>
        <w:t>жеткізу</w:t>
      </w:r>
      <w:r>
        <w:rPr>
          <w:rFonts w:ascii="Times New Roman"/>
          <w:b w:val="false"/>
          <w:i w:val="false"/>
          <w:color w:val="000000"/>
          <w:sz w:val="28"/>
        </w:rPr>
        <w:t xml:space="preserve"> </w:t>
      </w:r>
      <w:r>
        <w:rPr>
          <w:rFonts w:ascii="Times New Roman"/>
          <w:b/>
          <w:i w:val="false"/>
          <w:color w:val="000000"/>
          <w:sz w:val="28"/>
        </w:rPr>
        <w:t>схемасы</w:t>
      </w:r>
    </w:p>
    <w:bookmarkEnd w:id="11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16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7810500" cy="916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5" w:id="113"/>
    <w:p>
      <w:pPr>
        <w:spacing w:after="0"/>
        <w:ind w:left="0"/>
        <w:jc w:val="both"/>
      </w:pPr>
      <w:r>
        <w:rPr>
          <w:rFonts w:ascii="Times New Roman"/>
          <w:b w:val="false"/>
          <w:i w:val="false"/>
          <w:color w:val="000000"/>
          <w:sz w:val="28"/>
        </w:rPr>
        <w:t xml:space="preserve">
      </w:t>
      </w:r>
      <w:r>
        <w:rPr>
          <w:rFonts w:ascii="Times New Roman"/>
          <w:b/>
          <w:i w:val="false"/>
          <w:color w:val="000000"/>
          <w:sz w:val="28"/>
        </w:rPr>
        <w:t>7.</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жанында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жайылымдарында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11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95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7810500" cy="895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6" w:id="114"/>
    <w:p>
      <w:pPr>
        <w:spacing w:after="0"/>
        <w:ind w:left="0"/>
        <w:jc w:val="both"/>
      </w:pPr>
      <w:r>
        <w:rPr>
          <w:rFonts w:ascii="Times New Roman"/>
          <w:b w:val="false"/>
          <w:i w:val="false"/>
          <w:color w:val="000000"/>
          <w:sz w:val="28"/>
        </w:rPr>
        <w:t xml:space="preserve">
      </w:t>
      </w:r>
      <w:r>
        <w:rPr>
          <w:rFonts w:ascii="Times New Roman"/>
          <w:b/>
          <w:i w:val="false"/>
          <w:color w:val="000000"/>
          <w:sz w:val="28"/>
        </w:rPr>
        <w:t>8.</w:t>
      </w:r>
      <w:r>
        <w:rPr>
          <w:rFonts w:ascii="Times New Roman"/>
          <w:b w:val="false"/>
          <w:i w:val="false"/>
          <w:color w:val="000000"/>
          <w:sz w:val="28"/>
        </w:rPr>
        <w:t xml:space="preserve"> </w:t>
      </w:r>
      <w:r>
        <w:rPr>
          <w:rFonts w:ascii="Times New Roman"/>
          <w:b/>
          <w:i w:val="false"/>
          <w:color w:val="000000"/>
          <w:sz w:val="28"/>
        </w:rPr>
        <w:t>Ауылда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w:t>
      </w:r>
      <w:r>
        <w:rPr>
          <w:rFonts w:ascii="Times New Roman"/>
          <w:b w:val="false"/>
          <w:i w:val="false"/>
          <w:color w:val="000000"/>
          <w:sz w:val="28"/>
        </w:rPr>
        <w:t xml:space="preserve"> </w:t>
      </w:r>
      <w:r>
        <w:rPr>
          <w:rFonts w:ascii="Times New Roman"/>
          <w:b/>
          <w:i w:val="false"/>
          <w:color w:val="000000"/>
          <w:sz w:val="28"/>
        </w:rPr>
        <w:t>маңында</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немесе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басын</w:t>
      </w:r>
      <w:r>
        <w:rPr>
          <w:rFonts w:ascii="Times New Roman"/>
          <w:b w:val="false"/>
          <w:i w:val="false"/>
          <w:color w:val="000000"/>
          <w:sz w:val="28"/>
        </w:rPr>
        <w:t xml:space="preserve"> </w:t>
      </w:r>
      <w:r>
        <w:rPr>
          <w:rFonts w:ascii="Times New Roman"/>
          <w:b/>
          <w:i w:val="false"/>
          <w:color w:val="000000"/>
          <w:sz w:val="28"/>
        </w:rPr>
        <w:t>шалғайдағы</w:t>
      </w:r>
      <w:r>
        <w:rPr>
          <w:rFonts w:ascii="Times New Roman"/>
          <w:b w:val="false"/>
          <w:i w:val="false"/>
          <w:color w:val="000000"/>
          <w:sz w:val="28"/>
        </w:rPr>
        <w:t xml:space="preserve"> </w:t>
      </w:r>
      <w:r>
        <w:rPr>
          <w:rFonts w:ascii="Times New Roman"/>
          <w:b/>
          <w:i w:val="false"/>
          <w:color w:val="000000"/>
          <w:sz w:val="28"/>
        </w:rPr>
        <w:t>жайылымдарға</w:t>
      </w:r>
      <w:r>
        <w:rPr>
          <w:rFonts w:ascii="Times New Roman"/>
          <w:b w:val="false"/>
          <w:i w:val="false"/>
          <w:color w:val="000000"/>
          <w:sz w:val="28"/>
        </w:rPr>
        <w:t xml:space="preserve"> </w:t>
      </w:r>
      <w:r>
        <w:rPr>
          <w:rFonts w:ascii="Times New Roman"/>
          <w:b/>
          <w:i w:val="false"/>
          <w:color w:val="000000"/>
          <w:sz w:val="28"/>
        </w:rPr>
        <w:t>орналастыру</w:t>
      </w:r>
      <w:r>
        <w:rPr>
          <w:rFonts w:ascii="Times New Roman"/>
          <w:b w:val="false"/>
          <w:i w:val="false"/>
          <w:color w:val="000000"/>
          <w:sz w:val="28"/>
        </w:rPr>
        <w:t xml:space="preserve"> </w:t>
      </w:r>
      <w:r>
        <w:rPr>
          <w:rFonts w:ascii="Times New Roman"/>
          <w:b/>
          <w:i w:val="false"/>
          <w:color w:val="000000"/>
          <w:sz w:val="28"/>
        </w:rPr>
        <w:t>схемасы</w:t>
      </w:r>
    </w:p>
    <w:bookmarkEnd w:id="11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29500" cy="963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7429500" cy="963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Әйтеке би аудандық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25 қыркүйектегі № 383 </w:t>
            </w:r>
            <w:r>
              <w:br/>
            </w:r>
            <w:r>
              <w:rPr>
                <w:rFonts w:ascii="Times New Roman"/>
                <w:b w:val="false"/>
                <w:i w:val="false"/>
                <w:color w:val="000000"/>
                <w:sz w:val="20"/>
              </w:rPr>
              <w:t>шешіміне 15-қосымша</w:t>
            </w:r>
          </w:p>
        </w:tc>
      </w:tr>
    </w:tbl>
    <w:p>
      <w:pPr>
        <w:spacing w:after="0"/>
        <w:ind w:left="0"/>
        <w:jc w:val="left"/>
      </w:pPr>
      <w:r>
        <w:rPr>
          <w:rFonts w:ascii="Times New Roman"/>
          <w:b/>
          <w:i w:val="false"/>
          <w:color w:val="000000"/>
        </w:rPr>
        <w:t xml:space="preserve"> Үшқатты ауылдық округінде жайылымдарды басқару және оларды пайдалану жөніндегі 2025-2029 жылдарға арналған жоспар</w:t>
      </w:r>
    </w:p>
    <w:p>
      <w:pPr>
        <w:spacing w:after="0"/>
        <w:ind w:left="0"/>
        <w:jc w:val="both"/>
      </w:pPr>
      <w:r>
        <w:rPr>
          <w:rFonts w:ascii="Times New Roman"/>
          <w:b w:val="false"/>
          <w:i w:val="false"/>
          <w:color w:val="000000"/>
          <w:sz w:val="28"/>
        </w:rPr>
        <w:t xml:space="preserve">
      Осы жайылымдарды басқару және оларды пайдалану жөніндегі жоспар (бұдан әрі-жоспар) "Жайылымдар туралы" Қазақстан Республикасы Заңының </w:t>
      </w:r>
      <w:r>
        <w:rPr>
          <w:rFonts w:ascii="Times New Roman"/>
          <w:b w:val="false"/>
          <w:i w:val="false"/>
          <w:color w:val="000000"/>
          <w:sz w:val="28"/>
        </w:rPr>
        <w:t>6 – бабының</w:t>
      </w:r>
      <w:r>
        <w:rPr>
          <w:rFonts w:ascii="Times New Roman"/>
          <w:b w:val="false"/>
          <w:i w:val="false"/>
          <w:color w:val="000000"/>
          <w:sz w:val="28"/>
        </w:rPr>
        <w:t xml:space="preserve"> 4-1) тармақшасына (бұдан әрі-Заң),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Ауыл шаруашылығы министрінің 29 шілдедегі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 2024 жылғы № 263 "Жайылымдарды басқару және оларды пайдалану жөніндегі үлгілік жоспарды бекіту туралы" (Нормативтік құқықтық актілерді мемлекеттік тіркеу тізілімінде № 34831 болып тіркелген).Жоспар жайылымдарды ұтымды пайдалану, жемшөпке қажеттілікті тұрақты қамтамасыз ету және жайылымдардың тозуы процестерін болғызбау мақсатында қабылданады.Жоспарды әзірлеген кезде мыналар ескеріледі:</w:t>
      </w:r>
    </w:p>
    <w:p>
      <w:pPr>
        <w:spacing w:after="0"/>
        <w:ind w:left="0"/>
        <w:jc w:val="both"/>
      </w:pPr>
      <w:r>
        <w:rPr>
          <w:rFonts w:ascii="Times New Roman"/>
          <w:b w:val="false"/>
          <w:i w:val="false"/>
          <w:color w:val="000000"/>
          <w:sz w:val="28"/>
        </w:rPr>
        <w:t xml:space="preserve">
      1) осы Жоспарға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xml:space="preserve">
      2) осы Жоспарға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жайылымдарды геоботаникалық зерттеп-қарау мәліметтері.</w:t>
      </w:r>
    </w:p>
    <w:p>
      <w:pPr>
        <w:spacing w:after="0"/>
        <w:ind w:left="0"/>
        <w:jc w:val="both"/>
      </w:pPr>
      <w:r>
        <w:rPr>
          <w:rFonts w:ascii="Times New Roman"/>
          <w:b w:val="false"/>
          <w:i w:val="false"/>
          <w:color w:val="000000"/>
          <w:sz w:val="28"/>
        </w:rPr>
        <w:t xml:space="preserve">
      3) Қазақстан Республикасы Ауыл шаруашылығы министрінің 2020 жылғы 3 ақпандағы № 35 бұйрығымен (Нормативтік құқықтық актілерді мемлекеттік тіркеу тізілімінде № 19987 болып тіркелген) бекітілген </w:t>
      </w:r>
      <w:r>
        <w:rPr>
          <w:rFonts w:ascii="Times New Roman"/>
          <w:b w:val="false"/>
          <w:i w:val="false"/>
          <w:color w:val="000000"/>
          <w:sz w:val="28"/>
        </w:rPr>
        <w:t>Мал қорымдарының (биотермиялық шұңқырлардың) тізілімін жүргізу қағидаларына</w:t>
      </w:r>
      <w:r>
        <w:rPr>
          <w:rFonts w:ascii="Times New Roman"/>
          <w:b w:val="false"/>
          <w:i w:val="false"/>
          <w:color w:val="000000"/>
          <w:sz w:val="28"/>
        </w:rPr>
        <w:t xml:space="preserve"> сәйкес қалыптастырылған мал қорымдары (биометриялық шұңқырлар) туралы мәліметтер;</w:t>
      </w:r>
    </w:p>
    <w:p>
      <w:pPr>
        <w:spacing w:after="0"/>
        <w:ind w:left="0"/>
        <w:jc w:val="both"/>
      </w:pPr>
      <w:r>
        <w:rPr>
          <w:rFonts w:ascii="Times New Roman"/>
          <w:b w:val="false"/>
          <w:i w:val="false"/>
          <w:color w:val="000000"/>
          <w:sz w:val="28"/>
        </w:rPr>
        <w:t xml:space="preserve">
      4) осы Жоспарға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жайылымдық инфрақұрылым объектілері туралы және ауыл шаруашылығы жануарларын айдап өтуге арналған сервитуттар туралы мәліметтер.</w:t>
      </w:r>
    </w:p>
    <w:p>
      <w:pPr>
        <w:spacing w:after="0"/>
        <w:ind w:left="0"/>
        <w:jc w:val="both"/>
      </w:pPr>
      <w:r>
        <w:rPr>
          <w:rFonts w:ascii="Times New Roman"/>
          <w:b w:val="false"/>
          <w:i w:val="false"/>
          <w:color w:val="000000"/>
          <w:sz w:val="28"/>
        </w:rPr>
        <w:t xml:space="preserve">
      5) осы Жоспарға </w:t>
      </w:r>
      <w:r>
        <w:rPr>
          <w:rFonts w:ascii="Times New Roman"/>
          <w:b w:val="false"/>
          <w:i w:val="false"/>
          <w:color w:val="000000"/>
          <w:sz w:val="28"/>
        </w:rPr>
        <w:t>4-қосымшаның</w:t>
      </w:r>
      <w:r>
        <w:rPr>
          <w:rFonts w:ascii="Times New Roman"/>
          <w:b w:val="false"/>
          <w:i w:val="false"/>
          <w:color w:val="000000"/>
          <w:sz w:val="28"/>
        </w:rPr>
        <w:t xml:space="preserve"> 1-кестесіне сәйкес нысан бойынша ауыл шаруашылығы жануарларының иелерін көрсете отырып, оларды сәйкестендіру дерекқорынан алынған ауыл шаруашылығы жануарлары басының саны туралы деректер;</w:t>
      </w:r>
    </w:p>
    <w:p>
      <w:pPr>
        <w:spacing w:after="0"/>
        <w:ind w:left="0"/>
        <w:jc w:val="both"/>
      </w:pPr>
      <w:r>
        <w:rPr>
          <w:rFonts w:ascii="Times New Roman"/>
          <w:b w:val="false"/>
          <w:i w:val="false"/>
          <w:color w:val="000000"/>
          <w:sz w:val="28"/>
        </w:rPr>
        <w:t xml:space="preserve">
      6) осы Жоспарға </w:t>
      </w:r>
      <w:r>
        <w:rPr>
          <w:rFonts w:ascii="Times New Roman"/>
          <w:b w:val="false"/>
          <w:i w:val="false"/>
          <w:color w:val="000000"/>
          <w:sz w:val="28"/>
        </w:rPr>
        <w:t>4-қосымшаның</w:t>
      </w:r>
      <w:r>
        <w:rPr>
          <w:rFonts w:ascii="Times New Roman"/>
          <w:b w:val="false"/>
          <w:i w:val="false"/>
          <w:color w:val="000000"/>
          <w:sz w:val="28"/>
        </w:rPr>
        <w:t xml:space="preserve"> 2-кестесіне сәйкес нысан бойынша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p>
      <w:pPr>
        <w:spacing w:after="0"/>
        <w:ind w:left="0"/>
        <w:jc w:val="both"/>
      </w:pPr>
      <w:r>
        <w:rPr>
          <w:rFonts w:ascii="Times New Roman"/>
          <w:b w:val="false"/>
          <w:i w:val="false"/>
          <w:color w:val="000000"/>
          <w:sz w:val="28"/>
        </w:rPr>
        <w:t xml:space="preserve">
      7) осы Жоспарға </w:t>
      </w:r>
      <w:r>
        <w:rPr>
          <w:rFonts w:ascii="Times New Roman"/>
          <w:b w:val="false"/>
          <w:i w:val="false"/>
          <w:color w:val="000000"/>
          <w:sz w:val="28"/>
        </w:rPr>
        <w:t>4-қосымшаның</w:t>
      </w:r>
      <w:r>
        <w:rPr>
          <w:rFonts w:ascii="Times New Roman"/>
          <w:b w:val="false"/>
          <w:i w:val="false"/>
          <w:color w:val="000000"/>
          <w:sz w:val="28"/>
        </w:rPr>
        <w:t xml:space="preserve"> 3-кестесіне сәйкес нысан бойынша шалғайдағы жайылымдарда жаю үшін ауыл шаруашылығы жануарлары басының саны туралы мәліметтер.</w:t>
      </w:r>
    </w:p>
    <w:p>
      <w:pPr>
        <w:spacing w:after="0"/>
        <w:ind w:left="0"/>
        <w:jc w:val="both"/>
      </w:pPr>
      <w:r>
        <w:rPr>
          <w:rFonts w:ascii="Times New Roman"/>
          <w:b w:val="false"/>
          <w:i w:val="false"/>
          <w:color w:val="000000"/>
          <w:sz w:val="28"/>
        </w:rPr>
        <w:t>
      8) екпе және аридтік жайылымдарда, орман, су қорлары мен ерекше қорғалатын табиғи аумақтар жерлерінде ауыл шаруашылығы жануарларын жаю ерекшеліктері туралы деректер.</w:t>
      </w:r>
    </w:p>
    <w:p>
      <w:pPr>
        <w:spacing w:after="0"/>
        <w:ind w:left="0"/>
        <w:jc w:val="both"/>
      </w:pPr>
      <w:r>
        <w:rPr>
          <w:rFonts w:ascii="Times New Roman"/>
          <w:b w:val="false"/>
          <w:i w:val="false"/>
          <w:color w:val="000000"/>
          <w:sz w:val="28"/>
        </w:rPr>
        <w:t xml:space="preserve">
      9) осы Жоспарға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ұсынылатын жайылым айналымдарының схемалары;</w:t>
      </w:r>
    </w:p>
    <w:p>
      <w:pPr>
        <w:spacing w:after="0"/>
        <w:ind w:left="0"/>
        <w:jc w:val="both"/>
      </w:pPr>
      <w:r>
        <w:rPr>
          <w:rFonts w:ascii="Times New Roman"/>
          <w:b w:val="false"/>
          <w:i w:val="false"/>
          <w:color w:val="000000"/>
          <w:sz w:val="28"/>
        </w:rPr>
        <w:t>
      10) мал шаруашылығы және өсімдік шаруашылығы статистикасы бойынша ресми статистикалық ақпарат. Жоспарда мынадай қосымшалар қамтылған:</w:t>
      </w:r>
    </w:p>
    <w:p>
      <w:pPr>
        <w:spacing w:after="0"/>
        <w:ind w:left="0"/>
        <w:jc w:val="both"/>
      </w:pPr>
      <w:r>
        <w:rPr>
          <w:rFonts w:ascii="Times New Roman"/>
          <w:b w:val="false"/>
          <w:i w:val="false"/>
          <w:color w:val="000000"/>
          <w:sz w:val="28"/>
        </w:rPr>
        <w:t xml:space="preserve">
      1) әкімшілік-аумақтық бірлік аумағында жайылымдардың жер санаттары бөлінісінде орналасу </w:t>
      </w:r>
      <w:r>
        <w:rPr>
          <w:rFonts w:ascii="Times New Roman"/>
          <w:b w:val="false"/>
          <w:i w:val="false"/>
          <w:color w:val="000000"/>
          <w:sz w:val="28"/>
        </w:rPr>
        <w:t>схемасы</w:t>
      </w:r>
      <w:r>
        <w:rPr>
          <w:rFonts w:ascii="Times New Roman"/>
          <w:b w:val="false"/>
          <w:i w:val="false"/>
          <w:color w:val="000000"/>
          <w:sz w:val="28"/>
        </w:rPr>
        <w:t xml:space="preserve"> (картасы), онда жайылымдардың шекаралары, алаңдары мен түрлері, оның ішінде шалғайдағы, маусымдық, құрғақ және екпе жайылымдар,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p>
      <w:pPr>
        <w:spacing w:after="0"/>
        <w:ind w:left="0"/>
        <w:jc w:val="both"/>
      </w:pPr>
      <w:r>
        <w:rPr>
          <w:rFonts w:ascii="Times New Roman"/>
          <w:b w:val="false"/>
          <w:i w:val="false"/>
          <w:color w:val="000000"/>
          <w:sz w:val="28"/>
        </w:rPr>
        <w:t xml:space="preserve">
      2) жеке ауладағы ауыл шаруашылығы жануарларын жаю бойынша халықтың мұқтаждығына арналған жайылымдар, оның ішінде қоғамдық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 онда жеке ауладағы ауыл шаруашылығы жануарларын жаю бойынша халықтың мұқтаждығына арналған жайылымдардың, оның ішінде қоғамдық жайылымдардың шекаралары мен алаңдары көрсетіледі;</w:t>
      </w:r>
    </w:p>
    <w:p>
      <w:pPr>
        <w:spacing w:after="0"/>
        <w:ind w:left="0"/>
        <w:jc w:val="both"/>
      </w:pPr>
      <w:r>
        <w:rPr>
          <w:rFonts w:ascii="Times New Roman"/>
          <w:b w:val="false"/>
          <w:i w:val="false"/>
          <w:color w:val="000000"/>
          <w:sz w:val="28"/>
        </w:rPr>
        <w:t xml:space="preserve">
      3) ұсынылатын жайылым айналымдарының схемалары көрсетілген </w:t>
      </w:r>
      <w:r>
        <w:rPr>
          <w:rFonts w:ascii="Times New Roman"/>
          <w:b w:val="false"/>
          <w:i w:val="false"/>
          <w:color w:val="000000"/>
          <w:sz w:val="28"/>
        </w:rPr>
        <w:t>схема</w:t>
      </w:r>
      <w:r>
        <w:rPr>
          <w:rFonts w:ascii="Times New Roman"/>
          <w:b w:val="false"/>
          <w:i w:val="false"/>
          <w:color w:val="000000"/>
          <w:sz w:val="28"/>
        </w:rPr>
        <w:t xml:space="preserve"> (карта), онда жайылымдарды геоботаникалық зерттеп-қарау негізінде ұсынылатын жайылым айналымдарының схемалары көрсетіледі;</w:t>
      </w:r>
    </w:p>
    <w:p>
      <w:pPr>
        <w:spacing w:after="0"/>
        <w:ind w:left="0"/>
        <w:jc w:val="both"/>
      </w:pPr>
      <w:r>
        <w:rPr>
          <w:rFonts w:ascii="Times New Roman"/>
          <w:b w:val="false"/>
          <w:i w:val="false"/>
          <w:color w:val="000000"/>
          <w:sz w:val="28"/>
        </w:rPr>
        <w:t xml:space="preserve">
      4) ауыл шаруашылығы жануарларын айдауға арналған сервитуттар, мал айдайтын трассалар және жайылымдық инфрақұрылымның өзге де объектілері, сондай-ақ мал қорымдары (биометриялық шұңқырлар) белгіленетін </w:t>
      </w:r>
      <w:r>
        <w:rPr>
          <w:rFonts w:ascii="Times New Roman"/>
          <w:b w:val="false"/>
          <w:i w:val="false"/>
          <w:color w:val="000000"/>
          <w:sz w:val="28"/>
        </w:rPr>
        <w:t>схема</w:t>
      </w:r>
      <w:r>
        <w:rPr>
          <w:rFonts w:ascii="Times New Roman"/>
          <w:b w:val="false"/>
          <w:i w:val="false"/>
          <w:color w:val="000000"/>
          <w:sz w:val="28"/>
        </w:rPr>
        <w:t xml:space="preserve"> (карта), онда ауыл шаруашылығы жануарларын айдауға арналған сервитуттар, мал айдайтын трассалар, жайылымдық инфрақұрылым объектілері, мал қорымдарының (биометриялық шұңқырлардың) орналасқан жері көрсетіледі;</w:t>
      </w:r>
    </w:p>
    <w:p>
      <w:pPr>
        <w:spacing w:after="0"/>
        <w:ind w:left="0"/>
        <w:jc w:val="both"/>
      </w:pPr>
      <w:r>
        <w:rPr>
          <w:rFonts w:ascii="Times New Roman"/>
          <w:b w:val="false"/>
          <w:i w:val="false"/>
          <w:color w:val="000000"/>
          <w:sz w:val="28"/>
        </w:rPr>
        <w:t xml:space="preserve">
      5) жайылымды пайдаланушыларға жер пайдалануға берілуі мүмкін жайылымдар белгіленген </w:t>
      </w:r>
      <w:r>
        <w:rPr>
          <w:rFonts w:ascii="Times New Roman"/>
          <w:b w:val="false"/>
          <w:i w:val="false"/>
          <w:color w:val="000000"/>
          <w:sz w:val="28"/>
        </w:rPr>
        <w:t>схема</w:t>
      </w:r>
      <w:r>
        <w:rPr>
          <w:rFonts w:ascii="Times New Roman"/>
          <w:b w:val="false"/>
          <w:i w:val="false"/>
          <w:color w:val="000000"/>
          <w:sz w:val="28"/>
        </w:rPr>
        <w:t xml:space="preserve"> (карта).</w:t>
      </w:r>
    </w:p>
    <w:p>
      <w:pPr>
        <w:spacing w:after="0"/>
        <w:ind w:left="0"/>
        <w:jc w:val="both"/>
      </w:pPr>
      <w:r>
        <w:rPr>
          <w:rFonts w:ascii="Times New Roman"/>
          <w:b w:val="false"/>
          <w:i w:val="false"/>
          <w:color w:val="000000"/>
          <w:sz w:val="28"/>
        </w:rPr>
        <w:t>
      6) халықтың жеке ауласындағы ауыл шаруашылығы жануарларын жаю жөніндегі мұқтаждықтарын қанағаттандыру мақсатында резервке алынуға жататын жайылымдарды белгілейтін схема (карта), онда жеке ауланың ауыл шаруашылығы жануарларын жаю жөніндегі халықтың мұқтаждықтарын қанағаттандыру мақсатында резервке алынуға жататын жайылымдардың шекаралары мен алаңдары көрсетіледі.</w:t>
      </w:r>
    </w:p>
    <w:p>
      <w:pPr>
        <w:spacing w:after="0"/>
        <w:ind w:left="0"/>
        <w:jc w:val="both"/>
      </w:pPr>
      <w:r>
        <w:rPr>
          <w:rFonts w:ascii="Times New Roman"/>
          <w:b w:val="false"/>
          <w:i w:val="false"/>
          <w:color w:val="000000"/>
          <w:sz w:val="28"/>
        </w:rPr>
        <w:t xml:space="preserve">
      7)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қол жеткізу </w:t>
      </w:r>
      <w:r>
        <w:rPr>
          <w:rFonts w:ascii="Times New Roman"/>
          <w:b w:val="false"/>
          <w:i w:val="false"/>
          <w:color w:val="000000"/>
          <w:sz w:val="28"/>
        </w:rPr>
        <w:t>схемасы</w:t>
      </w:r>
      <w:r>
        <w:rPr>
          <w:rFonts w:ascii="Times New Roman"/>
          <w:b w:val="false"/>
          <w:i w:val="false"/>
          <w:color w:val="000000"/>
          <w:sz w:val="28"/>
        </w:rPr>
        <w:t>, онда жануарлардың су көздеріне қарай жүріп-тұру маршруттары көрсетіледі.</w:t>
      </w:r>
    </w:p>
    <w:p>
      <w:pPr>
        <w:spacing w:after="0"/>
        <w:ind w:left="0"/>
        <w:jc w:val="both"/>
      </w:pPr>
      <w:r>
        <w:rPr>
          <w:rFonts w:ascii="Times New Roman"/>
          <w:b w:val="false"/>
          <w:i w:val="false"/>
          <w:color w:val="000000"/>
          <w:sz w:val="28"/>
        </w:rPr>
        <w:t>
      8) ауыл шаруашылығы жануарларының басын шалғайдағы жайылымдарға орналастыру схемасы, онда ауыл шаруашылығы жануарларының басын орналастыруға арналған шалғайдағы жайылымдардың шекаралары мен алаңдары көрсетіледі;</w:t>
      </w:r>
    </w:p>
    <w:p>
      <w:pPr>
        <w:spacing w:after="0"/>
        <w:ind w:left="0"/>
        <w:jc w:val="both"/>
      </w:pPr>
      <w:r>
        <w:rPr>
          <w:rFonts w:ascii="Times New Roman"/>
          <w:b w:val="false"/>
          <w:i w:val="false"/>
          <w:color w:val="000000"/>
          <w:sz w:val="28"/>
        </w:rPr>
        <w:t>
      9) ауылдық округке кіретін ауылдық елді мекендер арасында жайылымдарды жобалық бөлу (қайта бөлу), онда жайылымдармен қамтамасыз етілмеген жеке және заңды тұлғалардың ауыл шаруашылығы жануарларының басы үшін ауылдық округтің ауылдық елді мекендері арасында жайылымдарды бөлу (қайта бөлу) схемасы көрсетіледі;</w:t>
      </w:r>
    </w:p>
    <w:p>
      <w:pPr>
        <w:spacing w:after="0"/>
        <w:ind w:left="0"/>
        <w:jc w:val="both"/>
      </w:pPr>
      <w:r>
        <w:rPr>
          <w:rFonts w:ascii="Times New Roman"/>
          <w:b w:val="false"/>
          <w:i w:val="false"/>
          <w:color w:val="000000"/>
          <w:sz w:val="28"/>
        </w:rPr>
        <w:t>
      10) тиісті әкімшілік-аумақтық бірлікте жайылымдарды ұтымды пайдалану үшін қажетті талаптар:</w:t>
      </w:r>
    </w:p>
    <w:p>
      <w:pPr>
        <w:spacing w:after="0"/>
        <w:ind w:left="0"/>
        <w:jc w:val="both"/>
      </w:pPr>
      <w:r>
        <w:rPr>
          <w:rFonts w:ascii="Times New Roman"/>
          <w:b w:val="false"/>
          <w:i w:val="false"/>
          <w:color w:val="000000"/>
          <w:sz w:val="28"/>
        </w:rPr>
        <w:t xml:space="preserve">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жайылымдардың жалпы алаңына түсетін жүктеменің шекті рұқсат етілетін нормасын сақтау;</w:t>
      </w:r>
    </w:p>
    <w:p>
      <w:pPr>
        <w:spacing w:after="0"/>
        <w:ind w:left="0"/>
        <w:jc w:val="both"/>
      </w:pPr>
      <w:r>
        <w:rPr>
          <w:rFonts w:ascii="Times New Roman"/>
          <w:b w:val="false"/>
          <w:i w:val="false"/>
          <w:color w:val="000000"/>
          <w:sz w:val="28"/>
        </w:rPr>
        <w:t>
      жайылым айналымын және суды пайдалану көздерін ескере отырып жайылымдарды пайдалану; жайылым алаңдарын жекеленген өріс учаскелеріне бөлу;</w:t>
      </w:r>
    </w:p>
    <w:p>
      <w:pPr>
        <w:spacing w:after="0"/>
        <w:ind w:left="0"/>
        <w:jc w:val="both"/>
      </w:pPr>
      <w:r>
        <w:rPr>
          <w:rFonts w:ascii="Times New Roman"/>
          <w:b w:val="false"/>
          <w:i w:val="false"/>
          <w:color w:val="000000"/>
          <w:sz w:val="28"/>
        </w:rPr>
        <w:t>
      жайылым учаскелерін жыл маусымдары бойынша кеңістікте және уақытпен (маусым, жыл ішінде) кезектестіру; жайылым айналымы учаскелерінің бірін жайылымсыз және ауыл шаруашылығы жануарларынсыз жыл сайын қалдыру.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Үшқатты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1 қосымша</w:t>
            </w:r>
          </w:p>
        </w:tc>
      </w:tr>
    </w:tbl>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 1-кесте. Үшқатты ауылдық округінің жер санаттары бойынша жайылымдарды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Жерлің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және өзге де ауыл шаруашылығы мақсатындағы 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Үшқатты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3293</w:t>
            </w:r>
          </w:p>
        </w:tc>
      </w:tr>
    </w:tbl>
    <w:p>
      <w:pPr>
        <w:spacing w:after="0"/>
        <w:ind w:left="0"/>
        <w:jc w:val="both"/>
      </w:pPr>
      <w:r>
        <w:rPr>
          <w:rFonts w:ascii="Times New Roman"/>
          <w:b w:val="false"/>
          <w:i w:val="false"/>
          <w:color w:val="000000"/>
          <w:sz w:val="28"/>
        </w:rPr>
        <w:t>
      Әкімшілік-аумақтық бөлініс бойынша Үшқатты ауылдық округінде 1 ауылдық елді мекен бар. Үшқатты ауылдық округі аумағының жалпы ауданы 3293 гектар. Санаттар бойынша жерлер: елді мекендердің жерлері – 3290 гектар, ерекше қорғалатын табиғи аумақтардың - 3 гектар болып бөлінеді. Ауыл шаруашылығы мақсатындағы жерлер, орман қорының, су қорының жерлері, қоры жоқ.</w:t>
      </w:r>
    </w:p>
    <w:p>
      <w:pPr>
        <w:spacing w:after="0"/>
        <w:ind w:left="0"/>
        <w:jc w:val="left"/>
      </w:pPr>
      <w:r>
        <w:rPr>
          <w:rFonts w:ascii="Times New Roman"/>
          <w:b/>
          <w:i w:val="false"/>
          <w:color w:val="000000"/>
        </w:rPr>
        <w:t xml:space="preserve"> 2-кесте. Елді мекеннің жайылымдарын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қанағаттандыруға арналған,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аридтік,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Үшқатты ауылдық округ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153437000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Үшқатты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xml:space="preserve">
      Үшқатты ауылдық округінің аумағында шалғайдағы, маусымдық, аридтік және екпе жайылымдар жоқ. </w:t>
      </w:r>
    </w:p>
    <w:p>
      <w:pPr>
        <w:spacing w:after="0"/>
        <w:ind w:left="0"/>
        <w:jc w:val="both"/>
      </w:pPr>
      <w:r>
        <w:rPr>
          <w:rFonts w:ascii="Times New Roman"/>
          <w:b w:val="false"/>
          <w:i w:val="false"/>
          <w:color w:val="000000"/>
          <w:sz w:val="28"/>
        </w:rPr>
        <w:t>
      Округте шаруа қожалықтары жоқ.</w:t>
      </w:r>
    </w:p>
    <w:p>
      <w:pPr>
        <w:spacing w:after="0"/>
        <w:ind w:left="0"/>
        <w:jc w:val="left"/>
      </w:pPr>
      <w:r>
        <w:rPr>
          <w:rFonts w:ascii="Times New Roman"/>
          <w:b/>
          <w:i w:val="false"/>
          <w:color w:val="000000"/>
        </w:rPr>
        <w:t xml:space="preserve"> 3-кесте.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 мың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xml:space="preserve">
      Ескерту: аббревиатуралардың транскрипциясы: ш / қ – шаруа қожалығы; </w:t>
      </w:r>
    </w:p>
    <w:p>
      <w:pPr>
        <w:spacing w:after="0"/>
        <w:ind w:left="0"/>
        <w:jc w:val="both"/>
      </w:pPr>
      <w:r>
        <w:rPr>
          <w:rFonts w:ascii="Times New Roman"/>
          <w:b w:val="false"/>
          <w:i w:val="false"/>
          <w:color w:val="000000"/>
          <w:sz w:val="28"/>
        </w:rPr>
        <w:t>
      Ауылдық округ аумағындағы ауыл шаруашылығы жануарларының саны: ірі қара мал-149; қой мен ешкі – 722 және жылқы-7 бас.</w:t>
      </w:r>
    </w:p>
    <w:p>
      <w:pPr>
        <w:spacing w:after="0"/>
        <w:ind w:left="0"/>
        <w:jc w:val="both"/>
      </w:pPr>
      <w:r>
        <w:rPr>
          <w:rFonts w:ascii="Times New Roman"/>
          <w:b w:val="false"/>
          <w:i w:val="false"/>
          <w:color w:val="000000"/>
          <w:sz w:val="28"/>
        </w:rPr>
        <w:t>
      Үшқатты ауылында: ірі қара мал – 149; қой мен ешкі – 722, жылқы-7 бас.</w:t>
      </w:r>
    </w:p>
    <w:p>
      <w:pPr>
        <w:spacing w:after="0"/>
        <w:ind w:left="0"/>
        <w:jc w:val="both"/>
      </w:pPr>
      <w:r>
        <w:rPr>
          <w:rFonts w:ascii="Times New Roman"/>
          <w:b w:val="false"/>
          <w:i w:val="false"/>
          <w:color w:val="000000"/>
          <w:sz w:val="28"/>
        </w:rPr>
        <w:t>
      Ауылдық округтің жайылымдық жемшөптерінің қоректік коэффициенті 0,26 жем шөп бірлігіне дейін болады. Бұл 100 кг жайылымдық жемде табиғи ылғалдылықта 28-ге дейін жем бірлігі бар дегенді білдіреді. Жайылымдық жемшөптің осындай қоректік коэффициентімен тәулігіне: ірі қара мал -35 кг; ұсақ мал -6,0 кг; жылқы – 39,0 кг; жайылым кезеңінде 240 күн: ірі қара мал -8400 кг; ұсақ мал -1440 кг; жылқы- 9360 кг мал азығы қажет. Өнімділігі 1080 кг/га және жайылымдық жемнің коректік коэффициенті 0,26 жем. Мал жаю жүктемесі: ІҚМ-7,8; ұсақ мал-1,3 және жылқы-бір басына 8,7 гектар.</w:t>
      </w:r>
    </w:p>
    <w:p>
      <w:pPr>
        <w:spacing w:after="0"/>
        <w:ind w:left="0"/>
        <w:jc w:val="left"/>
      </w:pPr>
      <w:r>
        <w:rPr>
          <w:rFonts w:ascii="Times New Roman"/>
          <w:b/>
          <w:i w:val="false"/>
          <w:color w:val="000000"/>
        </w:rPr>
        <w:t xml:space="preserve"> 4-кесте.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 алаңы,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Үшқатты ауылдық округі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154833000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Үшқатты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xml:space="preserve">
      Ауыл шаруашылығы жануарларын жаю үшін 2162 га қажет. </w:t>
      </w:r>
    </w:p>
    <w:p>
      <w:pPr>
        <w:spacing w:after="0"/>
        <w:ind w:left="0"/>
        <w:jc w:val="both"/>
      </w:pPr>
      <w:r>
        <w:rPr>
          <w:rFonts w:ascii="Times New Roman"/>
          <w:b w:val="false"/>
          <w:i w:val="false"/>
          <w:color w:val="000000"/>
          <w:sz w:val="28"/>
        </w:rPr>
        <w:t xml:space="preserve">
      Ірі қара мал – 149; қой мен ешкі - 722 және жылқы – 7 бас Қоғамдық жайылымдарда жайылады, ауданы 3151 гектар, алыстағы жайылымдарда 0 Бас жайылады, ауданы 0 мың гектар. </w:t>
      </w:r>
    </w:p>
    <w:p>
      <w:pPr>
        <w:spacing w:after="0"/>
        <w:ind w:left="0"/>
        <w:jc w:val="both"/>
      </w:pPr>
      <w:r>
        <w:rPr>
          <w:rFonts w:ascii="Times New Roman"/>
          <w:b w:val="false"/>
          <w:i w:val="false"/>
          <w:color w:val="000000"/>
          <w:sz w:val="28"/>
        </w:rPr>
        <w:t>
      Үшқатты ауылдық округінің қоғамдық жайылым алаңы жайылымдық жемге деген қажеттілікті қамтамасыз етеді. Алайда Үшқатты елді мекенінде жайылым тапшылығы жоқ.</w:t>
      </w:r>
    </w:p>
    <w:p>
      <w:pPr>
        <w:spacing w:after="0"/>
        <w:ind w:left="0"/>
        <w:jc w:val="left"/>
      </w:pPr>
      <w:r>
        <w:rPr>
          <w:rFonts w:ascii="Times New Roman"/>
          <w:b/>
          <w:i w:val="false"/>
          <w:color w:val="000000"/>
        </w:rPr>
        <w:t xml:space="preserve"> 5-кесте. Қажетті қосымша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 мақсатында резервке қойылуға тиіс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Үшқатты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2 қосымша</w:t>
            </w:r>
          </w:p>
        </w:tc>
      </w:tr>
    </w:tbl>
    <w:p>
      <w:pPr>
        <w:spacing w:after="0"/>
        <w:ind w:left="0"/>
        <w:jc w:val="left"/>
      </w:pPr>
      <w:r>
        <w:rPr>
          <w:rFonts w:ascii="Times New Roman"/>
          <w:b/>
          <w:i w:val="false"/>
          <w:color w:val="000000"/>
        </w:rPr>
        <w:t xml:space="preserve"> Жайылымдарды геоботаникалық зерттеп-қарау мәліметтері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алқаптардың жіктемесі бойынша және түсініксөз бойынша шифрлар,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 нөмірі (жақша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 типтерінің (айырмала-рының, түрленді-рулерінің) жер бедеріне топыраққа байланы-стырылған атауы. Басқа жерлер мен алқаптардың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Контурдағы пайыздық қатынас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гектар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пайдаланылуы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Үшқатты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Селеулі бетегелі әртүрлі шөптер және жусанды, бұталы өсімдіктері бар дала жайылым-дары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 жайылымдар мен шабындықтар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Селеулі бетегелі – 60%</w:t>
            </w:r>
          </w:p>
          <w:p>
            <w:pPr>
              <w:spacing w:after="20"/>
              <w:ind w:left="20"/>
              <w:jc w:val="both"/>
            </w:pPr>
            <w:r>
              <w:rPr>
                <w:rFonts w:ascii="Times New Roman"/>
                <w:b w:val="false"/>
                <w:i w:val="false"/>
                <w:color w:val="000000"/>
                <w:sz w:val="20"/>
              </w:rPr>
              <w:t>
Әртүрлі шөптер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бойы</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түсімділік, гектарына центнеден (зерттеп қарау жылы)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 ішінде желінетін өсімдіктердің түсімділігі: құрғақ массаның гектарына центнерден, азық бірлігінің гектарына центнерден, қорытылатын протеиннің гектарына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маусымдар бойынша жайылымдық азық</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 жайылым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есептелген түсімділік: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азық қоры құрғақ массаның гектарына центнерден (алымы), азық бірлігінің гектарына центнерден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Дақылдық-техникалық жай-күй, дәрілік өсімдіктердің бар-жоғы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малдың түрі. Жақсарту жөнінде ұсынылған шаралар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p>
            <w:pPr>
              <w:spacing w:after="20"/>
              <w:ind w:left="20"/>
              <w:jc w:val="both"/>
            </w:pPr>
            <w:r>
              <w:rPr>
                <w:rFonts w:ascii="Times New Roman"/>
                <w:b w:val="false"/>
                <w:i w:val="false"/>
                <w:color w:val="000000"/>
                <w:sz w:val="20"/>
              </w:rPr>
              <w:t>
1768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14960</w:t>
            </w:r>
          </w:p>
          <w:p>
            <w:pPr>
              <w:spacing w:after="20"/>
              <w:ind w:left="20"/>
              <w:jc w:val="both"/>
            </w:pPr>
            <w:r>
              <w:rPr>
                <w:rFonts w:ascii="Times New Roman"/>
                <w:b w:val="false"/>
                <w:i w:val="false"/>
                <w:color w:val="000000"/>
                <w:sz w:val="20"/>
              </w:rPr>
              <w:t>
3890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учаскелерді ауыстырып қолдау</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мәліметтері</w:t>
      </w:r>
    </w:p>
    <w:p>
      <w:pPr>
        <w:spacing w:after="0"/>
        <w:ind w:left="0"/>
        <w:jc w:val="both"/>
      </w:pPr>
      <w:r>
        <w:rPr>
          <w:rFonts w:ascii="Times New Roman"/>
          <w:b w:val="false"/>
          <w:i w:val="false"/>
          <w:color w:val="000000"/>
          <w:sz w:val="28"/>
        </w:rPr>
        <w:t xml:space="preserve">
      Географиялық орналасуы </w:t>
      </w:r>
    </w:p>
    <w:p>
      <w:pPr>
        <w:spacing w:after="0"/>
        <w:ind w:left="0"/>
        <w:jc w:val="both"/>
      </w:pPr>
      <w:r>
        <w:rPr>
          <w:rFonts w:ascii="Times New Roman"/>
          <w:b w:val="false"/>
          <w:i w:val="false"/>
          <w:color w:val="000000"/>
          <w:sz w:val="28"/>
        </w:rPr>
        <w:t>
      Үшқатты (қаз. Үшқатты-Қазақстанның Ақтөбе облысы Әйтеке би ауданындағы ауыл. Үшқатты ауылдық округінің әкімшілік орталығы Т. Жүргенов ауылдық округі орталығынан оңтүстікке қарай 100 км жерде орналасқан.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Үшқатты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3 қосымша</w:t>
            </w:r>
          </w:p>
        </w:tc>
      </w:tr>
    </w:tbl>
    <w:p>
      <w:pPr>
        <w:spacing w:after="0"/>
        <w:ind w:left="0"/>
        <w:jc w:val="left"/>
      </w:pPr>
      <w:r>
        <w:rPr>
          <w:rFonts w:ascii="Times New Roman"/>
          <w:b/>
          <w:i w:val="false"/>
          <w:color w:val="000000"/>
        </w:rPr>
        <w:t xml:space="preserve">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құрылысжайлары (ұңғымалар, құбырлы және шахталы 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биоматериялық</w:t>
      </w:r>
      <w:r>
        <w:rPr>
          <w:rFonts w:ascii="Times New Roman"/>
          <w:b w:val="false"/>
          <w:i w:val="false"/>
          <w:color w:val="000000"/>
          <w:sz w:val="28"/>
        </w:rPr>
        <w:t xml:space="preserve"> </w:t>
      </w:r>
      <w:r>
        <w:rPr>
          <w:rFonts w:ascii="Times New Roman"/>
          <w:b/>
          <w:i w:val="false"/>
          <w:color w:val="000000"/>
          <w:sz w:val="28"/>
        </w:rPr>
        <w:t>шұңқырлар</w:t>
      </w:r>
      <w:r>
        <w:rPr>
          <w:rFonts w:ascii="Times New Roman"/>
          <w:b/>
          <w:i w:val="false"/>
          <w:color w:val="000000"/>
          <w:sz w:val="28"/>
        </w:rPr>
        <w:t>)</w:t>
      </w:r>
    </w:p>
    <w:p>
      <w:pPr>
        <w:spacing w:after="0"/>
        <w:ind w:left="0"/>
        <w:jc w:val="both"/>
      </w:pPr>
      <w:r>
        <w:rPr>
          <w:rFonts w:ascii="Times New Roman"/>
          <w:b w:val="false"/>
          <w:i w:val="false"/>
          <w:color w:val="000000"/>
          <w:sz w:val="28"/>
        </w:rPr>
        <w:t>
      Ауылдық округіте бір мал қорымы бар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Үшқатты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4 қосымша</w:t>
            </w:r>
          </w:p>
        </w:tc>
      </w:tr>
    </w:tbl>
    <w:p>
      <w:pPr>
        <w:spacing w:after="0"/>
        <w:ind w:left="0"/>
        <w:jc w:val="left"/>
      </w:pPr>
      <w:r>
        <w:rPr>
          <w:rFonts w:ascii="Times New Roman"/>
          <w:b/>
          <w:i w:val="false"/>
          <w:color w:val="000000"/>
        </w:rPr>
        <w:t xml:space="preserve"> 1 –кесте.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типі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жеке сәйкестендіру 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аты, әкесінің аты (бар болса), тегі немесе заңды тұлғалардың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r>
        <w:rPr>
          <w:rFonts w:ascii="Times New Roman"/>
          <w:b/>
          <w:i w:val="false"/>
          <w:color w:val="000000"/>
        </w:rPr>
        <w:t xml:space="preserve">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 тоқтылар ,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Үшқатты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rPr>
          <w:rFonts w:ascii="Times New Roman"/>
          <w:b/>
          <w:i w:val="false"/>
          <w:color w:val="000000"/>
        </w:rPr>
        <w:t xml:space="preserve">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поголовья, голов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Жылқылар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Түйелер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Үшқатты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Екпе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құрғақ</w:t>
      </w:r>
      <w:r>
        <w:rPr>
          <w:rFonts w:ascii="Times New Roman"/>
          <w:b w:val="false"/>
          <w:i w:val="false"/>
          <w:color w:val="000000"/>
          <w:sz w:val="28"/>
        </w:rPr>
        <w:t xml:space="preserve"> </w:t>
      </w:r>
      <w:r>
        <w:rPr>
          <w:rFonts w:ascii="Times New Roman"/>
          <w:b/>
          <w:i w:val="false"/>
          <w:color w:val="000000"/>
          <w:sz w:val="28"/>
        </w:rPr>
        <w:t>жайылымдарда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орман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қорлары</w:t>
      </w:r>
      <w:r>
        <w:rPr>
          <w:rFonts w:ascii="Times New Roman"/>
          <w:b w:val="false"/>
          <w:i w:val="false"/>
          <w:color w:val="000000"/>
          <w:sz w:val="28"/>
        </w:rPr>
        <w:t xml:space="preserve"> </w:t>
      </w:r>
      <w:r>
        <w:rPr>
          <w:rFonts w:ascii="Times New Roman"/>
          <w:b/>
          <w:i w:val="false"/>
          <w:color w:val="000000"/>
          <w:sz w:val="28"/>
        </w:rPr>
        <w:t>жерлерінде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ерекше</w:t>
      </w:r>
      <w:r>
        <w:rPr>
          <w:rFonts w:ascii="Times New Roman"/>
          <w:b w:val="false"/>
          <w:i w:val="false"/>
          <w:color w:val="000000"/>
          <w:sz w:val="28"/>
        </w:rPr>
        <w:t xml:space="preserve"> </w:t>
      </w:r>
      <w:r>
        <w:rPr>
          <w:rFonts w:ascii="Times New Roman"/>
          <w:b/>
          <w:i w:val="false"/>
          <w:color w:val="000000"/>
          <w:sz w:val="28"/>
        </w:rPr>
        <w:t>қорғалатын</w:t>
      </w:r>
      <w:r>
        <w:rPr>
          <w:rFonts w:ascii="Times New Roman"/>
          <w:b w:val="false"/>
          <w:i w:val="false"/>
          <w:color w:val="000000"/>
          <w:sz w:val="28"/>
        </w:rPr>
        <w:t xml:space="preserve"> </w:t>
      </w:r>
      <w:r>
        <w:rPr>
          <w:rFonts w:ascii="Times New Roman"/>
          <w:b/>
          <w:i w:val="false"/>
          <w:color w:val="000000"/>
          <w:sz w:val="28"/>
        </w:rPr>
        <w:t>табиғи</w:t>
      </w:r>
      <w:r>
        <w:rPr>
          <w:rFonts w:ascii="Times New Roman"/>
          <w:b w:val="false"/>
          <w:i w:val="false"/>
          <w:color w:val="000000"/>
          <w:sz w:val="28"/>
        </w:rPr>
        <w:t xml:space="preserve"> </w:t>
      </w:r>
      <w:r>
        <w:rPr>
          <w:rFonts w:ascii="Times New Roman"/>
          <w:b/>
          <w:i w:val="false"/>
          <w:color w:val="000000"/>
          <w:sz w:val="28"/>
        </w:rPr>
        <w:t>аумақтарда</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жаюдың</w:t>
      </w:r>
      <w:r>
        <w:rPr>
          <w:rFonts w:ascii="Times New Roman"/>
          <w:b w:val="false"/>
          <w:i w:val="false"/>
          <w:color w:val="000000"/>
          <w:sz w:val="28"/>
        </w:rPr>
        <w:t xml:space="preserve"> </w:t>
      </w:r>
      <w:r>
        <w:rPr>
          <w:rFonts w:ascii="Times New Roman"/>
          <w:b/>
          <w:i w:val="false"/>
          <w:color w:val="000000"/>
          <w:sz w:val="28"/>
        </w:rPr>
        <w:t>ерекшеліктері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деректер</w:t>
      </w:r>
    </w:p>
    <w:p>
      <w:pPr>
        <w:spacing w:after="0"/>
        <w:ind w:left="0"/>
        <w:jc w:val="both"/>
      </w:pPr>
      <w:r>
        <w:rPr>
          <w:rFonts w:ascii="Times New Roman"/>
          <w:b w:val="false"/>
          <w:i w:val="false"/>
          <w:color w:val="000000"/>
          <w:sz w:val="28"/>
        </w:rPr>
        <w:t>
      Екпе жайылымдар мен аридтік жайылымдарда ауылшаруашылық жануарларын жаю әртүрлі факторлармен, соның ішінде өсімдік жамылғысының түрімен, қоршаған орта жағдайларымен және басқару әдістерімен ерекшеленеді. Өсімдік жамылғысы адам қалыптастыратын екпе жайылымдарда жайылым көбінесе бақыланатын және қарқынды басқарылатын болады, бұл жемшөптің өнімділігі мен сапасын оңтайландыруға мүмкіндік береді. Аридтік жайылымдар, керісінше, аз өсімдіктермен және қатал жағдайлармен сипатталады, бұл тұрақтылықты қамтамасыз ету үшін бейімделгіш жайылым стратегияларын қажет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Үшқатты ауылдық округінде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2025-2029 жылдарға арналған </w:t>
            </w:r>
            <w:r>
              <w:br/>
            </w:r>
            <w:r>
              <w:rPr>
                <w:rFonts w:ascii="Times New Roman"/>
                <w:b w:val="false"/>
                <w:i w:val="false"/>
                <w:color w:val="000000"/>
                <w:sz w:val="20"/>
              </w:rPr>
              <w:t>жоспарға 5 қосымша</w:t>
            </w:r>
          </w:p>
        </w:tc>
      </w:tr>
    </w:tbl>
    <w:p>
      <w:pPr>
        <w:spacing w:after="0"/>
        <w:ind w:left="0"/>
        <w:jc w:val="left"/>
      </w:pPr>
      <w:r>
        <w:rPr>
          <w:rFonts w:ascii="Times New Roman"/>
          <w:b/>
          <w:i w:val="false"/>
          <w:color w:val="000000"/>
        </w:rPr>
        <w:t xml:space="preserve"> Ұсынылатын жайылым айналымдарының схемалары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r>
    </w:tbl>
    <w:p>
      <w:pPr>
        <w:spacing w:after="0"/>
        <w:ind w:left="0"/>
        <w:jc w:val="both"/>
      </w:pPr>
      <w:r>
        <w:rPr>
          <w:rFonts w:ascii="Times New Roman"/>
          <w:b w:val="false"/>
          <w:i w:val="false"/>
          <w:color w:val="000000"/>
          <w:sz w:val="28"/>
        </w:rPr>
        <w:t>
      Ауылдық округтің жайылымдары маусымдық болып табылады. Түрлік құрамына байланысты маусымдық жайылымдарда мал жаю жемшөптің қоректенуге жарамдылығымен және оның өнімділігін сақтау ұзақтығымен анықталады. Көктемгі жайылымдар эфемерлердің қайта өсуімен қолданылады. Жазда (бидай шөптері, дәнді-шөптер); көктемде (қауырсын шөптері басым шымтезек-жусан, қауырсынды-типті-тар жусан), күзде (жусан-дәнді дақылдар) және қыста (жартылай бұта - солянка). Жайылымдарды оларды қорғау шараларын сақтамай пайдалану көбінесе жайылымдардың тозып кетуіне, әртүрлі дәрежедегі деградацияға әкеледі. Сондай-ақ, қажетті (оңтайлы) маусымда шөпті пайдаланбау 40-70% жем бірлігін және 60-80% ақуызды жоғалтуға әкеледі. Осыған байланысты жыл сайын жаңартылатын ресурстың жоғалуын болдырмау үшін әрбір учаске өз мерзімінде пайдаланылуы тиіс.</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алаңдарын</w:t>
      </w:r>
      <w:r>
        <w:rPr>
          <w:rFonts w:ascii="Times New Roman"/>
          <w:b w:val="false"/>
          <w:i w:val="false"/>
          <w:color w:val="000000"/>
          <w:sz w:val="28"/>
        </w:rPr>
        <w:t xml:space="preserve"> </w:t>
      </w:r>
      <w:r>
        <w:rPr>
          <w:rFonts w:ascii="Times New Roman"/>
          <w:b/>
          <w:i w:val="false"/>
          <w:color w:val="000000"/>
          <w:sz w:val="28"/>
        </w:rPr>
        <w:t>жекелеген</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учаскелерге</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p>
    <w:p>
      <w:pPr>
        <w:spacing w:after="0"/>
        <w:ind w:left="0"/>
        <w:jc w:val="both"/>
      </w:pPr>
      <w:r>
        <w:rPr>
          <w:rFonts w:ascii="Times New Roman"/>
          <w:b w:val="false"/>
          <w:i w:val="false"/>
          <w:color w:val="000000"/>
          <w:sz w:val="28"/>
        </w:rPr>
        <w:t>
      Әр маусымның (күндердің) жайылым ұзақтығы белгілі бір жылдың шарттарымен анықталады. Жануарларды жаю ауа температурасының +10оС тұрақты көрсеткішіне жеткенде басталуы керек. Жайылым биіктігі 15-20 см қар жамылғысымен аяқталады.</w:t>
      </w:r>
    </w:p>
    <w:p>
      <w:pPr>
        <w:spacing w:after="0"/>
        <w:ind w:left="0"/>
        <w:jc w:val="both"/>
      </w:pPr>
      <w:r>
        <w:rPr>
          <w:rFonts w:ascii="Times New Roman"/>
          <w:b w:val="false"/>
          <w:i w:val="false"/>
          <w:color w:val="000000"/>
          <w:sz w:val="28"/>
        </w:rPr>
        <w:t xml:space="preserve">
      Ауылдық округтің </w:t>
      </w:r>
      <w:r>
        <w:rPr>
          <w:rFonts w:ascii="Times New Roman"/>
          <w:b/>
          <w:i w:val="false"/>
          <w:color w:val="000000"/>
          <w:sz w:val="28"/>
        </w:rPr>
        <w:t>көктемгі</w:t>
      </w:r>
      <w:r>
        <w:rPr>
          <w:rFonts w:ascii="Times New Roman"/>
          <w:b w:val="false"/>
          <w:i w:val="false"/>
          <w:color w:val="000000"/>
          <w:sz w:val="28"/>
        </w:rPr>
        <w:t xml:space="preserve"> </w:t>
      </w:r>
      <w:r>
        <w:rPr>
          <w:rFonts w:ascii="Times New Roman"/>
          <w:b/>
          <w:i w:val="false"/>
          <w:color w:val="000000"/>
          <w:sz w:val="28"/>
        </w:rPr>
        <w:t>жайылымдары</w:t>
      </w:r>
      <w:r>
        <w:rPr>
          <w:rFonts w:ascii="Times New Roman"/>
          <w:b w:val="false"/>
          <w:i w:val="false"/>
          <w:color w:val="000000"/>
          <w:sz w:val="28"/>
        </w:rPr>
        <w:t xml:space="preserve"> селеулі-жусан, қауырсын-бетегелі жусан типтері басым. Жайылымның ұзақтығы көктемгі жайылымдарда </w:t>
      </w:r>
      <w:r>
        <w:rPr>
          <w:rFonts w:ascii="Times New Roman"/>
          <w:b/>
          <w:i w:val="false"/>
          <w:color w:val="000000"/>
          <w:sz w:val="28"/>
        </w:rPr>
        <w:t>(</w:t>
      </w:r>
      <w:r>
        <w:rPr>
          <w:rFonts w:ascii="Times New Roman"/>
          <w:b/>
          <w:i w:val="false"/>
          <w:color w:val="000000"/>
          <w:sz w:val="28"/>
        </w:rPr>
        <w:t>сәуір-маусым</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күнді</w:t>
      </w:r>
      <w:r>
        <w:rPr>
          <w:rFonts w:ascii="Times New Roman"/>
          <w:b w:val="false"/>
          <w:i w:val="false"/>
          <w:color w:val="000000"/>
          <w:sz w:val="28"/>
        </w:rPr>
        <w:t xml:space="preserve"> құрайды.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Жазғы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бидай шөптері, дәнді дақылдар мен шөптердің түрлерімен ұсынылған. Жайылымның ұзақтығы </w:t>
      </w:r>
      <w:r>
        <w:rPr>
          <w:rFonts w:ascii="Times New Roman"/>
          <w:b/>
          <w:i w:val="false"/>
          <w:color w:val="000000"/>
          <w:sz w:val="28"/>
        </w:rPr>
        <w:t>(</w:t>
      </w:r>
      <w:r>
        <w:rPr>
          <w:rFonts w:ascii="Times New Roman"/>
          <w:b/>
          <w:i w:val="false"/>
          <w:color w:val="000000"/>
          <w:sz w:val="28"/>
        </w:rPr>
        <w:t>маусым-қыркүйек</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Күзгі</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жусан-жарма түрімен ұсынылған. Жайылымның ұзақтығы </w:t>
      </w:r>
      <w:r>
        <w:rPr>
          <w:rFonts w:ascii="Times New Roman"/>
          <w:b/>
          <w:i w:val="false"/>
          <w:color w:val="000000"/>
          <w:sz w:val="28"/>
        </w:rPr>
        <w:t>(</w:t>
      </w:r>
      <w:r>
        <w:rPr>
          <w:rFonts w:ascii="Times New Roman"/>
          <w:b/>
          <w:i w:val="false"/>
          <w:color w:val="000000"/>
          <w:sz w:val="28"/>
        </w:rPr>
        <w:t>қыркүйек-қараша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Қысқы</w:t>
      </w:r>
      <w:r>
        <w:rPr>
          <w:rFonts w:ascii="Times New Roman"/>
          <w:b w:val="false"/>
          <w:i w:val="false"/>
          <w:color w:val="000000"/>
          <w:sz w:val="28"/>
        </w:rPr>
        <w:t xml:space="preserve"> </w:t>
      </w:r>
      <w:r>
        <w:rPr>
          <w:rFonts w:ascii="Times New Roman"/>
          <w:b/>
          <w:i w:val="false"/>
          <w:color w:val="000000"/>
          <w:sz w:val="28"/>
        </w:rPr>
        <w:t>жайылымдар</w:t>
      </w:r>
      <w:r>
        <w:rPr>
          <w:rFonts w:ascii="Times New Roman"/>
          <w:b w:val="false"/>
          <w:i w:val="false"/>
          <w:color w:val="000000"/>
          <w:sz w:val="28"/>
        </w:rPr>
        <w:t xml:space="preserve"> бұта-солянка түрімен ұсынылған.Жайылымның ұзақтығы </w:t>
      </w:r>
      <w:r>
        <w:rPr>
          <w:rFonts w:ascii="Times New Roman"/>
          <w:b/>
          <w:i w:val="false"/>
          <w:color w:val="000000"/>
          <w:sz w:val="28"/>
        </w:rPr>
        <w:t>(</w:t>
      </w:r>
      <w:r>
        <w:rPr>
          <w:rFonts w:ascii="Times New Roman"/>
          <w:b/>
          <w:i w:val="false"/>
          <w:color w:val="000000"/>
          <w:sz w:val="28"/>
        </w:rPr>
        <w:t>қараша-желтоқсан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30</w:t>
      </w:r>
      <w:r>
        <w:rPr>
          <w:rFonts w:ascii="Times New Roman"/>
          <w:b w:val="false"/>
          <w:i w:val="false"/>
          <w:color w:val="000000"/>
          <w:sz w:val="28"/>
        </w:rPr>
        <w:t xml:space="preserve"> </w:t>
      </w:r>
      <w:r>
        <w:rPr>
          <w:rFonts w:ascii="Times New Roman"/>
          <w:b/>
          <w:i w:val="false"/>
          <w:color w:val="000000"/>
          <w:sz w:val="28"/>
        </w:rPr>
        <w:t>күн</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орташа</w:t>
      </w:r>
      <w:r>
        <w:rPr>
          <w:rFonts w:ascii="Times New Roman"/>
          <w:b w:val="false"/>
          <w:i w:val="false"/>
          <w:color w:val="000000"/>
          <w:sz w:val="28"/>
        </w:rPr>
        <w:t xml:space="preserve"> </w:t>
      </w:r>
      <w:r>
        <w:rPr>
          <w:rFonts w:ascii="Times New Roman"/>
          <w:b/>
          <w:i w:val="false"/>
          <w:color w:val="000000"/>
          <w:sz w:val="28"/>
        </w:rPr>
        <w:t>тәуліктік</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тұтынуы</w:t>
      </w:r>
      <w:r>
        <w:rPr>
          <w:rFonts w:ascii="Times New Roman"/>
          <w:b/>
          <w:i w:val="false"/>
          <w:color w:val="000000"/>
          <w:sz w:val="28"/>
        </w:rPr>
        <w:t>:</w:t>
      </w:r>
    </w:p>
    <w:p>
      <w:pPr>
        <w:spacing w:after="0"/>
        <w:ind w:left="0"/>
        <w:jc w:val="both"/>
      </w:pPr>
      <w:r>
        <w:rPr>
          <w:rFonts w:ascii="Times New Roman"/>
          <w:b w:val="false"/>
          <w:i w:val="false"/>
          <w:color w:val="000000"/>
          <w:sz w:val="28"/>
        </w:rPr>
        <w:t>
      Жазғы уақытта (1 бас малға тәулігіне литр):</w:t>
      </w:r>
    </w:p>
    <w:p>
      <w:pPr>
        <w:spacing w:after="0"/>
        <w:ind w:left="0"/>
        <w:jc w:val="both"/>
      </w:pPr>
      <w:r>
        <w:rPr>
          <w:rFonts w:ascii="Times New Roman"/>
          <w:b w:val="false"/>
          <w:i w:val="false"/>
          <w:color w:val="000000"/>
          <w:sz w:val="28"/>
        </w:rPr>
        <w:t>
      сүтті сиырлар-55;</w:t>
      </w:r>
    </w:p>
    <w:p>
      <w:pPr>
        <w:spacing w:after="0"/>
        <w:ind w:left="0"/>
        <w:jc w:val="both"/>
      </w:pPr>
      <w:r>
        <w:rPr>
          <w:rFonts w:ascii="Times New Roman"/>
          <w:b w:val="false"/>
          <w:i w:val="false"/>
          <w:color w:val="000000"/>
          <w:sz w:val="28"/>
        </w:rPr>
        <w:t>
      қысыр сиырлар-50;</w:t>
      </w:r>
    </w:p>
    <w:p>
      <w:pPr>
        <w:spacing w:after="0"/>
        <w:ind w:left="0"/>
        <w:jc w:val="both"/>
      </w:pPr>
      <w:r>
        <w:rPr>
          <w:rFonts w:ascii="Times New Roman"/>
          <w:b w:val="false"/>
          <w:i w:val="false"/>
          <w:color w:val="000000"/>
          <w:sz w:val="28"/>
        </w:rPr>
        <w:t>
      2 жасқа дейінгі нетели-30;</w:t>
      </w:r>
    </w:p>
    <w:p>
      <w:pPr>
        <w:spacing w:after="0"/>
        <w:ind w:left="0"/>
        <w:jc w:val="both"/>
      </w:pPr>
      <w:r>
        <w:rPr>
          <w:rFonts w:ascii="Times New Roman"/>
          <w:b w:val="false"/>
          <w:i w:val="false"/>
          <w:color w:val="000000"/>
          <w:sz w:val="28"/>
        </w:rPr>
        <w:t>
      6 айға дейінгі бұзаулар-20;</w:t>
      </w:r>
    </w:p>
    <w:p>
      <w:pPr>
        <w:spacing w:after="0"/>
        <w:ind w:left="0"/>
        <w:jc w:val="both"/>
      </w:pPr>
      <w:r>
        <w:rPr>
          <w:rFonts w:ascii="Times New Roman"/>
          <w:b w:val="false"/>
          <w:i w:val="false"/>
          <w:color w:val="000000"/>
          <w:sz w:val="28"/>
        </w:rPr>
        <w:t>
      жатырды емізбейтін жұмысшы жылқылар-50;</w:t>
      </w:r>
    </w:p>
    <w:p>
      <w:pPr>
        <w:spacing w:after="0"/>
        <w:ind w:left="0"/>
        <w:jc w:val="both"/>
      </w:pPr>
      <w:r>
        <w:rPr>
          <w:rFonts w:ascii="Times New Roman"/>
          <w:b w:val="false"/>
          <w:i w:val="false"/>
          <w:color w:val="000000"/>
          <w:sz w:val="28"/>
        </w:rPr>
        <w:t>
      асыл тұқымды жылқылар, емізетін жатырлар-50;</w:t>
      </w:r>
    </w:p>
    <w:p>
      <w:pPr>
        <w:spacing w:after="0"/>
        <w:ind w:left="0"/>
        <w:jc w:val="both"/>
      </w:pPr>
      <w:r>
        <w:rPr>
          <w:rFonts w:ascii="Times New Roman"/>
          <w:b w:val="false"/>
          <w:i w:val="false"/>
          <w:color w:val="000000"/>
          <w:sz w:val="28"/>
        </w:rPr>
        <w:t>
      1,5 жасқа дейінгі құлындар-40;</w:t>
      </w:r>
    </w:p>
    <w:p>
      <w:pPr>
        <w:spacing w:after="0"/>
        <w:ind w:left="0"/>
        <w:jc w:val="both"/>
      </w:pPr>
      <w:r>
        <w:rPr>
          <w:rFonts w:ascii="Times New Roman"/>
          <w:b w:val="false"/>
          <w:i w:val="false"/>
          <w:color w:val="000000"/>
          <w:sz w:val="28"/>
        </w:rPr>
        <w:t>
      7 айға дейінгі құлындар – 10;</w:t>
      </w:r>
    </w:p>
    <w:p>
      <w:pPr>
        <w:spacing w:after="0"/>
        <w:ind w:left="0"/>
        <w:jc w:val="both"/>
      </w:pPr>
      <w:r>
        <w:rPr>
          <w:rFonts w:ascii="Times New Roman"/>
          <w:b w:val="false"/>
          <w:i w:val="false"/>
          <w:color w:val="000000"/>
          <w:sz w:val="28"/>
        </w:rPr>
        <w:t>
      ересек қой-8;</w:t>
      </w:r>
    </w:p>
    <w:p>
      <w:pPr>
        <w:spacing w:after="0"/>
        <w:ind w:left="0"/>
        <w:jc w:val="both"/>
      </w:pPr>
      <w:r>
        <w:rPr>
          <w:rFonts w:ascii="Times New Roman"/>
          <w:b w:val="false"/>
          <w:i w:val="false"/>
          <w:color w:val="000000"/>
          <w:sz w:val="28"/>
        </w:rPr>
        <w:t>
      1 жасқа дейінгі жас қой-3.</w:t>
      </w:r>
    </w:p>
    <w:p>
      <w:pPr>
        <w:spacing w:after="0"/>
        <w:ind w:left="0"/>
        <w:jc w:val="both"/>
      </w:pPr>
      <w:r>
        <w:rPr>
          <w:rFonts w:ascii="Times New Roman"/>
          <w:b w:val="false"/>
          <w:i w:val="false"/>
          <w:color w:val="000000"/>
          <w:sz w:val="28"/>
        </w:rPr>
        <w:t>
      Көктем және күз мезгілінде (1 бас малға тәулігіне литр):</w:t>
      </w:r>
    </w:p>
    <w:p>
      <w:pPr>
        <w:spacing w:after="0"/>
        <w:ind w:left="0"/>
        <w:jc w:val="both"/>
      </w:pPr>
      <w:r>
        <w:rPr>
          <w:rFonts w:ascii="Times New Roman"/>
          <w:b w:val="false"/>
          <w:i w:val="false"/>
          <w:color w:val="000000"/>
          <w:sz w:val="28"/>
        </w:rPr>
        <w:t>
      сүтті сиырлар-45;</w:t>
      </w:r>
    </w:p>
    <w:p>
      <w:pPr>
        <w:spacing w:after="0"/>
        <w:ind w:left="0"/>
        <w:jc w:val="both"/>
      </w:pPr>
      <w:r>
        <w:rPr>
          <w:rFonts w:ascii="Times New Roman"/>
          <w:b w:val="false"/>
          <w:i w:val="false"/>
          <w:color w:val="000000"/>
          <w:sz w:val="28"/>
        </w:rPr>
        <w:t>
      қысыр сиырлар-40;</w:t>
      </w:r>
    </w:p>
    <w:p>
      <w:pPr>
        <w:spacing w:after="0"/>
        <w:ind w:left="0"/>
        <w:jc w:val="both"/>
      </w:pPr>
      <w:r>
        <w:rPr>
          <w:rFonts w:ascii="Times New Roman"/>
          <w:b w:val="false"/>
          <w:i w:val="false"/>
          <w:color w:val="000000"/>
          <w:sz w:val="28"/>
        </w:rPr>
        <w:t>
      2 жасқа дейінгі баспақтар-30;</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жылқылар-40;</w:t>
      </w:r>
    </w:p>
    <w:p>
      <w:pPr>
        <w:spacing w:after="0"/>
        <w:ind w:left="0"/>
        <w:jc w:val="both"/>
      </w:pPr>
      <w:r>
        <w:rPr>
          <w:rFonts w:ascii="Times New Roman"/>
          <w:b w:val="false"/>
          <w:i w:val="false"/>
          <w:color w:val="000000"/>
          <w:sz w:val="28"/>
        </w:rPr>
        <w:t>
      асыл тұқымды жылқылар,</w:t>
      </w:r>
    </w:p>
    <w:p>
      <w:pPr>
        <w:spacing w:after="0"/>
        <w:ind w:left="0"/>
        <w:jc w:val="both"/>
      </w:pPr>
      <w:r>
        <w:rPr>
          <w:rFonts w:ascii="Times New Roman"/>
          <w:b w:val="false"/>
          <w:i w:val="false"/>
          <w:color w:val="000000"/>
          <w:sz w:val="28"/>
        </w:rPr>
        <w:t>
      емізетін жатырлар-40;</w:t>
      </w:r>
    </w:p>
    <w:p>
      <w:pPr>
        <w:spacing w:after="0"/>
        <w:ind w:left="0"/>
        <w:jc w:val="both"/>
      </w:pPr>
      <w:r>
        <w:rPr>
          <w:rFonts w:ascii="Times New Roman"/>
          <w:b w:val="false"/>
          <w:i w:val="false"/>
          <w:color w:val="000000"/>
          <w:sz w:val="28"/>
        </w:rPr>
        <w:t>
      1,5 жасқа дейінгі құлындар-30;</w:t>
      </w:r>
    </w:p>
    <w:p>
      <w:pPr>
        <w:spacing w:after="0"/>
        <w:ind w:left="0"/>
        <w:jc w:val="both"/>
      </w:pPr>
      <w:r>
        <w:rPr>
          <w:rFonts w:ascii="Times New Roman"/>
          <w:b w:val="false"/>
          <w:i w:val="false"/>
          <w:color w:val="000000"/>
          <w:sz w:val="28"/>
        </w:rPr>
        <w:t>
      7 айға дейінгі құлындар-6;</w:t>
      </w:r>
    </w:p>
    <w:p>
      <w:pPr>
        <w:spacing w:after="0"/>
        <w:ind w:left="0"/>
        <w:jc w:val="both"/>
      </w:pPr>
      <w:r>
        <w:rPr>
          <w:rFonts w:ascii="Times New Roman"/>
          <w:b w:val="false"/>
          <w:i w:val="false"/>
          <w:color w:val="000000"/>
          <w:sz w:val="28"/>
        </w:rPr>
        <w:t>
      ересек қойлар-5.</w:t>
      </w:r>
    </w:p>
    <w:p>
      <w:pPr>
        <w:spacing w:after="0"/>
        <w:ind w:left="0"/>
        <w:jc w:val="both"/>
      </w:pPr>
      <w:r>
        <w:rPr>
          <w:rFonts w:ascii="Times New Roman"/>
          <w:b w:val="false"/>
          <w:i w:val="false"/>
          <w:color w:val="000000"/>
          <w:sz w:val="28"/>
        </w:rPr>
        <w:t>
      Қыс мезгілінде (1 бас малға тәулігіне литр):</w:t>
      </w:r>
    </w:p>
    <w:p>
      <w:pPr>
        <w:spacing w:after="0"/>
        <w:ind w:left="0"/>
        <w:jc w:val="both"/>
      </w:pPr>
      <w:r>
        <w:rPr>
          <w:rFonts w:ascii="Times New Roman"/>
          <w:b w:val="false"/>
          <w:i w:val="false"/>
          <w:color w:val="000000"/>
          <w:sz w:val="28"/>
        </w:rPr>
        <w:t>
      сүтті сиырлар-35;</w:t>
      </w:r>
    </w:p>
    <w:p>
      <w:pPr>
        <w:spacing w:after="0"/>
        <w:ind w:left="0"/>
        <w:jc w:val="both"/>
      </w:pPr>
      <w:r>
        <w:rPr>
          <w:rFonts w:ascii="Times New Roman"/>
          <w:b w:val="false"/>
          <w:i w:val="false"/>
          <w:color w:val="000000"/>
          <w:sz w:val="28"/>
        </w:rPr>
        <w:t>
      қысыр сиырлар-30;</w:t>
      </w:r>
    </w:p>
    <w:p>
      <w:pPr>
        <w:spacing w:after="0"/>
        <w:ind w:left="0"/>
        <w:jc w:val="both"/>
      </w:pPr>
      <w:r>
        <w:rPr>
          <w:rFonts w:ascii="Times New Roman"/>
          <w:b w:val="false"/>
          <w:i w:val="false"/>
          <w:color w:val="000000"/>
          <w:sz w:val="28"/>
        </w:rPr>
        <w:t>
      2 жасқа дейінгі баспақтар-25;</w:t>
      </w:r>
    </w:p>
    <w:p>
      <w:pPr>
        <w:spacing w:after="0"/>
        <w:ind w:left="0"/>
        <w:jc w:val="both"/>
      </w:pPr>
      <w:r>
        <w:rPr>
          <w:rFonts w:ascii="Times New Roman"/>
          <w:b w:val="false"/>
          <w:i w:val="false"/>
          <w:color w:val="000000"/>
          <w:sz w:val="28"/>
        </w:rPr>
        <w:t>
      6 айға дейінгі бұзаулар-15;</w:t>
      </w:r>
    </w:p>
    <w:p>
      <w:pPr>
        <w:spacing w:after="0"/>
        <w:ind w:left="0"/>
        <w:jc w:val="both"/>
      </w:pPr>
      <w:r>
        <w:rPr>
          <w:rFonts w:ascii="Times New Roman"/>
          <w:b w:val="false"/>
          <w:i w:val="false"/>
          <w:color w:val="000000"/>
          <w:sz w:val="28"/>
        </w:rPr>
        <w:t>
      емізбейтін жұмысшы жылқылар-30;</w:t>
      </w:r>
    </w:p>
    <w:p>
      <w:pPr>
        <w:spacing w:after="0"/>
        <w:ind w:left="0"/>
        <w:jc w:val="both"/>
      </w:pPr>
      <w:r>
        <w:rPr>
          <w:rFonts w:ascii="Times New Roman"/>
          <w:b w:val="false"/>
          <w:i w:val="false"/>
          <w:color w:val="000000"/>
          <w:sz w:val="28"/>
        </w:rPr>
        <w:t>
      асыл тұқымды жылқылар, емізетін жатырлар-30;</w:t>
      </w:r>
    </w:p>
    <w:p>
      <w:pPr>
        <w:spacing w:after="0"/>
        <w:ind w:left="0"/>
        <w:jc w:val="both"/>
      </w:pPr>
      <w:r>
        <w:rPr>
          <w:rFonts w:ascii="Times New Roman"/>
          <w:b w:val="false"/>
          <w:i w:val="false"/>
          <w:color w:val="000000"/>
          <w:sz w:val="28"/>
        </w:rPr>
        <w:t>
      1,5 жасқа дейінгі құлындар – 20;</w:t>
      </w:r>
    </w:p>
    <w:p>
      <w:pPr>
        <w:spacing w:after="0"/>
        <w:ind w:left="0"/>
        <w:jc w:val="both"/>
      </w:pPr>
      <w:r>
        <w:rPr>
          <w:rFonts w:ascii="Times New Roman"/>
          <w:b w:val="false"/>
          <w:i w:val="false"/>
          <w:color w:val="000000"/>
          <w:sz w:val="28"/>
        </w:rPr>
        <w:t>
      ересек қойлар-3.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округке</w:t>
      </w:r>
      <w:r>
        <w:rPr>
          <w:rFonts w:ascii="Times New Roman"/>
          <w:b w:val="false"/>
          <w:i w:val="false"/>
          <w:color w:val="000000"/>
          <w:sz w:val="28"/>
        </w:rPr>
        <w:t xml:space="preserve"> </w:t>
      </w:r>
      <w:r>
        <w:rPr>
          <w:rFonts w:ascii="Times New Roman"/>
          <w:b/>
          <w:i w:val="false"/>
          <w:color w:val="000000"/>
          <w:sz w:val="28"/>
        </w:rPr>
        <w:t>кіретін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жобалық</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онда</w:t>
      </w:r>
      <w:r>
        <w:rPr>
          <w:rFonts w:ascii="Times New Roman"/>
          <w:b w:val="false"/>
          <w:i w:val="false"/>
          <w:color w:val="000000"/>
          <w:sz w:val="28"/>
        </w:rPr>
        <w:t xml:space="preserve"> </w:t>
      </w:r>
      <w:r>
        <w:rPr>
          <w:rFonts w:ascii="Times New Roman"/>
          <w:b/>
          <w:i w:val="false"/>
          <w:color w:val="000000"/>
          <w:sz w:val="28"/>
        </w:rPr>
        <w:t>жайылымдармен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етілмеген</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тұлғалардың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жануарларының</w:t>
      </w:r>
      <w:r>
        <w:rPr>
          <w:rFonts w:ascii="Times New Roman"/>
          <w:b w:val="false"/>
          <w:i w:val="false"/>
          <w:color w:val="000000"/>
          <w:sz w:val="28"/>
        </w:rPr>
        <w:t xml:space="preserve"> </w:t>
      </w:r>
      <w:r>
        <w:rPr>
          <w:rFonts w:ascii="Times New Roman"/>
          <w:b/>
          <w:i w:val="false"/>
          <w:color w:val="000000"/>
          <w:sz w:val="28"/>
        </w:rPr>
        <w:t>басы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округтің</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мекендері</w:t>
      </w:r>
      <w:r>
        <w:rPr>
          <w:rFonts w:ascii="Times New Roman"/>
          <w:b w:val="false"/>
          <w:i w:val="false"/>
          <w:color w:val="000000"/>
          <w:sz w:val="28"/>
        </w:rPr>
        <w:t xml:space="preserve"> </w:t>
      </w:r>
      <w:r>
        <w:rPr>
          <w:rFonts w:ascii="Times New Roman"/>
          <w:b/>
          <w:i w:val="false"/>
          <w:color w:val="000000"/>
          <w:sz w:val="28"/>
        </w:rPr>
        <w:t>арасында</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бөлу</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бөлу</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көрсетіледі</w:t>
      </w:r>
      <w:r>
        <w:rPr>
          <w:rFonts w:ascii="Times New Roman"/>
          <w:b/>
          <w:i w:val="false"/>
          <w:color w:val="000000"/>
          <w:sz w:val="28"/>
        </w:rPr>
        <w:t>.</w:t>
      </w:r>
      <w:r>
        <w:rPr>
          <w:rFonts w:ascii="Times New Roman"/>
          <w:b w:val="false"/>
          <w:i w:val="false"/>
          <w:color w:val="000000"/>
          <w:sz w:val="28"/>
        </w:rPr>
        <w:t xml:space="preserve"> Үшқатты ауылдық округінің қоғамдық жайылым алаңы жайылымдық жемге деген қажеттілікті қамтамасыз етеді. Алайда Үшқатты елді мекенінде жайылым тапшылығы жоқ.</w:t>
      </w:r>
    </w:p>
    <w:bookmarkStart w:name="z117" w:id="115"/>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құжаттар</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санаттары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учаскелерінің</w:t>
      </w:r>
      <w:r>
        <w:rPr>
          <w:rFonts w:ascii="Times New Roman"/>
          <w:b w:val="false"/>
          <w:i w:val="false"/>
          <w:color w:val="000000"/>
          <w:sz w:val="28"/>
        </w:rPr>
        <w:t xml:space="preserve"> </w:t>
      </w:r>
      <w:r>
        <w:rPr>
          <w:rFonts w:ascii="Times New Roman"/>
          <w:b/>
          <w:i w:val="false"/>
          <w:color w:val="000000"/>
          <w:sz w:val="28"/>
        </w:rPr>
        <w:t>меншік</w:t>
      </w:r>
      <w:r>
        <w:rPr>
          <w:rFonts w:ascii="Times New Roman"/>
          <w:b w:val="false"/>
          <w:i w:val="false"/>
          <w:color w:val="000000"/>
          <w:sz w:val="28"/>
        </w:rPr>
        <w:t xml:space="preserve"> </w:t>
      </w:r>
      <w:r>
        <w:rPr>
          <w:rFonts w:ascii="Times New Roman"/>
          <w:b/>
          <w:i w:val="false"/>
          <w:color w:val="000000"/>
          <w:sz w:val="28"/>
        </w:rPr>
        <w:t>иелері</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пайдаланушылар</w:t>
      </w:r>
      <w:r>
        <w:rPr>
          <w:rFonts w:ascii="Times New Roman"/>
          <w:b w:val="false"/>
          <w:i w:val="false"/>
          <w:color w:val="000000"/>
          <w:sz w:val="28"/>
        </w:rPr>
        <w:t xml:space="preserve"> </w:t>
      </w:r>
      <w:r>
        <w:rPr>
          <w:rFonts w:ascii="Times New Roman"/>
          <w:b/>
          <w:i w:val="false"/>
          <w:color w:val="000000"/>
          <w:sz w:val="28"/>
        </w:rPr>
        <w:t>бөлінісінде</w:t>
      </w:r>
      <w:r>
        <w:rPr>
          <w:rFonts w:ascii="Times New Roman"/>
          <w:b w:val="false"/>
          <w:i w:val="false"/>
          <w:color w:val="000000"/>
          <w:sz w:val="28"/>
        </w:rPr>
        <w:t xml:space="preserve"> </w:t>
      </w:r>
      <w:r>
        <w:rPr>
          <w:rFonts w:ascii="Times New Roman"/>
          <w:b/>
          <w:i w:val="false"/>
          <w:color w:val="000000"/>
          <w:sz w:val="28"/>
        </w:rPr>
        <w:t>Үшқатты</w:t>
      </w:r>
      <w:r>
        <w:rPr>
          <w:rFonts w:ascii="Times New Roman"/>
          <w:b w:val="false"/>
          <w:i w:val="false"/>
          <w:color w:val="000000"/>
          <w:sz w:val="28"/>
        </w:rPr>
        <w:t xml:space="preserve"> </w:t>
      </w:r>
      <w:r>
        <w:rPr>
          <w:rFonts w:ascii="Times New Roman"/>
          <w:b/>
          <w:i w:val="false"/>
          <w:color w:val="000000"/>
          <w:sz w:val="28"/>
        </w:rPr>
        <w:t>ауылдық</w:t>
      </w:r>
      <w:r>
        <w:rPr>
          <w:rFonts w:ascii="Times New Roman"/>
          <w:b w:val="false"/>
          <w:i w:val="false"/>
          <w:color w:val="000000"/>
          <w:sz w:val="28"/>
        </w:rPr>
        <w:t xml:space="preserve"> </w:t>
      </w:r>
      <w:r>
        <w:rPr>
          <w:rFonts w:ascii="Times New Roman"/>
          <w:b/>
          <w:i w:val="false"/>
          <w:color w:val="000000"/>
          <w:sz w:val="28"/>
        </w:rPr>
        <w:t>округі</w:t>
      </w:r>
      <w:r>
        <w:rPr>
          <w:rFonts w:ascii="Times New Roman"/>
          <w:b w:val="false"/>
          <w:i w:val="false"/>
          <w:color w:val="000000"/>
          <w:sz w:val="28"/>
        </w:rPr>
        <w:t xml:space="preserve"> </w:t>
      </w:r>
      <w:r>
        <w:rPr>
          <w:rFonts w:ascii="Times New Roman"/>
          <w:b/>
          <w:i w:val="false"/>
          <w:color w:val="000000"/>
          <w:sz w:val="28"/>
        </w:rPr>
        <w:t>аумағында</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орналасу</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11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81900" cy="777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7581900" cy="777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8" w:id="116"/>
    <w:p>
      <w:pPr>
        <w:spacing w:after="0"/>
        <w:ind w:left="0"/>
        <w:jc w:val="both"/>
      </w:pPr>
      <w:r>
        <w:rPr>
          <w:rFonts w:ascii="Times New Roman"/>
          <w:b w:val="false"/>
          <w:i w:val="false"/>
          <w:color w:val="000000"/>
          <w:sz w:val="28"/>
        </w:rPr>
        <w:t xml:space="preserve">
      </w:t>
      </w:r>
      <w:r>
        <w:rPr>
          <w:rFonts w:ascii="Times New Roman"/>
          <w:b/>
          <w:i w:val="false"/>
          <w:color w:val="000000"/>
          <w:sz w:val="28"/>
        </w:rPr>
        <w:t>2.</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ішінде</w:t>
      </w:r>
      <w:r>
        <w:rPr>
          <w:rFonts w:ascii="Times New Roman"/>
          <w:b w:val="false"/>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ауланың</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жаю</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халықтың</w:t>
      </w:r>
      <w:r>
        <w:rPr>
          <w:rFonts w:ascii="Times New Roman"/>
          <w:b w:val="false"/>
          <w:i w:val="false"/>
          <w:color w:val="000000"/>
          <w:sz w:val="28"/>
        </w:rPr>
        <w:t xml:space="preserve"> </w:t>
      </w:r>
      <w:r>
        <w:rPr>
          <w:rFonts w:ascii="Times New Roman"/>
          <w:b/>
          <w:i w:val="false"/>
          <w:color w:val="000000"/>
          <w:sz w:val="28"/>
        </w:rPr>
        <w:t>мұқтажына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жайылымдардың</w:t>
      </w:r>
      <w:r>
        <w:rPr>
          <w:rFonts w:ascii="Times New Roman"/>
          <w:b w:val="false"/>
          <w:i w:val="false"/>
          <w:color w:val="000000"/>
          <w:sz w:val="28"/>
        </w:rPr>
        <w:t xml:space="preserve"> </w:t>
      </w:r>
      <w:r>
        <w:rPr>
          <w:rFonts w:ascii="Times New Roman"/>
          <w:b/>
          <w:i w:val="false"/>
          <w:color w:val="000000"/>
          <w:sz w:val="28"/>
        </w:rPr>
        <w:t>шекаралары</w:t>
      </w:r>
      <w:r>
        <w:rPr>
          <w:rFonts w:ascii="Times New Roman"/>
          <w:b w:val="false"/>
          <w:i w:val="false"/>
          <w:color w:val="000000"/>
          <w:sz w:val="28"/>
        </w:rPr>
        <w:t xml:space="preserve"> </w:t>
      </w:r>
      <w:r>
        <w:rPr>
          <w:rFonts w:ascii="Times New Roman"/>
          <w:b/>
          <w:i w:val="false"/>
          <w:color w:val="000000"/>
          <w:sz w:val="28"/>
        </w:rPr>
        <w:t>мен</w:t>
      </w:r>
      <w:r>
        <w:rPr>
          <w:rFonts w:ascii="Times New Roman"/>
          <w:b w:val="false"/>
          <w:i w:val="false"/>
          <w:color w:val="000000"/>
          <w:sz w:val="28"/>
        </w:rPr>
        <w:t xml:space="preserve"> </w:t>
      </w:r>
      <w:r>
        <w:rPr>
          <w:rFonts w:ascii="Times New Roman"/>
          <w:b/>
          <w:i w:val="false"/>
          <w:color w:val="000000"/>
          <w:sz w:val="28"/>
        </w:rPr>
        <w:t>алаңдары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қоғамдық</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11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93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7810500" cy="793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9" w:id="117"/>
    <w:p>
      <w:pPr>
        <w:spacing w:after="0"/>
        <w:ind w:left="0"/>
        <w:jc w:val="both"/>
      </w:pPr>
      <w:r>
        <w:rPr>
          <w:rFonts w:ascii="Times New Roman"/>
          <w:b w:val="false"/>
          <w:i w:val="false"/>
          <w:color w:val="000000"/>
          <w:sz w:val="28"/>
        </w:rPr>
        <w:t xml:space="preserve">
      </w:t>
      </w:r>
      <w:r>
        <w:rPr>
          <w:rFonts w:ascii="Times New Roman"/>
          <w:b/>
          <w:i w:val="false"/>
          <w:color w:val="000000"/>
          <w:sz w:val="28"/>
        </w:rPr>
        <w:t>3.</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геоботаникалық</w:t>
      </w:r>
      <w:r>
        <w:rPr>
          <w:rFonts w:ascii="Times New Roman"/>
          <w:b w:val="false"/>
          <w:i w:val="false"/>
          <w:color w:val="000000"/>
          <w:sz w:val="28"/>
        </w:rPr>
        <w:t xml:space="preserve"> </w:t>
      </w:r>
      <w:r>
        <w:rPr>
          <w:rFonts w:ascii="Times New Roman"/>
          <w:b/>
          <w:i w:val="false"/>
          <w:color w:val="000000"/>
          <w:sz w:val="28"/>
        </w:rPr>
        <w:t>зерттеу</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айналымдарының</w:t>
      </w:r>
      <w:r>
        <w:rPr>
          <w:rFonts w:ascii="Times New Roman"/>
          <w:b w:val="false"/>
          <w:i w:val="false"/>
          <w:color w:val="000000"/>
          <w:sz w:val="28"/>
        </w:rPr>
        <w:t xml:space="preserve"> </w:t>
      </w:r>
      <w:r>
        <w:rPr>
          <w:rFonts w:ascii="Times New Roman"/>
          <w:b/>
          <w:i w:val="false"/>
          <w:color w:val="000000"/>
          <w:sz w:val="28"/>
        </w:rPr>
        <w:t>ұсынылатын</w:t>
      </w:r>
      <w:r>
        <w:rPr>
          <w:rFonts w:ascii="Times New Roman"/>
          <w:b w:val="false"/>
          <w:i w:val="false"/>
          <w:color w:val="000000"/>
          <w:sz w:val="28"/>
        </w:rPr>
        <w:t xml:space="preserve"> </w:t>
      </w:r>
      <w:r>
        <w:rPr>
          <w:rFonts w:ascii="Times New Roman"/>
          <w:b/>
          <w:i w:val="false"/>
          <w:color w:val="000000"/>
          <w:sz w:val="28"/>
        </w:rPr>
        <w:t>схемалары</w:t>
      </w:r>
      <w:r>
        <w:rPr>
          <w:rFonts w:ascii="Times New Roman"/>
          <w:b w:val="false"/>
          <w:i w:val="false"/>
          <w:color w:val="000000"/>
          <w:sz w:val="28"/>
        </w:rPr>
        <w:t xml:space="preserve"> </w:t>
      </w:r>
      <w:r>
        <w:rPr>
          <w:rFonts w:ascii="Times New Roman"/>
          <w:b/>
          <w:i w:val="false"/>
          <w:color w:val="000000"/>
          <w:sz w:val="28"/>
        </w:rPr>
        <w:t>көрсетілген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қамау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қамау көктем-жаз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қамау көктем-жаз-күз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қамау 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сүрітанап</w:t>
            </w:r>
          </w:p>
        </w:tc>
      </w:tr>
    </w:tbl>
    <w:p>
      <w:pPr>
        <w:spacing w:after="0"/>
        <w:ind w:left="0"/>
        <w:jc w:val="both"/>
      </w:pPr>
      <w:r>
        <w:rPr>
          <w:rFonts w:ascii="Times New Roman"/>
          <w:b w:val="false"/>
          <w:i w:val="false"/>
          <w:color w:val="000000"/>
          <w:sz w:val="28"/>
        </w:rPr>
        <w:t>
      ескерту: 1 , 2, 3, 4 жылына қолданылатын қамаудың реті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099300" cy="588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7099300" cy="588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0" w:id="118"/>
    <w:p>
      <w:pPr>
        <w:spacing w:after="0"/>
        <w:ind w:left="0"/>
        <w:jc w:val="both"/>
      </w:pPr>
      <w:r>
        <w:rPr>
          <w:rFonts w:ascii="Times New Roman"/>
          <w:b w:val="false"/>
          <w:i w:val="false"/>
          <w:color w:val="000000"/>
          <w:sz w:val="28"/>
        </w:rPr>
        <w:t xml:space="preserve">
      </w:t>
      </w:r>
      <w:r>
        <w:rPr>
          <w:rFonts w:ascii="Times New Roman"/>
          <w:b/>
          <w:i w:val="false"/>
          <w:color w:val="000000"/>
          <w:sz w:val="28"/>
        </w:rPr>
        <w:t>4.</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трассаларын</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инфрақұрылымның</w:t>
      </w:r>
      <w:r>
        <w:rPr>
          <w:rFonts w:ascii="Times New Roman"/>
          <w:b w:val="false"/>
          <w:i w:val="false"/>
          <w:color w:val="000000"/>
          <w:sz w:val="28"/>
        </w:rPr>
        <w:t xml:space="preserve"> </w:t>
      </w:r>
      <w:r>
        <w:rPr>
          <w:rFonts w:ascii="Times New Roman"/>
          <w:b/>
          <w:i w:val="false"/>
          <w:color w:val="000000"/>
          <w:sz w:val="28"/>
        </w:rPr>
        <w:t>өзге</w:t>
      </w:r>
      <w:r>
        <w:rPr>
          <w:rFonts w:ascii="Times New Roman"/>
          <w:b w:val="false"/>
          <w:i w:val="false"/>
          <w:color w:val="000000"/>
          <w:sz w:val="28"/>
        </w:rPr>
        <w:t xml:space="preserve"> </w:t>
      </w:r>
      <w:r>
        <w:rPr>
          <w:rFonts w:ascii="Times New Roman"/>
          <w:b/>
          <w:i w:val="false"/>
          <w:color w:val="000000"/>
          <w:sz w:val="28"/>
        </w:rPr>
        <w:t>де</w:t>
      </w:r>
      <w:r>
        <w:rPr>
          <w:rFonts w:ascii="Times New Roman"/>
          <w:b w:val="false"/>
          <w:i w:val="false"/>
          <w:color w:val="000000"/>
          <w:sz w:val="28"/>
        </w:rPr>
        <w:t xml:space="preserve"> </w:t>
      </w:r>
      <w:r>
        <w:rPr>
          <w:rFonts w:ascii="Times New Roman"/>
          <w:b/>
          <w:i w:val="false"/>
          <w:color w:val="000000"/>
          <w:sz w:val="28"/>
        </w:rPr>
        <w:t>объектілерін</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сондай-ақ</w:t>
      </w:r>
      <w:r>
        <w:rPr>
          <w:rFonts w:ascii="Times New Roman"/>
          <w:b w:val="false"/>
          <w:i w:val="false"/>
          <w:color w:val="000000"/>
          <w:sz w:val="28"/>
        </w:rPr>
        <w:t xml:space="preserve"> </w:t>
      </w:r>
      <w:r>
        <w:rPr>
          <w:rFonts w:ascii="Times New Roman"/>
          <w:b/>
          <w:i w:val="false"/>
          <w:color w:val="000000"/>
          <w:sz w:val="28"/>
        </w:rPr>
        <w:t>ауыл</w:t>
      </w:r>
      <w:r>
        <w:rPr>
          <w:rFonts w:ascii="Times New Roman"/>
          <w:b w:val="false"/>
          <w:i w:val="false"/>
          <w:color w:val="000000"/>
          <w:sz w:val="28"/>
        </w:rPr>
        <w:t xml:space="preserve"> </w:t>
      </w:r>
      <w:r>
        <w:rPr>
          <w:rFonts w:ascii="Times New Roman"/>
          <w:b/>
          <w:i w:val="false"/>
          <w:color w:val="000000"/>
          <w:sz w:val="28"/>
        </w:rPr>
        <w:t>шаруашылығы</w:t>
      </w:r>
      <w:r>
        <w:rPr>
          <w:rFonts w:ascii="Times New Roman"/>
          <w:b w:val="false"/>
          <w:i w:val="false"/>
          <w:color w:val="000000"/>
          <w:sz w:val="28"/>
        </w:rPr>
        <w:t xml:space="preserve"> </w:t>
      </w:r>
      <w:r>
        <w:rPr>
          <w:rFonts w:ascii="Times New Roman"/>
          <w:b/>
          <w:i w:val="false"/>
          <w:color w:val="000000"/>
          <w:sz w:val="28"/>
        </w:rPr>
        <w:t>жануарларын</w:t>
      </w:r>
      <w:r>
        <w:rPr>
          <w:rFonts w:ascii="Times New Roman"/>
          <w:b w:val="false"/>
          <w:i w:val="false"/>
          <w:color w:val="000000"/>
          <w:sz w:val="28"/>
        </w:rPr>
        <w:t xml:space="preserve"> </w:t>
      </w:r>
      <w:r>
        <w:rPr>
          <w:rFonts w:ascii="Times New Roman"/>
          <w:b/>
          <w:i w:val="false"/>
          <w:color w:val="000000"/>
          <w:sz w:val="28"/>
        </w:rPr>
        <w:t>айдауға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сервитуттар</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айдау</w:t>
      </w:r>
      <w:r>
        <w:rPr>
          <w:rFonts w:ascii="Times New Roman"/>
          <w:b w:val="false"/>
          <w:i w:val="false"/>
          <w:color w:val="000000"/>
          <w:sz w:val="28"/>
        </w:rPr>
        <w:t xml:space="preserve"> </w:t>
      </w:r>
      <w:r>
        <w:rPr>
          <w:rFonts w:ascii="Times New Roman"/>
          <w:b/>
          <w:i w:val="false"/>
          <w:color w:val="000000"/>
          <w:sz w:val="28"/>
        </w:rPr>
        <w:t>трассалары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жайылымдық</w:t>
      </w:r>
      <w:r>
        <w:rPr>
          <w:rFonts w:ascii="Times New Roman"/>
          <w:b w:val="false"/>
          <w:i w:val="false"/>
          <w:color w:val="000000"/>
          <w:sz w:val="28"/>
        </w:rPr>
        <w:t xml:space="preserve"> </w:t>
      </w:r>
      <w:r>
        <w:rPr>
          <w:rFonts w:ascii="Times New Roman"/>
          <w:b/>
          <w:i w:val="false"/>
          <w:color w:val="000000"/>
          <w:sz w:val="28"/>
        </w:rPr>
        <w:t>инфрақұрылым</w:t>
      </w:r>
      <w:r>
        <w:rPr>
          <w:rFonts w:ascii="Times New Roman"/>
          <w:b w:val="false"/>
          <w:i w:val="false"/>
          <w:color w:val="000000"/>
          <w:sz w:val="28"/>
        </w:rPr>
        <w:t xml:space="preserve"> </w:t>
      </w:r>
      <w:r>
        <w:rPr>
          <w:rFonts w:ascii="Times New Roman"/>
          <w:b/>
          <w:i w:val="false"/>
          <w:color w:val="000000"/>
          <w:sz w:val="28"/>
        </w:rPr>
        <w:t>объектілері</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қорымдарының</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шұңқырлардың</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орналасқан</w:t>
      </w:r>
      <w:r>
        <w:rPr>
          <w:rFonts w:ascii="Times New Roman"/>
          <w:b w:val="false"/>
          <w:i w:val="false"/>
          <w:color w:val="000000"/>
          <w:sz w:val="28"/>
        </w:rPr>
        <w:t xml:space="preserve"> </w:t>
      </w:r>
      <w:r>
        <w:rPr>
          <w:rFonts w:ascii="Times New Roman"/>
          <w:b/>
          <w:i w:val="false"/>
          <w:color w:val="000000"/>
          <w:sz w:val="28"/>
        </w:rPr>
        <w:t>жері</w:t>
      </w:r>
      <w:r>
        <w:rPr>
          <w:rFonts w:ascii="Times New Roman"/>
          <w:b w:val="false"/>
          <w:i w:val="false"/>
          <w:color w:val="000000"/>
          <w:sz w:val="28"/>
        </w:rPr>
        <w:t xml:space="preserve"> </w:t>
      </w: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мал</w:t>
      </w:r>
      <w:r>
        <w:rPr>
          <w:rFonts w:ascii="Times New Roman"/>
          <w:b w:val="false"/>
          <w:i w:val="false"/>
          <w:color w:val="000000"/>
          <w:sz w:val="28"/>
        </w:rPr>
        <w:t xml:space="preserve"> </w:t>
      </w:r>
      <w:r>
        <w:rPr>
          <w:rFonts w:ascii="Times New Roman"/>
          <w:b/>
          <w:i w:val="false"/>
          <w:color w:val="000000"/>
          <w:sz w:val="28"/>
        </w:rPr>
        <w:t>қорымдарын</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биометриялық</w:t>
      </w:r>
      <w:r>
        <w:rPr>
          <w:rFonts w:ascii="Times New Roman"/>
          <w:b w:val="false"/>
          <w:i w:val="false"/>
          <w:color w:val="000000"/>
          <w:sz w:val="28"/>
        </w:rPr>
        <w:t xml:space="preserve"> </w:t>
      </w:r>
      <w:r>
        <w:rPr>
          <w:rFonts w:ascii="Times New Roman"/>
          <w:b/>
          <w:i w:val="false"/>
          <w:color w:val="000000"/>
          <w:sz w:val="28"/>
        </w:rPr>
        <w:t>шұңқырларды</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схемасы</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картасы</w:t>
      </w:r>
      <w:r>
        <w:rPr>
          <w:rFonts w:ascii="Times New Roman"/>
          <w:b/>
          <w:i w:val="false"/>
          <w:color w:val="000000"/>
          <w:sz w:val="28"/>
        </w:rPr>
        <w:t>)</w:t>
      </w:r>
    </w:p>
    <w:bookmarkEnd w:id="11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56500" cy="532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
                    <a:stretch>
                      <a:fillRect/>
                    </a:stretch>
                  </pic:blipFill>
                  <pic:spPr>
                    <a:xfrm>
                      <a:off x="0" y="0"/>
                      <a:ext cx="7556500" cy="532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1" w:id="119"/>
    <w:p>
      <w:pPr>
        <w:spacing w:after="0"/>
        <w:ind w:left="0"/>
        <w:jc w:val="both"/>
      </w:pPr>
      <w:r>
        <w:rPr>
          <w:rFonts w:ascii="Times New Roman"/>
          <w:b w:val="false"/>
          <w:i w:val="false"/>
          <w:color w:val="000000"/>
          <w:sz w:val="28"/>
        </w:rPr>
        <w:t xml:space="preserve">
      </w:t>
      </w:r>
      <w:r>
        <w:rPr>
          <w:rFonts w:ascii="Times New Roman"/>
          <w:b/>
          <w:i w:val="false"/>
          <w:color w:val="000000"/>
          <w:sz w:val="28"/>
        </w:rPr>
        <w:t>5.</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пайдаланушыларға</w:t>
      </w:r>
      <w:r>
        <w:rPr>
          <w:rFonts w:ascii="Times New Roman"/>
          <w:b w:val="false"/>
          <w:i w:val="false"/>
          <w:color w:val="000000"/>
          <w:sz w:val="28"/>
        </w:rPr>
        <w:t xml:space="preserve"> </w:t>
      </w:r>
      <w:r>
        <w:rPr>
          <w:rFonts w:ascii="Times New Roman"/>
          <w:b/>
          <w:i w:val="false"/>
          <w:color w:val="000000"/>
          <w:sz w:val="28"/>
        </w:rPr>
        <w:t>жер</w:t>
      </w:r>
      <w:r>
        <w:rPr>
          <w:rFonts w:ascii="Times New Roman"/>
          <w:b w:val="false"/>
          <w:i w:val="false"/>
          <w:color w:val="000000"/>
          <w:sz w:val="28"/>
        </w:rPr>
        <w:t xml:space="preserve"> </w:t>
      </w:r>
      <w:r>
        <w:rPr>
          <w:rFonts w:ascii="Times New Roman"/>
          <w:b/>
          <w:i w:val="false"/>
          <w:color w:val="000000"/>
          <w:sz w:val="28"/>
        </w:rPr>
        <w:t>пайдалануға</w:t>
      </w:r>
      <w:r>
        <w:rPr>
          <w:rFonts w:ascii="Times New Roman"/>
          <w:b w:val="false"/>
          <w:i w:val="false"/>
          <w:color w:val="000000"/>
          <w:sz w:val="28"/>
        </w:rPr>
        <w:t xml:space="preserve"> </w:t>
      </w:r>
      <w:r>
        <w:rPr>
          <w:rFonts w:ascii="Times New Roman"/>
          <w:b/>
          <w:i w:val="false"/>
          <w:color w:val="000000"/>
          <w:sz w:val="28"/>
        </w:rPr>
        <w:t>берілуі</w:t>
      </w:r>
      <w:r>
        <w:rPr>
          <w:rFonts w:ascii="Times New Roman"/>
          <w:b w:val="false"/>
          <w:i w:val="false"/>
          <w:color w:val="000000"/>
          <w:sz w:val="28"/>
        </w:rPr>
        <w:t xml:space="preserve"> </w:t>
      </w:r>
      <w:r>
        <w:rPr>
          <w:rFonts w:ascii="Times New Roman"/>
          <w:b/>
          <w:i w:val="false"/>
          <w:color w:val="000000"/>
          <w:sz w:val="28"/>
        </w:rPr>
        <w:t>мүмкін</w:t>
      </w:r>
      <w:r>
        <w:rPr>
          <w:rFonts w:ascii="Times New Roman"/>
          <w:b w:val="false"/>
          <w:i w:val="false"/>
          <w:color w:val="000000"/>
          <w:sz w:val="28"/>
        </w:rPr>
        <w:t xml:space="preserve"> </w:t>
      </w:r>
      <w:r>
        <w:rPr>
          <w:rFonts w:ascii="Times New Roman"/>
          <w:b/>
          <w:i w:val="false"/>
          <w:color w:val="000000"/>
          <w:sz w:val="28"/>
        </w:rPr>
        <w:t>жайылымдарды</w:t>
      </w:r>
      <w:r>
        <w:rPr>
          <w:rFonts w:ascii="Times New Roman"/>
          <w:b w:val="false"/>
          <w:i w:val="false"/>
          <w:color w:val="000000"/>
          <w:sz w:val="28"/>
        </w:rPr>
        <w:t xml:space="preserve"> </w:t>
      </w:r>
      <w:r>
        <w:rPr>
          <w:rFonts w:ascii="Times New Roman"/>
          <w:b/>
          <w:i w:val="false"/>
          <w:color w:val="000000"/>
          <w:sz w:val="28"/>
        </w:rPr>
        <w:t>белгілейтін</w:t>
      </w:r>
      <w:r>
        <w:rPr>
          <w:rFonts w:ascii="Times New Roman"/>
          <w:b w:val="false"/>
          <w:i w:val="false"/>
          <w:color w:val="000000"/>
          <w:sz w:val="28"/>
        </w:rPr>
        <w:t xml:space="preserve"> </w:t>
      </w:r>
      <w:r>
        <w:rPr>
          <w:rFonts w:ascii="Times New Roman"/>
          <w:b/>
          <w:i w:val="false"/>
          <w:color w:val="000000"/>
          <w:sz w:val="28"/>
        </w:rPr>
        <w:t>Схема</w:t>
      </w:r>
      <w:r>
        <w:rPr>
          <w:rFonts w:ascii="Times New Roman"/>
          <w:b w:val="false"/>
          <w:i w:val="false"/>
          <w:color w:val="000000"/>
          <w:sz w:val="28"/>
        </w:rPr>
        <w:t xml:space="preserve"> </w:t>
      </w:r>
      <w:r>
        <w:rPr>
          <w:rFonts w:ascii="Times New Roman"/>
          <w:b/>
          <w:i w:val="false"/>
          <w:color w:val="000000"/>
          <w:sz w:val="28"/>
        </w:rPr>
        <w:t>(карта)</w:t>
      </w:r>
    </w:p>
    <w:bookmarkEnd w:id="11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89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0"/>
                    <a:stretch>
                      <a:fillRect/>
                    </a:stretch>
                  </pic:blipFill>
                  <pic:spPr>
                    <a:xfrm>
                      <a:off x="0" y="0"/>
                      <a:ext cx="7810500" cy="589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2" w:id="120"/>
    <w:p>
      <w:pPr>
        <w:spacing w:after="0"/>
        <w:ind w:left="0"/>
        <w:jc w:val="both"/>
      </w:pPr>
      <w:r>
        <w:rPr>
          <w:rFonts w:ascii="Times New Roman"/>
          <w:b w:val="false"/>
          <w:i w:val="false"/>
          <w:color w:val="000000"/>
          <w:sz w:val="28"/>
        </w:rPr>
        <w:t xml:space="preserve">
      </w:t>
      </w:r>
      <w:r>
        <w:rPr>
          <w:rFonts w:ascii="Times New Roman"/>
          <w:b/>
          <w:i w:val="false"/>
          <w:color w:val="000000"/>
          <w:sz w:val="28"/>
        </w:rPr>
        <w:t>6.</w:t>
      </w:r>
      <w:r>
        <w:rPr>
          <w:rFonts w:ascii="Times New Roman"/>
          <w:b w:val="false"/>
          <w:i w:val="false"/>
          <w:color w:val="000000"/>
          <w:sz w:val="28"/>
        </w:rPr>
        <w:t xml:space="preserve"> </w:t>
      </w:r>
      <w:r>
        <w:rPr>
          <w:rFonts w:ascii="Times New Roman"/>
          <w:b/>
          <w:i w:val="false"/>
          <w:color w:val="000000"/>
          <w:sz w:val="28"/>
        </w:rPr>
        <w:t>Жайылым</w:t>
      </w:r>
      <w:r>
        <w:rPr>
          <w:rFonts w:ascii="Times New Roman"/>
          <w:b w:val="false"/>
          <w:i w:val="false"/>
          <w:color w:val="000000"/>
          <w:sz w:val="28"/>
        </w:rPr>
        <w:t xml:space="preserve"> </w:t>
      </w:r>
      <w:r>
        <w:rPr>
          <w:rFonts w:ascii="Times New Roman"/>
          <w:b/>
          <w:i w:val="false"/>
          <w:color w:val="000000"/>
          <w:sz w:val="28"/>
        </w:rPr>
        <w:t>пайдаланушылардың</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тұтыну</w:t>
      </w:r>
      <w:r>
        <w:rPr>
          <w:rFonts w:ascii="Times New Roman"/>
          <w:b w:val="false"/>
          <w:i w:val="false"/>
          <w:color w:val="000000"/>
          <w:sz w:val="28"/>
        </w:rPr>
        <w:t xml:space="preserve"> </w:t>
      </w:r>
      <w:r>
        <w:rPr>
          <w:rFonts w:ascii="Times New Roman"/>
          <w:b/>
          <w:i w:val="false"/>
          <w:color w:val="000000"/>
          <w:sz w:val="28"/>
        </w:rPr>
        <w:t>нормасына</w:t>
      </w:r>
      <w:r>
        <w:rPr>
          <w:rFonts w:ascii="Times New Roman"/>
          <w:b w:val="false"/>
          <w:i w:val="false"/>
          <w:color w:val="000000"/>
          <w:sz w:val="28"/>
        </w:rPr>
        <w:t xml:space="preserve"> </w:t>
      </w:r>
      <w:r>
        <w:rPr>
          <w:rFonts w:ascii="Times New Roman"/>
          <w:b/>
          <w:i w:val="false"/>
          <w:color w:val="000000"/>
          <w:sz w:val="28"/>
        </w:rPr>
        <w:t>сәйкес</w:t>
      </w:r>
      <w:r>
        <w:rPr>
          <w:rFonts w:ascii="Times New Roman"/>
          <w:b w:val="false"/>
          <w:i w:val="false"/>
          <w:color w:val="000000"/>
          <w:sz w:val="28"/>
        </w:rPr>
        <w:t xml:space="preserve"> </w:t>
      </w:r>
      <w:r>
        <w:rPr>
          <w:rFonts w:ascii="Times New Roman"/>
          <w:b/>
          <w:i w:val="false"/>
          <w:color w:val="000000"/>
          <w:sz w:val="28"/>
        </w:rPr>
        <w:t>жасалған</w:t>
      </w:r>
      <w:r>
        <w:rPr>
          <w:rFonts w:ascii="Times New Roman"/>
          <w:b w:val="false"/>
          <w:i w:val="false"/>
          <w:color w:val="000000"/>
          <w:sz w:val="28"/>
        </w:rPr>
        <w:t xml:space="preserve"> </w:t>
      </w:r>
      <w:r>
        <w:rPr>
          <w:rFonts w:ascii="Times New Roman"/>
          <w:b/>
          <w:i w:val="false"/>
          <w:color w:val="000000"/>
          <w:sz w:val="28"/>
        </w:rPr>
        <w:t>су</w:t>
      </w:r>
      <w:r>
        <w:rPr>
          <w:rFonts w:ascii="Times New Roman"/>
          <w:b w:val="false"/>
          <w:i w:val="false"/>
          <w:color w:val="000000"/>
          <w:sz w:val="28"/>
        </w:rPr>
        <w:t xml:space="preserve"> </w:t>
      </w:r>
      <w:r>
        <w:rPr>
          <w:rFonts w:ascii="Times New Roman"/>
          <w:b/>
          <w:i w:val="false"/>
          <w:color w:val="000000"/>
          <w:sz w:val="28"/>
        </w:rPr>
        <w:t>көздеріне</w:t>
      </w: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көлдерге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өзендерге</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тоғандарға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апандарға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суару</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суландыру</w:t>
      </w:r>
      <w:r>
        <w:rPr>
          <w:rFonts w:ascii="Times New Roman"/>
          <w:b w:val="false"/>
          <w:i w:val="false"/>
          <w:color w:val="000000"/>
          <w:sz w:val="28"/>
        </w:rPr>
        <w:t xml:space="preserve"> </w:t>
      </w:r>
      <w:r>
        <w:rPr>
          <w:rFonts w:ascii="Times New Roman"/>
          <w:b/>
          <w:i w:val="false"/>
          <w:color w:val="000000"/>
          <w:sz w:val="28"/>
        </w:rPr>
        <w:t>арналарына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құбырлы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шахта</w:t>
      </w:r>
      <w:r>
        <w:rPr>
          <w:rFonts w:ascii="Times New Roman"/>
          <w:b w:val="false"/>
          <w:i w:val="false"/>
          <w:color w:val="000000"/>
          <w:sz w:val="28"/>
        </w:rPr>
        <w:t xml:space="preserve"> </w:t>
      </w:r>
      <w:r>
        <w:rPr>
          <w:rFonts w:ascii="Times New Roman"/>
          <w:b/>
          <w:i w:val="false"/>
          <w:color w:val="000000"/>
          <w:sz w:val="28"/>
        </w:rPr>
        <w:t>құдықтарына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қол</w:t>
      </w:r>
      <w:r>
        <w:rPr>
          <w:rFonts w:ascii="Times New Roman"/>
          <w:b w:val="false"/>
          <w:i w:val="false"/>
          <w:color w:val="000000"/>
          <w:sz w:val="28"/>
        </w:rPr>
        <w:t xml:space="preserve"> </w:t>
      </w:r>
      <w:r>
        <w:rPr>
          <w:rFonts w:ascii="Times New Roman"/>
          <w:b/>
          <w:i w:val="false"/>
          <w:color w:val="000000"/>
          <w:sz w:val="28"/>
        </w:rPr>
        <w:t>жеткізу</w:t>
      </w:r>
      <w:r>
        <w:rPr>
          <w:rFonts w:ascii="Times New Roman"/>
          <w:b w:val="false"/>
          <w:i w:val="false"/>
          <w:color w:val="000000"/>
          <w:sz w:val="28"/>
        </w:rPr>
        <w:t xml:space="preserve"> </w:t>
      </w:r>
      <w:r>
        <w:rPr>
          <w:rFonts w:ascii="Times New Roman"/>
          <w:b/>
          <w:i w:val="false"/>
          <w:color w:val="000000"/>
          <w:sz w:val="28"/>
        </w:rPr>
        <w:t>схемасы</w:t>
      </w:r>
    </w:p>
    <w:bookmarkEnd w:id="12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02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1"/>
                    <a:stretch>
                      <a:fillRect/>
                    </a:stretch>
                  </pic:blipFill>
                  <pic:spPr>
                    <a:xfrm>
                      <a:off x="0" y="0"/>
                      <a:ext cx="7810500" cy="802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 Target="media/document_image_rId120.jpeg" Type="http://schemas.openxmlformats.org/officeDocument/2006/relationships/image" Id="rId120"/><Relationship Target="media/document_image_rId121.jpeg" Type="http://schemas.openxmlformats.org/officeDocument/2006/relationships/image" Id="rId12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