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be72de" w14:textId="4be72d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Әйтеке би ауданы бойынша 2025-2029 жылдарға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Ақтөбе облысы Әйтеке би аудандық мәслихатының 2025 жылғы 25 қыркүйектегі № 383 шешімі</w:t>
      </w:r>
    </w:p>
    <w:p>
      <w:pPr>
        <w:spacing w:after="0"/>
        <w:ind w:left="0"/>
        <w:jc w:val="both"/>
      </w:pPr>
      <w:bookmarkStart w:name="z2" w:id="0"/>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Заңының </w:t>
      </w:r>
      <w:r>
        <w:rPr>
          <w:rFonts w:ascii="Times New Roman"/>
          <w:b w:val="false"/>
          <w:i w:val="false"/>
          <w:color w:val="000000"/>
          <w:sz w:val="28"/>
        </w:rPr>
        <w:t>6-бабына</w:t>
      </w:r>
      <w:r>
        <w:rPr>
          <w:rFonts w:ascii="Times New Roman"/>
          <w:b w:val="false"/>
          <w:i w:val="false"/>
          <w:color w:val="000000"/>
          <w:sz w:val="28"/>
        </w:rPr>
        <w:t xml:space="preserve">, Қазақстан Республикасының Жер кодексінің 15-бабының </w:t>
      </w:r>
      <w:r>
        <w:rPr>
          <w:rFonts w:ascii="Times New Roman"/>
          <w:b w:val="false"/>
          <w:i w:val="false"/>
          <w:color w:val="000000"/>
          <w:sz w:val="28"/>
        </w:rPr>
        <w:t>1-тармағының</w:t>
      </w:r>
      <w:r>
        <w:rPr>
          <w:rFonts w:ascii="Times New Roman"/>
          <w:b w:val="false"/>
          <w:i w:val="false"/>
          <w:color w:val="000000"/>
          <w:sz w:val="28"/>
        </w:rPr>
        <w:t xml:space="preserve"> 2-1) тармақшасына және Қазақстан Республикасының "Жайылымдар туралы" Заңының </w:t>
      </w:r>
      <w:r>
        <w:rPr>
          <w:rFonts w:ascii="Times New Roman"/>
          <w:b w:val="false"/>
          <w:i w:val="false"/>
          <w:color w:val="000000"/>
          <w:sz w:val="28"/>
        </w:rPr>
        <w:t>8-бабына</w:t>
      </w:r>
      <w:r>
        <w:rPr>
          <w:rFonts w:ascii="Times New Roman"/>
          <w:b w:val="false"/>
          <w:i w:val="false"/>
          <w:color w:val="000000"/>
          <w:sz w:val="28"/>
        </w:rPr>
        <w:t xml:space="preserve"> сәйкес, Әйтеке би аудандық мәслихаты ШЕШІМ ҚАБЫЛДАДЫ:</w:t>
      </w:r>
    </w:p>
    <w:bookmarkEnd w:id="0"/>
    <w:bookmarkStart w:name="z3" w:id="1"/>
    <w:p>
      <w:pPr>
        <w:spacing w:after="0"/>
        <w:ind w:left="0"/>
        <w:jc w:val="both"/>
      </w:pPr>
      <w:r>
        <w:rPr>
          <w:rFonts w:ascii="Times New Roman"/>
          <w:b w:val="false"/>
          <w:i w:val="false"/>
          <w:color w:val="000000"/>
          <w:sz w:val="28"/>
        </w:rPr>
        <w:t>
      1. Бекітілсін:</w:t>
      </w:r>
    </w:p>
    <w:bookmarkEnd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1-қосымшасына</w:t>
      </w:r>
      <w:r>
        <w:rPr>
          <w:rFonts w:ascii="Times New Roman"/>
          <w:b w:val="false"/>
          <w:i w:val="false"/>
          <w:color w:val="000000"/>
          <w:sz w:val="28"/>
        </w:rPr>
        <w:t xml:space="preserve"> сәйкес, Ақкөл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2) осы шешімнің </w:t>
      </w:r>
      <w:r>
        <w:rPr>
          <w:rFonts w:ascii="Times New Roman"/>
          <w:b w:val="false"/>
          <w:i w:val="false"/>
          <w:color w:val="000000"/>
          <w:sz w:val="28"/>
        </w:rPr>
        <w:t>2-қосымшасына</w:t>
      </w:r>
      <w:r>
        <w:rPr>
          <w:rFonts w:ascii="Times New Roman"/>
          <w:b w:val="false"/>
          <w:i w:val="false"/>
          <w:color w:val="000000"/>
          <w:sz w:val="28"/>
        </w:rPr>
        <w:t xml:space="preserve"> сәйкес, Ақтасты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3) осы шешімнің </w:t>
      </w:r>
      <w:r>
        <w:rPr>
          <w:rFonts w:ascii="Times New Roman"/>
          <w:b w:val="false"/>
          <w:i w:val="false"/>
          <w:color w:val="000000"/>
          <w:sz w:val="28"/>
        </w:rPr>
        <w:t>3-қосымшасына</w:t>
      </w:r>
      <w:r>
        <w:rPr>
          <w:rFonts w:ascii="Times New Roman"/>
          <w:b w:val="false"/>
          <w:i w:val="false"/>
          <w:color w:val="000000"/>
          <w:sz w:val="28"/>
        </w:rPr>
        <w:t xml:space="preserve"> сәйкес, Аралтоғай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4) осы шешімнің </w:t>
      </w:r>
      <w:r>
        <w:rPr>
          <w:rFonts w:ascii="Times New Roman"/>
          <w:b w:val="false"/>
          <w:i w:val="false"/>
          <w:color w:val="000000"/>
          <w:sz w:val="28"/>
        </w:rPr>
        <w:t>4-қосымшасына</w:t>
      </w:r>
      <w:r>
        <w:rPr>
          <w:rFonts w:ascii="Times New Roman"/>
          <w:b w:val="false"/>
          <w:i w:val="false"/>
          <w:color w:val="000000"/>
          <w:sz w:val="28"/>
        </w:rPr>
        <w:t xml:space="preserve"> сәйкес, Тұмабұлақ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5) осы шешімнің </w:t>
      </w:r>
      <w:r>
        <w:rPr>
          <w:rFonts w:ascii="Times New Roman"/>
          <w:b w:val="false"/>
          <w:i w:val="false"/>
          <w:color w:val="000000"/>
          <w:sz w:val="28"/>
        </w:rPr>
        <w:t>5-қосымшасына</w:t>
      </w:r>
      <w:r>
        <w:rPr>
          <w:rFonts w:ascii="Times New Roman"/>
          <w:b w:val="false"/>
          <w:i w:val="false"/>
          <w:color w:val="000000"/>
          <w:sz w:val="28"/>
        </w:rPr>
        <w:t xml:space="preserve"> сәйкес, Әйке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6) осы шешімнің </w:t>
      </w:r>
      <w:r>
        <w:rPr>
          <w:rFonts w:ascii="Times New Roman"/>
          <w:b w:val="false"/>
          <w:i w:val="false"/>
          <w:color w:val="000000"/>
          <w:sz w:val="28"/>
        </w:rPr>
        <w:t>6-қосымшасына</w:t>
      </w:r>
      <w:r>
        <w:rPr>
          <w:rFonts w:ascii="Times New Roman"/>
          <w:b w:val="false"/>
          <w:i w:val="false"/>
          <w:color w:val="000000"/>
          <w:sz w:val="28"/>
        </w:rPr>
        <w:t xml:space="preserve"> сәйкес, Жабасақ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7) осы шешімнің </w:t>
      </w:r>
      <w:r>
        <w:rPr>
          <w:rFonts w:ascii="Times New Roman"/>
          <w:b w:val="false"/>
          <w:i w:val="false"/>
          <w:color w:val="000000"/>
          <w:sz w:val="28"/>
        </w:rPr>
        <w:t>7-қосымшасына</w:t>
      </w:r>
      <w:r>
        <w:rPr>
          <w:rFonts w:ascii="Times New Roman"/>
          <w:b w:val="false"/>
          <w:i w:val="false"/>
          <w:color w:val="000000"/>
          <w:sz w:val="28"/>
        </w:rPr>
        <w:t xml:space="preserve"> сәйкес, Жамбыл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8) осы шешімнің </w:t>
      </w:r>
      <w:r>
        <w:rPr>
          <w:rFonts w:ascii="Times New Roman"/>
          <w:b w:val="false"/>
          <w:i w:val="false"/>
          <w:color w:val="000000"/>
          <w:sz w:val="28"/>
        </w:rPr>
        <w:t>8-қосымшасына</w:t>
      </w:r>
      <w:r>
        <w:rPr>
          <w:rFonts w:ascii="Times New Roman"/>
          <w:b w:val="false"/>
          <w:i w:val="false"/>
          <w:color w:val="000000"/>
          <w:sz w:val="28"/>
        </w:rPr>
        <w:t xml:space="preserve"> сәйкес, Темірбек Жүргенов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9) осы шешімнің </w:t>
      </w:r>
      <w:r>
        <w:rPr>
          <w:rFonts w:ascii="Times New Roman"/>
          <w:b w:val="false"/>
          <w:i w:val="false"/>
          <w:color w:val="000000"/>
          <w:sz w:val="28"/>
        </w:rPr>
        <w:t>9-қосымшасына</w:t>
      </w:r>
      <w:r>
        <w:rPr>
          <w:rFonts w:ascii="Times New Roman"/>
          <w:b w:val="false"/>
          <w:i w:val="false"/>
          <w:color w:val="000000"/>
          <w:sz w:val="28"/>
        </w:rPr>
        <w:t xml:space="preserve"> сәйкес, Қайрақты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10) осы шешімнің </w:t>
      </w:r>
      <w:r>
        <w:rPr>
          <w:rFonts w:ascii="Times New Roman"/>
          <w:b w:val="false"/>
          <w:i w:val="false"/>
          <w:color w:val="000000"/>
          <w:sz w:val="28"/>
        </w:rPr>
        <w:t>10-қосымшасына</w:t>
      </w:r>
      <w:r>
        <w:rPr>
          <w:rFonts w:ascii="Times New Roman"/>
          <w:b w:val="false"/>
          <w:i w:val="false"/>
          <w:color w:val="000000"/>
          <w:sz w:val="28"/>
        </w:rPr>
        <w:t xml:space="preserve"> сәйкес, Қарабұтақ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11) осы шешімнің </w:t>
      </w:r>
      <w:r>
        <w:rPr>
          <w:rFonts w:ascii="Times New Roman"/>
          <w:b w:val="false"/>
          <w:i w:val="false"/>
          <w:color w:val="000000"/>
          <w:sz w:val="28"/>
        </w:rPr>
        <w:t>11-қосымшасына</w:t>
      </w:r>
      <w:r>
        <w:rPr>
          <w:rFonts w:ascii="Times New Roman"/>
          <w:b w:val="false"/>
          <w:i w:val="false"/>
          <w:color w:val="000000"/>
          <w:sz w:val="28"/>
        </w:rPr>
        <w:t xml:space="preserve"> сәйкес, Құмқұдық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12) осы шешімнің </w:t>
      </w:r>
      <w:r>
        <w:rPr>
          <w:rFonts w:ascii="Times New Roman"/>
          <w:b w:val="false"/>
          <w:i w:val="false"/>
          <w:color w:val="000000"/>
          <w:sz w:val="28"/>
        </w:rPr>
        <w:t>12-қосымшасына</w:t>
      </w:r>
      <w:r>
        <w:rPr>
          <w:rFonts w:ascii="Times New Roman"/>
          <w:b w:val="false"/>
          <w:i w:val="false"/>
          <w:color w:val="000000"/>
          <w:sz w:val="28"/>
        </w:rPr>
        <w:t xml:space="preserve"> сәйкес, Қызылжұлдыз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13) осы шешімнің </w:t>
      </w:r>
      <w:r>
        <w:rPr>
          <w:rFonts w:ascii="Times New Roman"/>
          <w:b w:val="false"/>
          <w:i w:val="false"/>
          <w:color w:val="000000"/>
          <w:sz w:val="28"/>
        </w:rPr>
        <w:t>13-қосымшасына</w:t>
      </w:r>
      <w:r>
        <w:rPr>
          <w:rFonts w:ascii="Times New Roman"/>
          <w:b w:val="false"/>
          <w:i w:val="false"/>
          <w:color w:val="000000"/>
          <w:sz w:val="28"/>
        </w:rPr>
        <w:t xml:space="preserve"> сәйкес, Сарат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14) осы шешімнің </w:t>
      </w:r>
      <w:r>
        <w:rPr>
          <w:rFonts w:ascii="Times New Roman"/>
          <w:b w:val="false"/>
          <w:i w:val="false"/>
          <w:color w:val="000000"/>
          <w:sz w:val="28"/>
        </w:rPr>
        <w:t>14-қосымшасына</w:t>
      </w:r>
      <w:r>
        <w:rPr>
          <w:rFonts w:ascii="Times New Roman"/>
          <w:b w:val="false"/>
          <w:i w:val="false"/>
          <w:color w:val="000000"/>
          <w:sz w:val="28"/>
        </w:rPr>
        <w:t xml:space="preserve"> сәйкес, Сұлукөл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15) осы шешімнің </w:t>
      </w:r>
      <w:r>
        <w:rPr>
          <w:rFonts w:ascii="Times New Roman"/>
          <w:b w:val="false"/>
          <w:i w:val="false"/>
          <w:color w:val="000000"/>
          <w:sz w:val="28"/>
        </w:rPr>
        <w:t>15-қосымшасына</w:t>
      </w:r>
      <w:r>
        <w:rPr>
          <w:rFonts w:ascii="Times New Roman"/>
          <w:b w:val="false"/>
          <w:i w:val="false"/>
          <w:color w:val="000000"/>
          <w:sz w:val="28"/>
        </w:rPr>
        <w:t xml:space="preserve"> сәйкес, Үшқатты ауылдық округі бойынша жайылымдарды басқару және оларды пайдалану жөніндегі жоспары;</w:t>
      </w:r>
    </w:p>
    <w:bookmarkStart w:name="z4"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Әйтеке би аудандық </w:t>
            </w:r>
          </w:p>
          <w:p>
            <w:pPr>
              <w:spacing w:after="20"/>
              <w:ind w:left="20"/>
              <w:jc w:val="both"/>
            </w:pPr>
          </w:p>
          <w:p>
            <w:pPr>
              <w:spacing w:after="20"/>
              <w:ind w:left="20"/>
              <w:jc w:val="both"/>
            </w:pPr>
            <w:r>
              <w:rPr>
                <w:rFonts w:ascii="Times New Roman"/>
                <w:b w:val="false"/>
                <w:i/>
                <w:color w:val="000000"/>
                <w:sz w:val="20"/>
              </w:rPr>
              <w:t xml:space="preserve">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Д. Сейлханов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25 қыркүйектегі № 383 </w:t>
            </w:r>
            <w:r>
              <w:br/>
            </w:r>
            <w:r>
              <w:rPr>
                <w:rFonts w:ascii="Times New Roman"/>
                <w:b w:val="false"/>
                <w:i w:val="false"/>
                <w:color w:val="000000"/>
                <w:sz w:val="20"/>
              </w:rPr>
              <w:t>шешіміне 1-қосымша</w:t>
            </w:r>
          </w:p>
        </w:tc>
      </w:tr>
    </w:tbl>
    <w:p>
      <w:pPr>
        <w:spacing w:after="0"/>
        <w:ind w:left="0"/>
        <w:jc w:val="left"/>
      </w:pPr>
      <w:r>
        <w:rPr>
          <w:rFonts w:ascii="Times New Roman"/>
          <w:b/>
          <w:i w:val="false"/>
          <w:color w:val="000000"/>
        </w:rPr>
        <w:t xml:space="preserve"> Ақкөл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1-кесте. Ақкөл ауылдық округінің жер санаттары бойынша жайылымдарды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141629</w:t>
            </w:r>
          </w:p>
        </w:tc>
      </w:tr>
    </w:tbl>
    <w:p>
      <w:pPr>
        <w:spacing w:after="0"/>
        <w:ind w:left="0"/>
        <w:jc w:val="both"/>
      </w:pPr>
      <w:r>
        <w:rPr>
          <w:rFonts w:ascii="Times New Roman"/>
          <w:b w:val="false"/>
          <w:i w:val="false"/>
          <w:color w:val="000000"/>
          <w:sz w:val="28"/>
        </w:rPr>
        <w:t>
      Әкімшілік-аумақтық бөлініс бойынша Ақкөл ауылдық округінде 1 ауылдық елді мекен бар. Ақкөл ауылдық округі аумағының жалпы ауданы 180005 гектар. Санаттар бойынша жерлер:ауыл шаруашылығы мақсатындағы жерлер - 113279 гектар; елді мекендердің жерлері – 28350 гектар болып бөлінеді. Ерекше қорғалатын табиғи аумақтардың, орман қорының, су қорының жерлері, қоры жоқ.</w:t>
      </w:r>
    </w:p>
    <w:p>
      <w:pPr>
        <w:spacing w:after="0"/>
        <w:ind w:left="0"/>
        <w:jc w:val="left"/>
      </w:pPr>
      <w:r>
        <w:rPr>
          <w:rFonts w:ascii="Times New Roman"/>
          <w:b/>
          <w:i w:val="false"/>
          <w:color w:val="000000"/>
        </w:rPr>
        <w:t xml:space="preserve"> 2-кесте. Елді мекеннің жайылымдарын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ауылдық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Ақкөл ауылдық округінің аумағында шалғайдағы, маусымдық, аридтік және екпе жайылымдар жоқ. Округте 34 шаруа қожалығы жұмыс істейді, оларға 72178 гектар жайылым бекітілген.</w:t>
      </w:r>
    </w:p>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"ТЕМІРБЕК"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|980564016582|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|040864019621|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"БОПАЙ"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|971064016595|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"ЖАЙСАҢ"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|181164013886|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"БАЛТАБЕК"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|050664026282|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"ҚАРАКЕСЕК"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|200664031678|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"ҚАЗЫБИ"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|971064016614|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"ӘСЕЛ"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|050764021631|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"ҚОНЫСБАЙ"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|070664027712|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"БАЙДАЛЫ"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|110864018586|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"АКЗИНЕТ"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|121164013736|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"НҰРЖІГІТ"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|170464030684|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|140964007008|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"ТҰРЛЫБАЙ"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|230864037025|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"ЖАЛҒАСБАЙ"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|151064012422|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"АЙМАХАН"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|211164013269|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|171264007368|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|201064026305|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|200664031658|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|210664028838|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02-024-038-297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"АМАНҚҰЛ"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|201064024428|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"НАҒАШЫБАЙ"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|230964016432|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"САЙМАҚАН"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|220864011802|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"КӘУСАР"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|211164015533|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|211164013319|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"ТҰЯҚБАЙ"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|121164012123|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"АҒАЙЫНДЫЛАР"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|211264029478|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"АЛДАБЕРГЕН"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|241164037867|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"МӘДИ"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|211264018006|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"АҚБОТА"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|230964022219|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"ШОБАН"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|230964009271|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К/ХҚ "КАЙРАТ-АГРО"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|210764032884|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"ЖАНТУАР"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|211164019447|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72,178</w:t>
            </w:r>
          </w:p>
        </w:tc>
      </w:tr>
    </w:tbl>
    <w:p>
      <w:pPr>
        <w:spacing w:after="0"/>
        <w:ind w:left="0"/>
        <w:jc w:val="both"/>
      </w:pPr>
      <w:r>
        <w:rPr>
          <w:rFonts w:ascii="Times New Roman"/>
          <w:b w:val="false"/>
          <w:i w:val="false"/>
          <w:color w:val="000000"/>
          <w:sz w:val="28"/>
        </w:rPr>
        <w:t xml:space="preserve">
      Ескерту: аббревиатуралардың транскрипциясы: ш / қ – шаруа қожалығы; </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мал-690; қой мен ешкі – 1381 және жылқы-45 бас.</w:t>
      </w:r>
    </w:p>
    <w:p>
      <w:pPr>
        <w:spacing w:after="0"/>
        <w:ind w:left="0"/>
        <w:jc w:val="both"/>
      </w:pPr>
      <w:r>
        <w:rPr>
          <w:rFonts w:ascii="Times New Roman"/>
          <w:b w:val="false"/>
          <w:i w:val="false"/>
          <w:color w:val="000000"/>
          <w:sz w:val="28"/>
        </w:rPr>
        <w:t>
      Ақкөл ауылында: ірі қара мал – 690; қой мен ешкі – 1381, жылқы-45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0,26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-35 кг; ұсақ мал -6,0 кг; жылқы – 39,0 кг; жайылым кезеңінде 240 күн: ірі қара мал -8400 кг; ұсақ мал -1440 кг; жылқы- 9360 кг мал азығы қажет. Өнімділігі 1080 кг/га және жайылымдық жемнің коректік коэффициенті 0,26 жем. Мал жаю жүктемесі: ІҚМ-7,8; ұсақ мал-1,3 және жылқы-бір басына 8,7 гектар.</w:t>
      </w:r>
    </w:p>
    <w:p>
      <w:pPr>
        <w:spacing w:after="0"/>
        <w:ind w:left="0"/>
        <w:jc w:val="left"/>
      </w:pPr>
      <w:r>
        <w:rPr>
          <w:rFonts w:ascii="Times New Roman"/>
          <w:b/>
          <w:i w:val="false"/>
          <w:color w:val="000000"/>
        </w:rPr>
        <w:t xml:space="preserve">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 үшін 7568 га қажет.</w:t>
      </w:r>
    </w:p>
    <w:p>
      <w:pPr>
        <w:spacing w:after="0"/>
        <w:ind w:left="0"/>
        <w:jc w:val="both"/>
      </w:pPr>
      <w:r>
        <w:rPr>
          <w:rFonts w:ascii="Times New Roman"/>
          <w:b w:val="false"/>
          <w:i w:val="false"/>
          <w:color w:val="000000"/>
          <w:sz w:val="28"/>
        </w:rPr>
        <w:t>
      Ірі қара мал – 690; қой мен ешкі - 1381 және жылқы – 45 бас Қоғамдық жайылымдарда жайылады, ауданы 27270 гектар, алыстағы жайылымдарда 0 Бас жайылады, ауданы 0 мың гектар.</w:t>
      </w:r>
    </w:p>
    <w:p>
      <w:pPr>
        <w:spacing w:after="0"/>
        <w:ind w:left="0"/>
        <w:jc w:val="both"/>
      </w:pPr>
      <w:r>
        <w:rPr>
          <w:rFonts w:ascii="Times New Roman"/>
          <w:b w:val="false"/>
          <w:i w:val="false"/>
          <w:color w:val="000000"/>
          <w:sz w:val="28"/>
        </w:rPr>
        <w:t>
      Ақкөл ауылдық округінің қоғамдық жайылым алаңы жайылымдық жемге деген қажеттілікті қамтамасыз етеді. Алайда Ақкөл елді мекенінде жайылым тапшылығы жоқ.</w:t>
      </w:r>
    </w:p>
    <w:p>
      <w:pPr>
        <w:spacing w:after="0"/>
        <w:ind w:left="0"/>
        <w:jc w:val="left"/>
      </w:pPr>
      <w:r>
        <w:rPr>
          <w:rFonts w:ascii="Times New Roman"/>
          <w:b/>
          <w:i w:val="false"/>
          <w:color w:val="000000"/>
        </w:rPr>
        <w:t xml:space="preserve"> 5-кесте.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Ақкөл (қаз. Ақкөл-Қазақстанның Ақтөбе облысы Әйтеке би ауданындағы ауыл. Ақкөл ауылдық округінің әкімшілік орталығы. Жүргенов ауданының орталығынан оңтүстікке қарай 120 км жерде орналасқан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Жайылымдарды геоботаникалық зерттеп-қарау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22, 17, 308, 25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Селеулі-бетегелі-әртүрлі шөптер және жусанды,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85%</w:t>
            </w:r>
          </w:p>
          <w:p>
            <w:pPr>
              <w:spacing w:after="20"/>
              <w:ind w:left="20"/>
              <w:jc w:val="both"/>
            </w:pPr>
            <w:r>
              <w:rPr>
                <w:rFonts w:ascii="Times New Roman"/>
                <w:b w:val="false"/>
                <w:i w:val="false"/>
                <w:color w:val="000000"/>
                <w:sz w:val="20"/>
              </w:rPr>
              <w:t>
Әртүр-лі шөптер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7,2</w:t>
            </w:r>
          </w:p>
          <w:p>
            <w:pPr>
              <w:spacing w:after="20"/>
              <w:ind w:left="20"/>
              <w:jc w:val="both"/>
            </w:pPr>
            <w:r>
              <w:rPr>
                <w:rFonts w:ascii="Times New Roman"/>
                <w:b w:val="false"/>
                <w:i w:val="false"/>
                <w:color w:val="000000"/>
                <w:sz w:val="20"/>
              </w:rPr>
              <w:t>
</w:t>
            </w:r>
            <w:r>
              <w:rPr>
                <w:rFonts w:ascii="Times New Roman"/>
                <w:b/>
                <w:i w:val="false"/>
                <w:color w:val="000000"/>
                <w:sz w:val="20"/>
              </w:rPr>
              <w:t>1872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196560</w:t>
            </w:r>
          </w:p>
          <w:p>
            <w:pPr>
              <w:spacing w:after="20"/>
              <w:ind w:left="20"/>
              <w:jc w:val="both"/>
            </w:pPr>
            <w:r>
              <w:rPr>
                <w:rFonts w:ascii="Times New Roman"/>
                <w:b w:val="false"/>
                <w:i w:val="false"/>
                <w:color w:val="000000"/>
                <w:sz w:val="20"/>
              </w:rPr>
              <w:t>
</w:t>
            </w:r>
            <w:r>
              <w:rPr>
                <w:rFonts w:ascii="Times New Roman"/>
                <w:b/>
                <w:i w:val="false"/>
                <w:color w:val="000000"/>
                <w:sz w:val="20"/>
              </w:rPr>
              <w:t>51106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Малдың</w:t>
            </w:r>
            <w:r>
              <w:rPr>
                <w:rFonts w:ascii="Times New Roman"/>
                <w:b w:val="false"/>
                <w:i w:val="false"/>
                <w:color w:val="000000"/>
                <w:sz w:val="20"/>
              </w:rPr>
              <w:t xml:space="preserve"> </w:t>
            </w:r>
            <w:r>
              <w:rPr>
                <w:rFonts w:ascii="Times New Roman"/>
                <w:b/>
                <w:i w:val="false"/>
                <w:color w:val="000000"/>
                <w:sz w:val="20"/>
              </w:rPr>
              <w:t>барлық</w:t>
            </w:r>
            <w:r>
              <w:rPr>
                <w:rFonts w:ascii="Times New Roman"/>
                <w:b w:val="false"/>
                <w:i w:val="false"/>
                <w:color w:val="000000"/>
                <w:sz w:val="20"/>
              </w:rPr>
              <w:t xml:space="preserve"> </w:t>
            </w:r>
            <w:r>
              <w:rPr>
                <w:rFonts w:ascii="Times New Roman"/>
                <w:b/>
                <w:i w:val="false"/>
                <w:color w:val="000000"/>
                <w:sz w:val="20"/>
              </w:rPr>
              <w:t>түрлері</w:t>
            </w:r>
          </w:p>
          <w:p>
            <w:pPr>
              <w:spacing w:after="20"/>
              <w:ind w:left="20"/>
              <w:jc w:val="both"/>
            </w:pPr>
            <w:r>
              <w:rPr>
                <w:rFonts w:ascii="Times New Roman"/>
                <w:b w:val="false"/>
                <w:i w:val="false"/>
                <w:color w:val="000000"/>
                <w:sz w:val="20"/>
              </w:rPr>
              <w:t>
</w:t>
            </w:r>
            <w:r>
              <w:rPr>
                <w:rFonts w:ascii="Times New Roman"/>
                <w:b/>
                <w:i w:val="false"/>
                <w:color w:val="000000"/>
                <w:sz w:val="20"/>
              </w:rPr>
              <w:t>учаскелерді</w:t>
            </w:r>
            <w:r>
              <w:rPr>
                <w:rFonts w:ascii="Times New Roman"/>
                <w:b w:val="false"/>
                <w:i w:val="false"/>
                <w:color w:val="000000"/>
                <w:sz w:val="20"/>
              </w:rPr>
              <w:t xml:space="preserve"> </w:t>
            </w:r>
            <w:r>
              <w:rPr>
                <w:rFonts w:ascii="Times New Roman"/>
                <w:b/>
                <w:i w:val="false"/>
                <w:color w:val="000000"/>
                <w:sz w:val="20"/>
              </w:rPr>
              <w:t>ауыстырып</w:t>
            </w:r>
            <w:r>
              <w:rPr>
                <w:rFonts w:ascii="Times New Roman"/>
                <w:b w:val="false"/>
                <w:i w:val="false"/>
                <w:color w:val="000000"/>
                <w:sz w:val="20"/>
              </w:rPr>
              <w:t xml:space="preserve"> </w:t>
            </w:r>
            <w:r>
              <w:rPr>
                <w:rFonts w:ascii="Times New Roman"/>
                <w:b/>
                <w:i w:val="false"/>
                <w:color w:val="000000"/>
                <w:sz w:val="20"/>
              </w:rPr>
              <w:t>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Ақкөл (қаз. Ақкөл -Қазақстанның Ақтөбе облысы Әйтеке би ауданындағы ауыл. Ақкөл ауылдық округінің әкімшілік орталығы Т. Жүргенов ауылдық округі орталығынан оңтүстікке қарай 100 км жерде орналасқан.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мәліметтер</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1 –кесте.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"ТЕМІРБЕК"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|980564016582|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|040864019621|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"БОПАЙ"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|971064016595|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"ЖАЙСАҢ"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|181164013886|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"БАЛТАБЕК"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|050664026282|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"ҚАРАКЕСЕК"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|200664031678|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"ҚАЗЫБИ"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|971064016614|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"ӘСЕЛ"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|050764021631|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"ҚОНЫСБАЙ"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|070664027712|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"БАЙДАЛЫ"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|110864018586|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"АКЗИНЕТ"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|121164013736|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"НҰРЖІГІТ"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|170464030684|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|140964007008|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"ТҰРЛЫБАЙ"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|230864037025|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"ЖАЛҒАСБАЙ"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|151064012422|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"АЙМАХАН"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|211164013269|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|171264007368|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|201064026305|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|200664031658|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|210664028838|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"АМАНҚҰЛ"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|201064024428|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"НАҒАШЫБАЙ"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|230964016432|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"САЙМАҚАН"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|220864011802|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"КӘУСАР"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|211164015533|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|211164013319|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"ТҰЯҚБАЙ"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|121164012123|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"АҒАЙЫНДЫЛАР"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|211264029478|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"АЛДАБЕРГЕН"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|241164037867|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"МӘДИ"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|211264018006|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"АҚБОТА"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|230964022219|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"ШОБАН"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|230964009271|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К/ХҚ "КАЙРАТ-АГРО"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|210764032884|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"ЖАНТУАР"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|211164019447|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САГЫНГАЛИЕВ ТАУПИХ ГАЛЛАМОВИЧ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ЖОЛДЫГАЛИ БАКЫТКЕРЕЕВИЧ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МАРАТ ОРМАНТАЕВИЧ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ЖУБАНИЯЗОВ ЖЕНИСБЕК БАБЕКЕЕВИЧ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 АЙНАБЕК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ТӨЛЕПБЕРГЕНОВ БЕКЖАН ҚУАНЫШБАЙҰЛЫ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УСЕРБАЕВ АЛМАТ КАЗИЕВИЧ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АЛМАГАНБЕТОВ АБАЙ АМАНГЕЛДІҰЛЫ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САТМАГАНБЕТОВ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ЕРДИЛДА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ИЖАНОВ ТАСБОЛАТ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АНАР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КУАНТАЙ МАКСОТОВИЧ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АЙСАТОЛЛАҰЛЫ ТАЛҒАТ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ЖАЛГАСБАЕВ МЭЛС ХАЛЕЛОВИЧ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УТАРБАЕВ ЕЛДОС АЙМАХАНОВИЧ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ТЕМИРАЛИЕВ БОЛАТ АРЫСТАНОВИЧ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УКСИКБАЕВ ДАРХАН САГИНДЫКОВИЧ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ӘМІРОВ ҚАЙСАР АЛМАСҰЛЫ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ТУЛЕБАЕВ ТАЛГАТ ИТЖЕМЕСОВИЧ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НАГМЕТОВ АМАНКУЛ АБСУЛТАНОВИЧ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СЫДИКОВАМАНКЕЛДЫ НАГАШЫБАЕИЧ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САГНБАЕВ АСЛАН КАНИЕВИЧ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ТЛЕУБЕРГЕНОВ САГИНДЫК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ТУРУМОВА АЙЖАН АППАЗОВНА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ӨТЕҒҮЛОВ МҰХАМЕДАМИН ЕРТАРҒЫНҰЛЫ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НУРЖАН АЛДАБЕРГЕНУЛЫ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ДАУЫЛБАЕВ АДИЛ АБДИЖАЛИЕВИЧ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ЖУКЕЕВА МУЛДИР БИСЕНБЕКОВНА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АҚЫЛБАЕВ НҰРСҰЛТАН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ДОШНИЯЗОВ ДАНАТ КОПАБАЙУЛЫ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БЕКТИБАЕВ ЕРЛАН САГИНГАЛИЕВИЧ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құрғақ</w:t>
      </w:r>
      <w:r>
        <w:rPr>
          <w:rFonts w:ascii="Times New Roman"/>
          <w:b w:val="false"/>
          <w:i w:val="false"/>
          <w:color w:val="000000"/>
          <w:sz w:val="28"/>
        </w:rPr>
        <w:t xml:space="preserve"> </w:t>
      </w:r>
      <w:r>
        <w:rPr>
          <w:rFonts w:ascii="Times New Roman"/>
          <w:b/>
          <w:i w:val="false"/>
          <w:color w:val="000000"/>
          <w:sz w:val="28"/>
        </w:rPr>
        <w:t>жайылымдарда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орман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қорлары</w:t>
      </w:r>
      <w:r>
        <w:rPr>
          <w:rFonts w:ascii="Times New Roman"/>
          <w:b w:val="false"/>
          <w:i w:val="false"/>
          <w:color w:val="000000"/>
          <w:sz w:val="28"/>
        </w:rPr>
        <w:t xml:space="preserve"> </w:t>
      </w:r>
      <w:r>
        <w:rPr>
          <w:rFonts w:ascii="Times New Roman"/>
          <w:b/>
          <w:i w:val="false"/>
          <w:color w:val="000000"/>
          <w:sz w:val="28"/>
        </w:rPr>
        <w:t>жерлерінде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ерекше</w:t>
      </w:r>
      <w:r>
        <w:rPr>
          <w:rFonts w:ascii="Times New Roman"/>
          <w:b w:val="false"/>
          <w:i w:val="false"/>
          <w:color w:val="000000"/>
          <w:sz w:val="28"/>
        </w:rPr>
        <w:t xml:space="preserve"> </w:t>
      </w:r>
      <w:r>
        <w:rPr>
          <w:rFonts w:ascii="Times New Roman"/>
          <w:b/>
          <w:i w:val="false"/>
          <w:color w:val="000000"/>
          <w:sz w:val="28"/>
        </w:rPr>
        <w:t>қорғалатын</w:t>
      </w:r>
      <w:r>
        <w:rPr>
          <w:rFonts w:ascii="Times New Roman"/>
          <w:b w:val="false"/>
          <w:i w:val="false"/>
          <w:color w:val="000000"/>
          <w:sz w:val="28"/>
        </w:rPr>
        <w:t xml:space="preserve"> </w:t>
      </w:r>
      <w:r>
        <w:rPr>
          <w:rFonts w:ascii="Times New Roman"/>
          <w:b/>
          <w:i w:val="false"/>
          <w:color w:val="000000"/>
          <w:sz w:val="28"/>
        </w:rPr>
        <w:t>табиғи</w:t>
      </w:r>
      <w:r>
        <w:rPr>
          <w:rFonts w:ascii="Times New Roman"/>
          <w:b w:val="false"/>
          <w:i w:val="false"/>
          <w:color w:val="000000"/>
          <w:sz w:val="28"/>
        </w:rPr>
        <w:t xml:space="preserve"> </w:t>
      </w:r>
      <w:r>
        <w:rPr>
          <w:rFonts w:ascii="Times New Roman"/>
          <w:b/>
          <w:i w:val="false"/>
          <w:color w:val="000000"/>
          <w:sz w:val="28"/>
        </w:rPr>
        <w:t>аумақтарда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жаюдың</w:t>
      </w:r>
      <w:r>
        <w:rPr>
          <w:rFonts w:ascii="Times New Roman"/>
          <w:b w:val="false"/>
          <w:i w:val="false"/>
          <w:color w:val="000000"/>
          <w:sz w:val="28"/>
        </w:rPr>
        <w:t xml:space="preserve"> </w:t>
      </w:r>
      <w:r>
        <w:rPr>
          <w:rFonts w:ascii="Times New Roman"/>
          <w:b/>
          <w:i w:val="false"/>
          <w:color w:val="000000"/>
          <w:sz w:val="28"/>
        </w:rPr>
        <w:t>ерекшеліктері</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деректер</w:t>
      </w:r>
      <w:r>
        <w:rPr>
          <w:rFonts w:ascii="Times New Roman"/>
          <w:b/>
          <w:i w:val="false"/>
          <w:color w:val="000000"/>
          <w:sz w:val="28"/>
        </w:rPr>
        <w:t>.</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алаңдарын</w:t>
      </w:r>
      <w:r>
        <w:rPr>
          <w:rFonts w:ascii="Times New Roman"/>
          <w:b w:val="false"/>
          <w:i w:val="false"/>
          <w:color w:val="000000"/>
          <w:sz w:val="28"/>
        </w:rPr>
        <w:t xml:space="preserve"> </w:t>
      </w:r>
      <w:r>
        <w:rPr>
          <w:rFonts w:ascii="Times New Roman"/>
          <w:b/>
          <w:i w:val="false"/>
          <w:color w:val="000000"/>
          <w:sz w:val="28"/>
        </w:rPr>
        <w:t>жекелеген</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учаскелерге</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w:t>
      </w:r>
      <w:r>
        <w:rPr>
          <w:rFonts w:ascii="Times New Roman"/>
          <w:b w:val="false"/>
          <w:i w:val="false"/>
          <w:color w:val="000000"/>
          <w:sz w:val="28"/>
        </w:rPr>
        <w:t xml:space="preserve"> </w:t>
      </w:r>
      <w:r>
        <w:rPr>
          <w:rFonts w:ascii="Times New Roman"/>
          <w:b/>
          <w:i w:val="false"/>
          <w:color w:val="000000"/>
          <w:sz w:val="28"/>
        </w:rPr>
        <w:t>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w:t>
      </w:r>
      <w:r>
        <w:rPr>
          <w:rFonts w:ascii="Times New Roman"/>
          <w:b/>
          <w:i w:val="false"/>
          <w:color w:val="000000"/>
          <w:sz w:val="28"/>
        </w:rPr>
        <w:t>(</w:t>
      </w:r>
      <w:r>
        <w:rPr>
          <w:rFonts w:ascii="Times New Roman"/>
          <w:b/>
          <w:i w:val="false"/>
          <w:color w:val="000000"/>
          <w:sz w:val="28"/>
        </w:rPr>
        <w:t>сәуір-маусым</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күнді</w:t>
      </w:r>
      <w:r>
        <w:rPr>
          <w:rFonts w:ascii="Times New Roman"/>
          <w:b w:val="false"/>
          <w:i w:val="false"/>
          <w:color w:val="000000"/>
          <w:sz w:val="28"/>
        </w:rPr>
        <w:t xml:space="preserve">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w:t>
      </w:r>
      <w:r>
        <w:rPr>
          <w:rFonts w:ascii="Times New Roman"/>
          <w:b/>
          <w:i w:val="false"/>
          <w:color w:val="000000"/>
          <w:sz w:val="28"/>
        </w:rPr>
        <w:t>(</w:t>
      </w:r>
      <w:r>
        <w:rPr>
          <w:rFonts w:ascii="Times New Roman"/>
          <w:b/>
          <w:i w:val="false"/>
          <w:color w:val="000000"/>
          <w:sz w:val="28"/>
        </w:rPr>
        <w:t>маусым-қыркүйек</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жусан-жарма түрімен ұсынылған. Жайылымның ұзақтығы </w:t>
      </w:r>
      <w:r>
        <w:rPr>
          <w:rFonts w:ascii="Times New Roman"/>
          <w:b/>
          <w:i w:val="false"/>
          <w:color w:val="000000"/>
          <w:sz w:val="28"/>
        </w:rPr>
        <w:t>(</w:t>
      </w:r>
      <w:r>
        <w:rPr>
          <w:rFonts w:ascii="Times New Roman"/>
          <w:b/>
          <w:i w:val="false"/>
          <w:color w:val="000000"/>
          <w:sz w:val="28"/>
        </w:rPr>
        <w:t>қыркүйек-қараша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бұта-солянка түрімен ұсынылған.Жайылымның ұзақтығы </w:t>
      </w:r>
      <w:r>
        <w:rPr>
          <w:rFonts w:ascii="Times New Roman"/>
          <w:b/>
          <w:i w:val="false"/>
          <w:color w:val="000000"/>
          <w:sz w:val="28"/>
        </w:rPr>
        <w:t>(</w:t>
      </w:r>
      <w:r>
        <w:rPr>
          <w:rFonts w:ascii="Times New Roman"/>
          <w:b/>
          <w:i w:val="false"/>
          <w:color w:val="000000"/>
          <w:sz w:val="28"/>
        </w:rPr>
        <w:t>қараша-желтоқсан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30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тәуліктік</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тұтынуы</w:t>
      </w:r>
      <w:r>
        <w:rPr>
          <w:rFonts w:ascii="Times New Roman"/>
          <w:b/>
          <w:i w:val="false"/>
          <w:color w:val="000000"/>
          <w:sz w:val="28"/>
        </w:rPr>
        <w:t>:</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округке</w:t>
      </w:r>
      <w:r>
        <w:rPr>
          <w:rFonts w:ascii="Times New Roman"/>
          <w:b w:val="false"/>
          <w:i w:val="false"/>
          <w:color w:val="000000"/>
          <w:sz w:val="28"/>
        </w:rPr>
        <w:t xml:space="preserve"> </w:t>
      </w:r>
      <w:r>
        <w:rPr>
          <w:rFonts w:ascii="Times New Roman"/>
          <w:b/>
          <w:i w:val="false"/>
          <w:color w:val="000000"/>
          <w:sz w:val="28"/>
        </w:rPr>
        <w:t>кіретін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жобалық</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онда</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басы</w:t>
      </w:r>
      <w:r>
        <w:rPr>
          <w:rFonts w:ascii="Times New Roman"/>
          <w:b w:val="false"/>
          <w:i w:val="false"/>
          <w:color w:val="000000"/>
          <w:sz w:val="28"/>
        </w:rPr>
        <w:t xml:space="preserve"> </w:t>
      </w:r>
      <w:r>
        <w:rPr>
          <w:rFonts w:ascii="Times New Roman"/>
          <w:b/>
          <w:i w:val="false"/>
          <w:color w:val="000000"/>
          <w:sz w:val="28"/>
        </w:rPr>
        <w:t>үшін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округтің</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мекендері</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көрсетіледі</w:t>
      </w:r>
      <w:r>
        <w:rPr>
          <w:rFonts w:ascii="Times New Roman"/>
          <w:b/>
          <w:i w:val="false"/>
          <w:color w:val="000000"/>
          <w:sz w:val="28"/>
        </w:rPr>
        <w:t>.</w:t>
      </w:r>
    </w:p>
    <w:p>
      <w:pPr>
        <w:spacing w:after="0"/>
        <w:ind w:left="0"/>
        <w:jc w:val="both"/>
      </w:pPr>
      <w:r>
        <w:rPr>
          <w:rFonts w:ascii="Times New Roman"/>
          <w:b w:val="false"/>
          <w:i w:val="false"/>
          <w:color w:val="000000"/>
          <w:sz w:val="28"/>
        </w:rPr>
        <w:t>
      Ақкөл ауылдық округінің қоғамдық жайылым алаңы жайылымдық жемге деген қажеттілікті қамтамасыз етеді. Алайда Ақкөл елді мекенінде жайылым тапшылығы жоқ.</w:t>
      </w:r>
    </w:p>
    <w:bookmarkStart w:name="z5" w:id="3"/>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Құқық</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құжаттар</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санаттары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учаскелерінің</w:t>
      </w:r>
      <w:r>
        <w:rPr>
          <w:rFonts w:ascii="Times New Roman"/>
          <w:b w:val="false"/>
          <w:i w:val="false"/>
          <w:color w:val="000000"/>
          <w:sz w:val="28"/>
        </w:rPr>
        <w:t xml:space="preserve"> </w:t>
      </w:r>
      <w:r>
        <w:rPr>
          <w:rFonts w:ascii="Times New Roman"/>
          <w:b/>
          <w:i w:val="false"/>
          <w:color w:val="000000"/>
          <w:sz w:val="28"/>
        </w:rPr>
        <w:t>меншік</w:t>
      </w:r>
      <w:r>
        <w:rPr>
          <w:rFonts w:ascii="Times New Roman"/>
          <w:b w:val="false"/>
          <w:i w:val="false"/>
          <w:color w:val="000000"/>
          <w:sz w:val="28"/>
        </w:rPr>
        <w:t xml:space="preserve"> </w:t>
      </w:r>
      <w:r>
        <w:rPr>
          <w:rFonts w:ascii="Times New Roman"/>
          <w:b/>
          <w:i w:val="false"/>
          <w:color w:val="000000"/>
          <w:sz w:val="28"/>
        </w:rPr>
        <w:t>иелері</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пайдаланушылар</w:t>
      </w:r>
      <w:r>
        <w:rPr>
          <w:rFonts w:ascii="Times New Roman"/>
          <w:b w:val="false"/>
          <w:i w:val="false"/>
          <w:color w:val="000000"/>
          <w:sz w:val="28"/>
        </w:rPr>
        <w:t xml:space="preserve"> </w:t>
      </w:r>
      <w:r>
        <w:rPr>
          <w:rFonts w:ascii="Times New Roman"/>
          <w:b/>
          <w:i w:val="false"/>
          <w:color w:val="000000"/>
          <w:sz w:val="28"/>
        </w:rPr>
        <w:t>бөлінісінде</w:t>
      </w:r>
      <w:r>
        <w:rPr>
          <w:rFonts w:ascii="Times New Roman"/>
          <w:b w:val="false"/>
          <w:i w:val="false"/>
          <w:color w:val="000000"/>
          <w:sz w:val="28"/>
        </w:rPr>
        <w:t xml:space="preserve"> </w:t>
      </w:r>
      <w:r>
        <w:rPr>
          <w:rFonts w:ascii="Times New Roman"/>
          <w:b/>
          <w:i w:val="false"/>
          <w:color w:val="000000"/>
          <w:sz w:val="28"/>
        </w:rPr>
        <w:t>Ақкөл</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округі</w:t>
      </w:r>
      <w:r>
        <w:rPr>
          <w:rFonts w:ascii="Times New Roman"/>
          <w:b w:val="false"/>
          <w:i w:val="false"/>
          <w:color w:val="000000"/>
          <w:sz w:val="28"/>
        </w:rPr>
        <w:t xml:space="preserve"> </w:t>
      </w:r>
      <w:r>
        <w:rPr>
          <w:rFonts w:ascii="Times New Roman"/>
          <w:b/>
          <w:i w:val="false"/>
          <w:color w:val="000000"/>
          <w:sz w:val="28"/>
        </w:rPr>
        <w:t>аумағында</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орналасу</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 w:id="4"/>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шекаралары</w:t>
      </w:r>
      <w:r>
        <w:rPr>
          <w:rFonts w:ascii="Times New Roman"/>
          <w:b w:val="false"/>
          <w:i w:val="false"/>
          <w:color w:val="000000"/>
          <w:sz w:val="28"/>
        </w:rPr>
        <w:t xml:space="preserve"> </w:t>
      </w:r>
      <w:r>
        <w:rPr>
          <w:rFonts w:ascii="Times New Roman"/>
          <w:b/>
          <w:i w:val="false"/>
          <w:color w:val="000000"/>
          <w:sz w:val="28"/>
        </w:rPr>
        <w:t>мен</w:t>
      </w:r>
      <w:r>
        <w:rPr>
          <w:rFonts w:ascii="Times New Roman"/>
          <w:b w:val="false"/>
          <w:i w:val="false"/>
          <w:color w:val="000000"/>
          <w:sz w:val="28"/>
        </w:rPr>
        <w:t xml:space="preserve"> </w:t>
      </w:r>
      <w:r>
        <w:rPr>
          <w:rFonts w:ascii="Times New Roman"/>
          <w:b/>
          <w:i w:val="false"/>
          <w:color w:val="000000"/>
          <w:sz w:val="28"/>
        </w:rPr>
        <w:t>алаңдары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 w:id="5"/>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көрсетілген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r>
    </w:tbl>
    <w:p>
      <w:pPr>
        <w:spacing w:after="0"/>
        <w:ind w:left="0"/>
        <w:jc w:val="both"/>
      </w:pPr>
      <w:r>
        <w:rPr>
          <w:rFonts w:ascii="Times New Roman"/>
          <w:b w:val="false"/>
          <w:i w:val="false"/>
          <w:color w:val="000000"/>
          <w:sz w:val="28"/>
        </w:rPr>
        <w:t>
      ескерту: 1 ,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 w:id="6"/>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трассаларын</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инфрақұрылымның</w:t>
      </w:r>
      <w:r>
        <w:rPr>
          <w:rFonts w:ascii="Times New Roman"/>
          <w:b w:val="false"/>
          <w:i w:val="false"/>
          <w:color w:val="000000"/>
          <w:sz w:val="28"/>
        </w:rPr>
        <w:t xml:space="preserve"> </w:t>
      </w:r>
      <w:r>
        <w:rPr>
          <w:rFonts w:ascii="Times New Roman"/>
          <w:b/>
          <w:i w:val="false"/>
          <w:color w:val="000000"/>
          <w:sz w:val="28"/>
        </w:rPr>
        <w:t>өзге</w:t>
      </w:r>
      <w:r>
        <w:rPr>
          <w:rFonts w:ascii="Times New Roman"/>
          <w:b w:val="false"/>
          <w:i w:val="false"/>
          <w:color w:val="000000"/>
          <w:sz w:val="28"/>
        </w:rPr>
        <w:t xml:space="preserve"> </w:t>
      </w:r>
      <w:r>
        <w:rPr>
          <w:rFonts w:ascii="Times New Roman"/>
          <w:b/>
          <w:i w:val="false"/>
          <w:color w:val="000000"/>
          <w:sz w:val="28"/>
        </w:rPr>
        <w:t>де</w:t>
      </w:r>
      <w:r>
        <w:rPr>
          <w:rFonts w:ascii="Times New Roman"/>
          <w:b w:val="false"/>
          <w:i w:val="false"/>
          <w:color w:val="000000"/>
          <w:sz w:val="28"/>
        </w:rPr>
        <w:t xml:space="preserve"> </w:t>
      </w:r>
      <w:r>
        <w:rPr>
          <w:rFonts w:ascii="Times New Roman"/>
          <w:b/>
          <w:i w:val="false"/>
          <w:color w:val="000000"/>
          <w:sz w:val="28"/>
        </w:rPr>
        <w:t>объектілерін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сондай-ақ</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w:t>
      </w:r>
      <w:r>
        <w:rPr>
          <w:rFonts w:ascii="Times New Roman"/>
          <w:b w:val="false"/>
          <w:i w:val="false"/>
          <w:color w:val="000000"/>
          <w:sz w:val="28"/>
        </w:rPr>
        <w:t xml:space="preserve"> </w:t>
      </w:r>
      <w:r>
        <w:rPr>
          <w:rFonts w:ascii="Times New Roman"/>
          <w:b/>
          <w:i w:val="false"/>
          <w:color w:val="000000"/>
          <w:sz w:val="28"/>
        </w:rPr>
        <w:t>объектілері</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қорымдарының</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жері</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 w:id="7"/>
    <w:p>
      <w:pPr>
        <w:spacing w:after="0"/>
        <w:ind w:left="0"/>
        <w:jc w:val="both"/>
      </w:pP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пайдаланушыларға</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пайдалануға</w:t>
      </w:r>
      <w:r>
        <w:rPr>
          <w:rFonts w:ascii="Times New Roman"/>
          <w:b w:val="false"/>
          <w:i w:val="false"/>
          <w:color w:val="000000"/>
          <w:sz w:val="28"/>
        </w:rPr>
        <w:t xml:space="preserve"> </w:t>
      </w:r>
      <w:r>
        <w:rPr>
          <w:rFonts w:ascii="Times New Roman"/>
          <w:b/>
          <w:i w:val="false"/>
          <w:color w:val="000000"/>
          <w:sz w:val="28"/>
        </w:rPr>
        <w:t>берілуі</w:t>
      </w:r>
      <w:r>
        <w:rPr>
          <w:rFonts w:ascii="Times New Roman"/>
          <w:b w:val="false"/>
          <w:i w:val="false"/>
          <w:color w:val="000000"/>
          <w:sz w:val="28"/>
        </w:rPr>
        <w:t xml:space="preserve"> </w:t>
      </w:r>
      <w:r>
        <w:rPr>
          <w:rFonts w:ascii="Times New Roman"/>
          <w:b/>
          <w:i w:val="false"/>
          <w:color w:val="000000"/>
          <w:sz w:val="28"/>
        </w:rPr>
        <w:t>мүмкін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 w:id="8"/>
    <w:p>
      <w:pPr>
        <w:spacing w:after="0"/>
        <w:ind w:left="0"/>
        <w:jc w:val="both"/>
      </w:pP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пайдаланушылардың</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w:t>
      </w:r>
      <w:r>
        <w:rPr>
          <w:rFonts w:ascii="Times New Roman"/>
          <w:b w:val="false"/>
          <w:i w:val="false"/>
          <w:color w:val="000000"/>
          <w:sz w:val="28"/>
        </w:rPr>
        <w:t xml:space="preserve"> </w:t>
      </w:r>
      <w:r>
        <w:rPr>
          <w:rFonts w:ascii="Times New Roman"/>
          <w:b/>
          <w:i w:val="false"/>
          <w:color w:val="000000"/>
          <w:sz w:val="28"/>
        </w:rPr>
        <w:t>нормасына</w:t>
      </w:r>
      <w:r>
        <w:rPr>
          <w:rFonts w:ascii="Times New Roman"/>
          <w:b w:val="false"/>
          <w:i w:val="false"/>
          <w:color w:val="000000"/>
          <w:sz w:val="28"/>
        </w:rPr>
        <w:t xml:space="preserve"> </w:t>
      </w:r>
      <w:r>
        <w:rPr>
          <w:rFonts w:ascii="Times New Roman"/>
          <w:b/>
          <w:i w:val="false"/>
          <w:color w:val="000000"/>
          <w:sz w:val="28"/>
        </w:rPr>
        <w:t>сәйкес</w:t>
      </w:r>
      <w:r>
        <w:rPr>
          <w:rFonts w:ascii="Times New Roman"/>
          <w:b w:val="false"/>
          <w:i w:val="false"/>
          <w:color w:val="000000"/>
          <w:sz w:val="28"/>
        </w:rPr>
        <w:t xml:space="preserve"> </w:t>
      </w:r>
      <w:r>
        <w:rPr>
          <w:rFonts w:ascii="Times New Roman"/>
          <w:b/>
          <w:i w:val="false"/>
          <w:color w:val="000000"/>
          <w:sz w:val="28"/>
        </w:rPr>
        <w:t>жасалған</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көздеріне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көлдерге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өзендерге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тоғандарға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апандарға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суару</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суландыру</w:t>
      </w:r>
      <w:r>
        <w:rPr>
          <w:rFonts w:ascii="Times New Roman"/>
          <w:b w:val="false"/>
          <w:i w:val="false"/>
          <w:color w:val="000000"/>
          <w:sz w:val="28"/>
        </w:rPr>
        <w:t xml:space="preserve"> </w:t>
      </w:r>
      <w:r>
        <w:rPr>
          <w:rFonts w:ascii="Times New Roman"/>
          <w:b/>
          <w:i w:val="false"/>
          <w:color w:val="000000"/>
          <w:sz w:val="28"/>
        </w:rPr>
        <w:t>арналарына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құбырлы</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шахта</w:t>
      </w:r>
      <w:r>
        <w:rPr>
          <w:rFonts w:ascii="Times New Roman"/>
          <w:b w:val="false"/>
          <w:i w:val="false"/>
          <w:color w:val="000000"/>
          <w:sz w:val="28"/>
        </w:rPr>
        <w:t xml:space="preserve"> </w:t>
      </w:r>
      <w:r>
        <w:rPr>
          <w:rFonts w:ascii="Times New Roman"/>
          <w:b/>
          <w:i w:val="false"/>
          <w:color w:val="000000"/>
          <w:sz w:val="28"/>
        </w:rPr>
        <w:t>құдықтарына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қол</w:t>
      </w:r>
      <w:r>
        <w:rPr>
          <w:rFonts w:ascii="Times New Roman"/>
          <w:b w:val="false"/>
          <w:i w:val="false"/>
          <w:color w:val="000000"/>
          <w:sz w:val="28"/>
        </w:rPr>
        <w:t xml:space="preserve"> </w:t>
      </w:r>
      <w:r>
        <w:rPr>
          <w:rFonts w:ascii="Times New Roman"/>
          <w:b/>
          <w:i w:val="false"/>
          <w:color w:val="000000"/>
          <w:sz w:val="28"/>
        </w:rPr>
        <w:t>жеткізу</w:t>
      </w:r>
      <w:r>
        <w:rPr>
          <w:rFonts w:ascii="Times New Roman"/>
          <w:b w:val="false"/>
          <w:i w:val="false"/>
          <w:color w:val="000000"/>
          <w:sz w:val="28"/>
        </w:rPr>
        <w:t xml:space="preserve"> </w:t>
      </w:r>
      <w:r>
        <w:rPr>
          <w:rFonts w:ascii="Times New Roman"/>
          <w:b/>
          <w:i w:val="false"/>
          <w:color w:val="000000"/>
          <w:sz w:val="28"/>
        </w:rPr>
        <w:t>схемасы</w:t>
      </w:r>
    </w:p>
    <w:bookmarkEnd w:id="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 w:id="9"/>
    <w:p>
      <w:pPr>
        <w:spacing w:after="0"/>
        <w:ind w:left="0"/>
        <w:jc w:val="both"/>
      </w:pP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жанында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жайылымдарында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 w:id="10"/>
    <w:p>
      <w:pPr>
        <w:spacing w:after="0"/>
        <w:ind w:left="0"/>
        <w:jc w:val="both"/>
      </w:pP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Ауылда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маңында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жайылымдарға</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25 қыркүйектегі № 383 </w:t>
            </w:r>
            <w:r>
              <w:br/>
            </w:r>
            <w:r>
              <w:rPr>
                <w:rFonts w:ascii="Times New Roman"/>
                <w:b w:val="false"/>
                <w:i w:val="false"/>
                <w:color w:val="000000"/>
                <w:sz w:val="20"/>
              </w:rPr>
              <w:t>шешіміне 2-қосымша</w:t>
            </w:r>
          </w:p>
        </w:tc>
      </w:tr>
    </w:tbl>
    <w:p>
      <w:pPr>
        <w:spacing w:after="0"/>
        <w:ind w:left="0"/>
        <w:jc w:val="left"/>
      </w:pPr>
      <w:r>
        <w:rPr>
          <w:rFonts w:ascii="Times New Roman"/>
          <w:b/>
          <w:i w:val="false"/>
          <w:color w:val="000000"/>
        </w:rPr>
        <w:t xml:space="preserve"> Ақтасты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Ақтасты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1-кесте. Ақтасты ауылдық округінің жер санаттары бойынша жайылымдарды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159127</w:t>
            </w:r>
          </w:p>
        </w:tc>
      </w:tr>
    </w:tbl>
    <w:p>
      <w:pPr>
        <w:spacing w:after="0"/>
        <w:ind w:left="0"/>
        <w:jc w:val="both"/>
      </w:pPr>
      <w:r>
        <w:rPr>
          <w:rFonts w:ascii="Times New Roman"/>
          <w:b w:val="false"/>
          <w:i w:val="false"/>
          <w:color w:val="000000"/>
          <w:sz w:val="28"/>
        </w:rPr>
        <w:t>
      Әкімшілік-аумақтық бөлініс бойынша Ақтасты ауылдық округінде 2 ауылдық елді мекен бар. Ақтасты ауылдық округі аумағының жалпы ауданы 402162 гектар. Санаттар бойынша жерлер:ауыл шаруашылығы мақсатындағы жерлер - 99579 гектар; елді мекендердің жерлері – 57136 гектар болып бөлінеді. Ерекше қорғалатын табиғи аумақтардың, орман қорының, су қорының жерлері, қоры жоқ.</w:t>
      </w:r>
    </w:p>
    <w:p>
      <w:pPr>
        <w:spacing w:after="0"/>
        <w:ind w:left="0"/>
        <w:jc w:val="left"/>
      </w:pPr>
      <w:r>
        <w:rPr>
          <w:rFonts w:ascii="Times New Roman"/>
          <w:b/>
          <w:i w:val="false"/>
          <w:color w:val="000000"/>
        </w:rPr>
        <w:t xml:space="preserve"> 2-кесте. Елді мекеннің жайылымдарын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 ауылдық округ</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Ақтасты ауылдық округінің аумағында шалғайдағы, маусымдық, аридтік және екпе жайылымдар жоқ. Округте 19 шаруа қожалығы жұмыс істейді, оларға 57413 гектар жайылым бекітілген.</w:t>
      </w:r>
    </w:p>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"Orekee"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111264006884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"Темірлан"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050164029714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02-024-017079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170364010903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"Шыңғыс"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080564008038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02-024-013-075</w:t>
            </w:r>
          </w:p>
          <w:p>
            <w:pPr>
              <w:spacing w:after="20"/>
              <w:ind w:left="20"/>
              <w:jc w:val="both"/>
            </w:pPr>
            <w:r>
              <w:rPr>
                <w:rFonts w:ascii="Times New Roman"/>
                <w:b w:val="false"/>
                <w:i w:val="false"/>
                <w:color w:val="000000"/>
                <w:sz w:val="20"/>
              </w:rPr>
              <w:t>
02-024-013-076</w:t>
            </w:r>
          </w:p>
          <w:p>
            <w:pPr>
              <w:spacing w:after="20"/>
              <w:ind w:left="20"/>
              <w:jc w:val="both"/>
            </w:pPr>
            <w:r>
              <w:rPr>
                <w:rFonts w:ascii="Times New Roman"/>
                <w:b w:val="false"/>
                <w:i w:val="false"/>
                <w:color w:val="000000"/>
                <w:sz w:val="20"/>
              </w:rPr>
              <w:t>
02-024-013-066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"Сәуле"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150464013105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02-024-021-083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140164021321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02024017143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"Арыстан"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210164026328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150564015155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02-024-011-029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080964007561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02-024-011-030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"Толы-Дән"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120164005603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02-024-011-003</w:t>
            </w:r>
          </w:p>
          <w:p>
            <w:pPr>
              <w:spacing w:after="20"/>
              <w:ind w:left="20"/>
              <w:jc w:val="both"/>
            </w:pPr>
            <w:r>
              <w:rPr>
                <w:rFonts w:ascii="Times New Roman"/>
                <w:b w:val="false"/>
                <w:i w:val="false"/>
                <w:color w:val="000000"/>
                <w:sz w:val="20"/>
              </w:rPr>
              <w:t>
02-024-011-032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"Әлімхан"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160364010783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02-024-011-031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"Мирас"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210664025685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140364010571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02-024-011-030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210664021980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"Томирис"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220964036217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02-024-011-032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"Боранбай"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97116401514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02-024-011-004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"Мақсат"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180564020058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02-024-011-006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"Толыбай-Агро"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211164013270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"Бейбіт"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050164030564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02-024-011-004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57,413</w:t>
            </w:r>
          </w:p>
        </w:tc>
      </w:tr>
    </w:tbl>
    <w:p>
      <w:pPr>
        <w:spacing w:after="0"/>
        <w:ind w:left="0"/>
        <w:jc w:val="both"/>
      </w:pPr>
      <w:r>
        <w:rPr>
          <w:rFonts w:ascii="Times New Roman"/>
          <w:b w:val="false"/>
          <w:i w:val="false"/>
          <w:color w:val="000000"/>
          <w:sz w:val="28"/>
        </w:rPr>
        <w:t xml:space="preserve">
      Ескерту: аббревиатуралардың транскрипциясы: ш / қ – шаруа қожалығы; </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мал-1241; қой мен ешкі – 2157 және жылқы-482 бас. Ақтасты ауылында: ірі қара мал – 625; қой мен ешкі – 1013, жылқы-299 бас.</w:t>
      </w:r>
    </w:p>
    <w:p>
      <w:pPr>
        <w:spacing w:after="0"/>
        <w:ind w:left="0"/>
        <w:jc w:val="both"/>
      </w:pPr>
      <w:r>
        <w:rPr>
          <w:rFonts w:ascii="Times New Roman"/>
          <w:b w:val="false"/>
          <w:i w:val="false"/>
          <w:color w:val="000000"/>
          <w:sz w:val="28"/>
        </w:rPr>
        <w:t>
      Толыбай ауылында: ірі қара мал – 616; қой мен ешкі – 1144, жылқы-183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0,26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-35 кг; ұсақ мал -6,0 кг; жылқы – 39,0 кг; жайылым кезеңінде 240 күн: ірі қара мал -8400 кг; ұсақ мал -1440 кг; жылқы- 9360 кг мал азығы қажет. Өнімділігі 1080 кг/га және жайылымдық жемнің коректік коэффициенті 0,26 жем. Мал жаю жүктемесі: ІҚМ-7,8; ұсақ мал-1,3 және жылқы-бір басына 8,7 гектар.</w:t>
      </w:r>
    </w:p>
    <w:p>
      <w:pPr>
        <w:spacing w:after="0"/>
        <w:ind w:left="0"/>
        <w:jc w:val="left"/>
      </w:pPr>
      <w:r>
        <w:rPr>
          <w:rFonts w:ascii="Times New Roman"/>
          <w:b/>
          <w:i w:val="false"/>
          <w:color w:val="000000"/>
        </w:rPr>
        <w:t xml:space="preserve">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 ауылдық округі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 үшін 16677 га қажет.</w:t>
      </w:r>
    </w:p>
    <w:p>
      <w:pPr>
        <w:spacing w:after="0"/>
        <w:ind w:left="0"/>
        <w:jc w:val="both"/>
      </w:pPr>
      <w:r>
        <w:rPr>
          <w:rFonts w:ascii="Times New Roman"/>
          <w:b w:val="false"/>
          <w:i w:val="false"/>
          <w:color w:val="000000"/>
          <w:sz w:val="28"/>
        </w:rPr>
        <w:t>
      Ірі қара мал – 1241; қой мен ешкі - 2157 және жылқы – 482 бас Қоғамдық жайылымдарда жайылады, ауданы 56589 гектар, алыстағы жайылымдарда 0 Бас жайылады, ауданы 0 мың гектар.</w:t>
      </w:r>
    </w:p>
    <w:p>
      <w:pPr>
        <w:spacing w:after="0"/>
        <w:ind w:left="0"/>
        <w:jc w:val="both"/>
      </w:pPr>
      <w:r>
        <w:rPr>
          <w:rFonts w:ascii="Times New Roman"/>
          <w:b w:val="false"/>
          <w:i w:val="false"/>
          <w:color w:val="000000"/>
          <w:sz w:val="28"/>
        </w:rPr>
        <w:t>
      Ақтасты ауылдық округінің қоғамдық жайылым алаңы жайылымдық жемге деген қажеттілікті қамтамасыз етеді. Алайда қтасты елді мекенінде жайылым тапшылығы жоқ.</w:t>
      </w:r>
    </w:p>
    <w:p>
      <w:pPr>
        <w:spacing w:after="0"/>
        <w:ind w:left="0"/>
        <w:jc w:val="left"/>
      </w:pPr>
      <w:r>
        <w:rPr>
          <w:rFonts w:ascii="Times New Roman"/>
          <w:b/>
          <w:i w:val="false"/>
          <w:color w:val="000000"/>
        </w:rPr>
        <w:t xml:space="preserve"> 5-кесте.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Ақтасты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Жайылымдарды геоботаникалық зерттеп-қарау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308, 13, 144, 20, 22, 28, 156, 148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 немесе жусанды жайылымдар сортаң немесе дәнді-шабындық шабындықтар мен жайылымдарда жусан немесе жусан жайылымдары басым сод-жусан-жусан шөлді дала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 немесе жусанды жайылымдар – 30%</w:t>
            </w:r>
          </w:p>
          <w:p>
            <w:pPr>
              <w:spacing w:after="20"/>
              <w:ind w:left="20"/>
              <w:jc w:val="both"/>
            </w:pPr>
            <w:r>
              <w:rPr>
                <w:rFonts w:ascii="Times New Roman"/>
                <w:b w:val="false"/>
                <w:i w:val="false"/>
                <w:color w:val="000000"/>
                <w:sz w:val="20"/>
              </w:rPr>
              <w:t>
Әртүрлі шөптер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r>
    </w:tbl>
    <w:p>
      <w:pPr>
        <w:spacing w:after="0"/>
        <w:ind w:left="0"/>
        <w:jc w:val="both"/>
      </w:pPr>
      <w:r>
        <w:rPr>
          <w:rFonts w:ascii="Times New Roman"/>
          <w:b w:val="false"/>
          <w:i w:val="false"/>
          <w:color w:val="000000"/>
          <w:sz w:val="28"/>
        </w:rPr>
        <w:t>
      Кесетенің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1872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407520</w:t>
            </w:r>
          </w:p>
          <w:p>
            <w:pPr>
              <w:spacing w:after="20"/>
              <w:ind w:left="20"/>
              <w:jc w:val="both"/>
            </w:pPr>
            <w:r>
              <w:rPr>
                <w:rFonts w:ascii="Times New Roman"/>
                <w:b w:val="false"/>
                <w:i w:val="false"/>
                <w:color w:val="000000"/>
                <w:sz w:val="20"/>
              </w:rPr>
              <w:t>
105955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мәліметтері</w:t>
      </w:r>
    </w:p>
    <w:p>
      <w:pPr>
        <w:spacing w:after="0"/>
        <w:ind w:left="0"/>
        <w:jc w:val="both"/>
      </w:pPr>
      <w:r>
        <w:rPr>
          <w:rFonts w:ascii="Times New Roman"/>
          <w:b w:val="false"/>
          <w:i w:val="false"/>
          <w:color w:val="000000"/>
          <w:sz w:val="28"/>
        </w:rPr>
        <w:t>
      Географиялық орналасуы Ақтасты (қаз. Ақтасты-Қазақстанның Ақтөбе облысы Әйтеке би ауданындағы ауыл. Ақтасты ауылдық округінің әкімшілік орталығы Т. Жүргенов ауылдық округі орталығынан оңтүстікке қарай 96 км жерде орналасқан.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Ақтасты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мәліметтер</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Ақтасты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1 –кесте.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"Orekee"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111264006884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"Темірлан"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050164029714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170364010903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"Шыңғыс"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080564008038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"Сәуле"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150464013105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"Арыстан"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210164026328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150564015155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080964007561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"Толы-Дән"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120164005603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"Әлімхан"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160364010783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"Мирас"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210664025685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140364010571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210664021980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"Томирис"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220964036217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"Боранбай"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97116401514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"Мақсат"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180564020058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"Толыбай-Агро"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211164013270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"Бейбіт"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050164030564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"Қызылбай"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950126350930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Ахметбаева Жайнагул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Ахметбаева Жайнагул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Баймуратов Тағыберген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Жолмұрат Орынбай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Савлеев Бисембай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Жаркынов Бериккали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Жусипкалиев Асылбек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Алматов Медет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Диханбаева Гульнар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Самат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Идирисов Асылхан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Инербаев Ғалымжан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Куанышбаев Сенбай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Кульниязов 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Сапаолв Аманжол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Танатарова Тыныштық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Тлеумаганбетов Токтар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Қызылбай Роллан Темірұлы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құрғақ</w:t>
      </w:r>
      <w:r>
        <w:rPr>
          <w:rFonts w:ascii="Times New Roman"/>
          <w:b w:val="false"/>
          <w:i w:val="false"/>
          <w:color w:val="000000"/>
          <w:sz w:val="28"/>
        </w:rPr>
        <w:t xml:space="preserve"> </w:t>
      </w:r>
      <w:r>
        <w:rPr>
          <w:rFonts w:ascii="Times New Roman"/>
          <w:b/>
          <w:i w:val="false"/>
          <w:color w:val="000000"/>
          <w:sz w:val="28"/>
        </w:rPr>
        <w:t>жайылымдарда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орман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қорлары</w:t>
      </w:r>
      <w:r>
        <w:rPr>
          <w:rFonts w:ascii="Times New Roman"/>
          <w:b w:val="false"/>
          <w:i w:val="false"/>
          <w:color w:val="000000"/>
          <w:sz w:val="28"/>
        </w:rPr>
        <w:t xml:space="preserve"> </w:t>
      </w:r>
      <w:r>
        <w:rPr>
          <w:rFonts w:ascii="Times New Roman"/>
          <w:b/>
          <w:i w:val="false"/>
          <w:color w:val="000000"/>
          <w:sz w:val="28"/>
        </w:rPr>
        <w:t>жерлерінде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ерекше</w:t>
      </w:r>
      <w:r>
        <w:rPr>
          <w:rFonts w:ascii="Times New Roman"/>
          <w:b w:val="false"/>
          <w:i w:val="false"/>
          <w:color w:val="000000"/>
          <w:sz w:val="28"/>
        </w:rPr>
        <w:t xml:space="preserve"> </w:t>
      </w:r>
      <w:r>
        <w:rPr>
          <w:rFonts w:ascii="Times New Roman"/>
          <w:b/>
          <w:i w:val="false"/>
          <w:color w:val="000000"/>
          <w:sz w:val="28"/>
        </w:rPr>
        <w:t>қорғалатын</w:t>
      </w:r>
      <w:r>
        <w:rPr>
          <w:rFonts w:ascii="Times New Roman"/>
          <w:b w:val="false"/>
          <w:i w:val="false"/>
          <w:color w:val="000000"/>
          <w:sz w:val="28"/>
        </w:rPr>
        <w:t xml:space="preserve"> </w:t>
      </w:r>
      <w:r>
        <w:rPr>
          <w:rFonts w:ascii="Times New Roman"/>
          <w:b/>
          <w:i w:val="false"/>
          <w:color w:val="000000"/>
          <w:sz w:val="28"/>
        </w:rPr>
        <w:t>табиғи</w:t>
      </w:r>
      <w:r>
        <w:rPr>
          <w:rFonts w:ascii="Times New Roman"/>
          <w:b w:val="false"/>
          <w:i w:val="false"/>
          <w:color w:val="000000"/>
          <w:sz w:val="28"/>
        </w:rPr>
        <w:t xml:space="preserve"> </w:t>
      </w:r>
      <w:r>
        <w:rPr>
          <w:rFonts w:ascii="Times New Roman"/>
          <w:b/>
          <w:i w:val="false"/>
          <w:color w:val="000000"/>
          <w:sz w:val="28"/>
        </w:rPr>
        <w:t>аумақтарда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жаюдың</w:t>
      </w:r>
      <w:r>
        <w:rPr>
          <w:rFonts w:ascii="Times New Roman"/>
          <w:b w:val="false"/>
          <w:i w:val="false"/>
          <w:color w:val="000000"/>
          <w:sz w:val="28"/>
        </w:rPr>
        <w:t xml:space="preserve"> </w:t>
      </w:r>
      <w:r>
        <w:rPr>
          <w:rFonts w:ascii="Times New Roman"/>
          <w:b/>
          <w:i w:val="false"/>
          <w:color w:val="000000"/>
          <w:sz w:val="28"/>
        </w:rPr>
        <w:t>ерекшеліктері</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Ақтасты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алаңдарын</w:t>
      </w:r>
      <w:r>
        <w:rPr>
          <w:rFonts w:ascii="Times New Roman"/>
          <w:b w:val="false"/>
          <w:i w:val="false"/>
          <w:color w:val="000000"/>
          <w:sz w:val="28"/>
        </w:rPr>
        <w:t xml:space="preserve"> </w:t>
      </w:r>
      <w:r>
        <w:rPr>
          <w:rFonts w:ascii="Times New Roman"/>
          <w:b/>
          <w:i w:val="false"/>
          <w:color w:val="000000"/>
          <w:sz w:val="28"/>
        </w:rPr>
        <w:t>жекелеген</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учаскелерге</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w:t>
      </w:r>
      <w:r>
        <w:rPr>
          <w:rFonts w:ascii="Times New Roman"/>
          <w:b w:val="false"/>
          <w:i w:val="false"/>
          <w:color w:val="000000"/>
          <w:sz w:val="28"/>
        </w:rPr>
        <w:t xml:space="preserve"> </w:t>
      </w:r>
      <w:r>
        <w:rPr>
          <w:rFonts w:ascii="Times New Roman"/>
          <w:b/>
          <w:i w:val="false"/>
          <w:color w:val="000000"/>
          <w:sz w:val="28"/>
        </w:rPr>
        <w:t>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w:t>
      </w:r>
      <w:r>
        <w:rPr>
          <w:rFonts w:ascii="Times New Roman"/>
          <w:b/>
          <w:i w:val="false"/>
          <w:color w:val="000000"/>
          <w:sz w:val="28"/>
        </w:rPr>
        <w:t>(</w:t>
      </w:r>
      <w:r>
        <w:rPr>
          <w:rFonts w:ascii="Times New Roman"/>
          <w:b/>
          <w:i w:val="false"/>
          <w:color w:val="000000"/>
          <w:sz w:val="28"/>
        </w:rPr>
        <w:t>сәуір-маусым</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күнді</w:t>
      </w:r>
      <w:r>
        <w:rPr>
          <w:rFonts w:ascii="Times New Roman"/>
          <w:b w:val="false"/>
          <w:i w:val="false"/>
          <w:color w:val="000000"/>
          <w:sz w:val="28"/>
        </w:rPr>
        <w:t xml:space="preserve"> құрайды. </w:t>
      </w:r>
      <w:r>
        <w:rPr>
          <w:rFonts w:ascii="Times New Roman"/>
          <w:b/>
          <w:i w:val="false"/>
          <w:color w:val="000000"/>
          <w:sz w:val="28"/>
        </w:rPr>
        <w:t>Жазғы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w:t>
      </w:r>
      <w:r>
        <w:rPr>
          <w:rFonts w:ascii="Times New Roman"/>
          <w:b/>
          <w:i w:val="false"/>
          <w:color w:val="000000"/>
          <w:sz w:val="28"/>
        </w:rPr>
        <w:t>(</w:t>
      </w:r>
      <w:r>
        <w:rPr>
          <w:rFonts w:ascii="Times New Roman"/>
          <w:b/>
          <w:i w:val="false"/>
          <w:color w:val="000000"/>
          <w:sz w:val="28"/>
        </w:rPr>
        <w:t>маусым-қыркүйек</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жусан-жарма түрімен ұсынылған. Жайылымның ұзақтығы </w:t>
      </w:r>
      <w:r>
        <w:rPr>
          <w:rFonts w:ascii="Times New Roman"/>
          <w:b/>
          <w:i w:val="false"/>
          <w:color w:val="000000"/>
          <w:sz w:val="28"/>
        </w:rPr>
        <w:t>(</w:t>
      </w:r>
      <w:r>
        <w:rPr>
          <w:rFonts w:ascii="Times New Roman"/>
          <w:b/>
          <w:i w:val="false"/>
          <w:color w:val="000000"/>
          <w:sz w:val="28"/>
        </w:rPr>
        <w:t>қыркүйек-қараша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бұта-солянка түрімен ұсынылған.Жайылымның ұзақтығы </w:t>
      </w:r>
      <w:r>
        <w:rPr>
          <w:rFonts w:ascii="Times New Roman"/>
          <w:b/>
          <w:i w:val="false"/>
          <w:color w:val="000000"/>
          <w:sz w:val="28"/>
        </w:rPr>
        <w:t>(</w:t>
      </w:r>
      <w:r>
        <w:rPr>
          <w:rFonts w:ascii="Times New Roman"/>
          <w:b/>
          <w:i w:val="false"/>
          <w:color w:val="000000"/>
          <w:sz w:val="28"/>
        </w:rPr>
        <w:t>қараша-желтоқсан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30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тәуліктік</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тұтынуы</w:t>
      </w:r>
      <w:r>
        <w:rPr>
          <w:rFonts w:ascii="Times New Roman"/>
          <w:b/>
          <w:i w:val="false"/>
          <w:color w:val="000000"/>
          <w:sz w:val="28"/>
        </w:rPr>
        <w:t>:</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округке</w:t>
      </w:r>
      <w:r>
        <w:rPr>
          <w:rFonts w:ascii="Times New Roman"/>
          <w:b w:val="false"/>
          <w:i w:val="false"/>
          <w:color w:val="000000"/>
          <w:sz w:val="28"/>
        </w:rPr>
        <w:t xml:space="preserve"> </w:t>
      </w:r>
      <w:r>
        <w:rPr>
          <w:rFonts w:ascii="Times New Roman"/>
          <w:b/>
          <w:i w:val="false"/>
          <w:color w:val="000000"/>
          <w:sz w:val="28"/>
        </w:rPr>
        <w:t>кіретін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жобалық</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онда</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басы</w:t>
      </w:r>
      <w:r>
        <w:rPr>
          <w:rFonts w:ascii="Times New Roman"/>
          <w:b w:val="false"/>
          <w:i w:val="false"/>
          <w:color w:val="000000"/>
          <w:sz w:val="28"/>
        </w:rPr>
        <w:t xml:space="preserve"> </w:t>
      </w:r>
      <w:r>
        <w:rPr>
          <w:rFonts w:ascii="Times New Roman"/>
          <w:b/>
          <w:i w:val="false"/>
          <w:color w:val="000000"/>
          <w:sz w:val="28"/>
        </w:rPr>
        <w:t>үшін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округтің</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мекендері</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көрсетіледі</w:t>
      </w:r>
      <w:r>
        <w:rPr>
          <w:rFonts w:ascii="Times New Roman"/>
          <w:b/>
          <w:i w:val="false"/>
          <w:color w:val="000000"/>
          <w:sz w:val="28"/>
        </w:rPr>
        <w:t>.</w:t>
      </w:r>
      <w:r>
        <w:rPr>
          <w:rFonts w:ascii="Times New Roman"/>
          <w:b w:val="false"/>
          <w:i w:val="false"/>
          <w:color w:val="000000"/>
          <w:sz w:val="28"/>
        </w:rPr>
        <w:t xml:space="preserve"> Ақтасты ауылдық округінің қоғамдық жайылым алаңы жайылымдық жемге деген қажеттілікті қамтамасыз етеді. Алайда Ақтасты елді мекенінде жайылым тапшылығы жоқ.</w:t>
      </w:r>
    </w:p>
    <w:bookmarkStart w:name="z13" w:id="11"/>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Құқық</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құжаттар</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санаттары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учаскелерінің</w:t>
      </w:r>
      <w:r>
        <w:rPr>
          <w:rFonts w:ascii="Times New Roman"/>
          <w:b w:val="false"/>
          <w:i w:val="false"/>
          <w:color w:val="000000"/>
          <w:sz w:val="28"/>
        </w:rPr>
        <w:t xml:space="preserve"> </w:t>
      </w:r>
      <w:r>
        <w:rPr>
          <w:rFonts w:ascii="Times New Roman"/>
          <w:b/>
          <w:i w:val="false"/>
          <w:color w:val="000000"/>
          <w:sz w:val="28"/>
        </w:rPr>
        <w:t>меншік</w:t>
      </w:r>
      <w:r>
        <w:rPr>
          <w:rFonts w:ascii="Times New Roman"/>
          <w:b w:val="false"/>
          <w:i w:val="false"/>
          <w:color w:val="000000"/>
          <w:sz w:val="28"/>
        </w:rPr>
        <w:t xml:space="preserve"> </w:t>
      </w:r>
      <w:r>
        <w:rPr>
          <w:rFonts w:ascii="Times New Roman"/>
          <w:b/>
          <w:i w:val="false"/>
          <w:color w:val="000000"/>
          <w:sz w:val="28"/>
        </w:rPr>
        <w:t>иелері</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пайдаланушылар</w:t>
      </w:r>
      <w:r>
        <w:rPr>
          <w:rFonts w:ascii="Times New Roman"/>
          <w:b w:val="false"/>
          <w:i w:val="false"/>
          <w:color w:val="000000"/>
          <w:sz w:val="28"/>
        </w:rPr>
        <w:t xml:space="preserve"> </w:t>
      </w:r>
      <w:r>
        <w:rPr>
          <w:rFonts w:ascii="Times New Roman"/>
          <w:b/>
          <w:i w:val="false"/>
          <w:color w:val="000000"/>
          <w:sz w:val="28"/>
        </w:rPr>
        <w:t>бөлінісінде</w:t>
      </w:r>
      <w:r>
        <w:rPr>
          <w:rFonts w:ascii="Times New Roman"/>
          <w:b w:val="false"/>
          <w:i w:val="false"/>
          <w:color w:val="000000"/>
          <w:sz w:val="28"/>
        </w:rPr>
        <w:t xml:space="preserve"> </w:t>
      </w:r>
      <w:r>
        <w:rPr>
          <w:rFonts w:ascii="Times New Roman"/>
          <w:b/>
          <w:i w:val="false"/>
          <w:color w:val="000000"/>
          <w:sz w:val="28"/>
        </w:rPr>
        <w:t>Ақтасты</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округі</w:t>
      </w:r>
      <w:r>
        <w:rPr>
          <w:rFonts w:ascii="Times New Roman"/>
          <w:b w:val="false"/>
          <w:i w:val="false"/>
          <w:color w:val="000000"/>
          <w:sz w:val="28"/>
        </w:rPr>
        <w:t xml:space="preserve"> </w:t>
      </w:r>
      <w:r>
        <w:rPr>
          <w:rFonts w:ascii="Times New Roman"/>
          <w:b/>
          <w:i w:val="false"/>
          <w:color w:val="000000"/>
          <w:sz w:val="28"/>
        </w:rPr>
        <w:t>аумағында</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орналасу</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 w:id="12"/>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шекаралары</w:t>
      </w:r>
      <w:r>
        <w:rPr>
          <w:rFonts w:ascii="Times New Roman"/>
          <w:b w:val="false"/>
          <w:i w:val="false"/>
          <w:color w:val="000000"/>
          <w:sz w:val="28"/>
        </w:rPr>
        <w:t xml:space="preserve"> </w:t>
      </w:r>
      <w:r>
        <w:rPr>
          <w:rFonts w:ascii="Times New Roman"/>
          <w:b/>
          <w:i w:val="false"/>
          <w:color w:val="000000"/>
          <w:sz w:val="28"/>
        </w:rPr>
        <w:t>мен</w:t>
      </w:r>
      <w:r>
        <w:rPr>
          <w:rFonts w:ascii="Times New Roman"/>
          <w:b w:val="false"/>
          <w:i w:val="false"/>
          <w:color w:val="000000"/>
          <w:sz w:val="28"/>
        </w:rPr>
        <w:t xml:space="preserve"> </w:t>
      </w:r>
      <w:r>
        <w:rPr>
          <w:rFonts w:ascii="Times New Roman"/>
          <w:b/>
          <w:i w:val="false"/>
          <w:color w:val="000000"/>
          <w:sz w:val="28"/>
        </w:rPr>
        <w:t>алаңдары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 w:id="13"/>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көрсетілген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r>
    </w:tbl>
    <w:p>
      <w:pPr>
        <w:spacing w:after="0"/>
        <w:ind w:left="0"/>
        <w:jc w:val="both"/>
      </w:pPr>
      <w:r>
        <w:rPr>
          <w:rFonts w:ascii="Times New Roman"/>
          <w:b w:val="false"/>
          <w:i w:val="false"/>
          <w:color w:val="000000"/>
          <w:sz w:val="28"/>
        </w:rPr>
        <w:t>
      ескерту: 1 ,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14"/>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трассаларын</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инфрақұрылымның</w:t>
      </w:r>
      <w:r>
        <w:rPr>
          <w:rFonts w:ascii="Times New Roman"/>
          <w:b w:val="false"/>
          <w:i w:val="false"/>
          <w:color w:val="000000"/>
          <w:sz w:val="28"/>
        </w:rPr>
        <w:t xml:space="preserve"> </w:t>
      </w:r>
      <w:r>
        <w:rPr>
          <w:rFonts w:ascii="Times New Roman"/>
          <w:b/>
          <w:i w:val="false"/>
          <w:color w:val="000000"/>
          <w:sz w:val="28"/>
        </w:rPr>
        <w:t>өзге</w:t>
      </w:r>
      <w:r>
        <w:rPr>
          <w:rFonts w:ascii="Times New Roman"/>
          <w:b w:val="false"/>
          <w:i w:val="false"/>
          <w:color w:val="000000"/>
          <w:sz w:val="28"/>
        </w:rPr>
        <w:t xml:space="preserve"> </w:t>
      </w:r>
      <w:r>
        <w:rPr>
          <w:rFonts w:ascii="Times New Roman"/>
          <w:b/>
          <w:i w:val="false"/>
          <w:color w:val="000000"/>
          <w:sz w:val="28"/>
        </w:rPr>
        <w:t>де</w:t>
      </w:r>
      <w:r>
        <w:rPr>
          <w:rFonts w:ascii="Times New Roman"/>
          <w:b w:val="false"/>
          <w:i w:val="false"/>
          <w:color w:val="000000"/>
          <w:sz w:val="28"/>
        </w:rPr>
        <w:t xml:space="preserve"> </w:t>
      </w:r>
      <w:r>
        <w:rPr>
          <w:rFonts w:ascii="Times New Roman"/>
          <w:b/>
          <w:i w:val="false"/>
          <w:color w:val="000000"/>
          <w:sz w:val="28"/>
        </w:rPr>
        <w:t>объектілерін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сондай-ақ</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w:t>
      </w:r>
      <w:r>
        <w:rPr>
          <w:rFonts w:ascii="Times New Roman"/>
          <w:b w:val="false"/>
          <w:i w:val="false"/>
          <w:color w:val="000000"/>
          <w:sz w:val="28"/>
        </w:rPr>
        <w:t xml:space="preserve"> </w:t>
      </w:r>
      <w:r>
        <w:rPr>
          <w:rFonts w:ascii="Times New Roman"/>
          <w:b/>
          <w:i w:val="false"/>
          <w:color w:val="000000"/>
          <w:sz w:val="28"/>
        </w:rPr>
        <w:t>объектілері</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қорымдарының</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жері</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 w:id="15"/>
    <w:p>
      <w:pPr>
        <w:spacing w:after="0"/>
        <w:ind w:left="0"/>
        <w:jc w:val="both"/>
      </w:pP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пайдаланушыларға</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пайдалануға</w:t>
      </w:r>
      <w:r>
        <w:rPr>
          <w:rFonts w:ascii="Times New Roman"/>
          <w:b w:val="false"/>
          <w:i w:val="false"/>
          <w:color w:val="000000"/>
          <w:sz w:val="28"/>
        </w:rPr>
        <w:t xml:space="preserve"> </w:t>
      </w:r>
      <w:r>
        <w:rPr>
          <w:rFonts w:ascii="Times New Roman"/>
          <w:b/>
          <w:i w:val="false"/>
          <w:color w:val="000000"/>
          <w:sz w:val="28"/>
        </w:rPr>
        <w:t>берілуі</w:t>
      </w:r>
      <w:r>
        <w:rPr>
          <w:rFonts w:ascii="Times New Roman"/>
          <w:b w:val="false"/>
          <w:i w:val="false"/>
          <w:color w:val="000000"/>
          <w:sz w:val="28"/>
        </w:rPr>
        <w:t xml:space="preserve"> </w:t>
      </w:r>
      <w:r>
        <w:rPr>
          <w:rFonts w:ascii="Times New Roman"/>
          <w:b/>
          <w:i w:val="false"/>
          <w:color w:val="000000"/>
          <w:sz w:val="28"/>
        </w:rPr>
        <w:t>мүмкін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 w:id="16"/>
    <w:p>
      <w:pPr>
        <w:spacing w:after="0"/>
        <w:ind w:left="0"/>
        <w:jc w:val="both"/>
      </w:pP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пайдаланушылардың</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w:t>
      </w:r>
      <w:r>
        <w:rPr>
          <w:rFonts w:ascii="Times New Roman"/>
          <w:b w:val="false"/>
          <w:i w:val="false"/>
          <w:color w:val="000000"/>
          <w:sz w:val="28"/>
        </w:rPr>
        <w:t xml:space="preserve"> </w:t>
      </w:r>
      <w:r>
        <w:rPr>
          <w:rFonts w:ascii="Times New Roman"/>
          <w:b/>
          <w:i w:val="false"/>
          <w:color w:val="000000"/>
          <w:sz w:val="28"/>
        </w:rPr>
        <w:t>нормасына</w:t>
      </w:r>
      <w:r>
        <w:rPr>
          <w:rFonts w:ascii="Times New Roman"/>
          <w:b w:val="false"/>
          <w:i w:val="false"/>
          <w:color w:val="000000"/>
          <w:sz w:val="28"/>
        </w:rPr>
        <w:t xml:space="preserve"> </w:t>
      </w:r>
      <w:r>
        <w:rPr>
          <w:rFonts w:ascii="Times New Roman"/>
          <w:b/>
          <w:i w:val="false"/>
          <w:color w:val="000000"/>
          <w:sz w:val="28"/>
        </w:rPr>
        <w:t>сәйкес</w:t>
      </w:r>
      <w:r>
        <w:rPr>
          <w:rFonts w:ascii="Times New Roman"/>
          <w:b w:val="false"/>
          <w:i w:val="false"/>
          <w:color w:val="000000"/>
          <w:sz w:val="28"/>
        </w:rPr>
        <w:t xml:space="preserve"> </w:t>
      </w:r>
      <w:r>
        <w:rPr>
          <w:rFonts w:ascii="Times New Roman"/>
          <w:b/>
          <w:i w:val="false"/>
          <w:color w:val="000000"/>
          <w:sz w:val="28"/>
        </w:rPr>
        <w:t>жасалған</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көздеріне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көлдерге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өзендерге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тоғандарға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апандарға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суару</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суландыру</w:t>
      </w:r>
      <w:r>
        <w:rPr>
          <w:rFonts w:ascii="Times New Roman"/>
          <w:b w:val="false"/>
          <w:i w:val="false"/>
          <w:color w:val="000000"/>
          <w:sz w:val="28"/>
        </w:rPr>
        <w:t xml:space="preserve"> </w:t>
      </w:r>
      <w:r>
        <w:rPr>
          <w:rFonts w:ascii="Times New Roman"/>
          <w:b/>
          <w:i w:val="false"/>
          <w:color w:val="000000"/>
          <w:sz w:val="28"/>
        </w:rPr>
        <w:t>арналарына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құбырлы</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шахта</w:t>
      </w:r>
      <w:r>
        <w:rPr>
          <w:rFonts w:ascii="Times New Roman"/>
          <w:b w:val="false"/>
          <w:i w:val="false"/>
          <w:color w:val="000000"/>
          <w:sz w:val="28"/>
        </w:rPr>
        <w:t xml:space="preserve"> </w:t>
      </w:r>
      <w:r>
        <w:rPr>
          <w:rFonts w:ascii="Times New Roman"/>
          <w:b/>
          <w:i w:val="false"/>
          <w:color w:val="000000"/>
          <w:sz w:val="28"/>
        </w:rPr>
        <w:t>құдықтарына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қол</w:t>
      </w:r>
      <w:r>
        <w:rPr>
          <w:rFonts w:ascii="Times New Roman"/>
          <w:b w:val="false"/>
          <w:i w:val="false"/>
          <w:color w:val="000000"/>
          <w:sz w:val="28"/>
        </w:rPr>
        <w:t xml:space="preserve"> </w:t>
      </w:r>
      <w:r>
        <w:rPr>
          <w:rFonts w:ascii="Times New Roman"/>
          <w:b/>
          <w:i w:val="false"/>
          <w:color w:val="000000"/>
          <w:sz w:val="28"/>
        </w:rPr>
        <w:t>жеткізу</w:t>
      </w:r>
      <w:r>
        <w:rPr>
          <w:rFonts w:ascii="Times New Roman"/>
          <w:b w:val="false"/>
          <w:i w:val="false"/>
          <w:color w:val="000000"/>
          <w:sz w:val="28"/>
        </w:rPr>
        <w:t xml:space="preserve"> </w:t>
      </w:r>
      <w:r>
        <w:rPr>
          <w:rFonts w:ascii="Times New Roman"/>
          <w:b/>
          <w:i w:val="false"/>
          <w:color w:val="000000"/>
          <w:sz w:val="28"/>
        </w:rPr>
        <w:t>схемасы</w:t>
      </w:r>
    </w:p>
    <w:bookmarkEnd w:id="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 w:id="17"/>
    <w:p>
      <w:pPr>
        <w:spacing w:after="0"/>
        <w:ind w:left="0"/>
        <w:jc w:val="both"/>
      </w:pP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жанында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жайылымдарында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8"/>
    <w:p>
      <w:pPr>
        <w:spacing w:after="0"/>
        <w:ind w:left="0"/>
        <w:jc w:val="both"/>
      </w:pP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Ауылда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маңында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жайылымдарға</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25 қыркүйектегі № 383 </w:t>
            </w:r>
            <w:r>
              <w:br/>
            </w:r>
            <w:r>
              <w:rPr>
                <w:rFonts w:ascii="Times New Roman"/>
                <w:b w:val="false"/>
                <w:i w:val="false"/>
                <w:color w:val="000000"/>
                <w:sz w:val="20"/>
              </w:rPr>
              <w:t>шешіміне 3-қосымша</w:t>
            </w:r>
          </w:p>
        </w:tc>
      </w:tr>
    </w:tbl>
    <w:p>
      <w:pPr>
        <w:spacing w:after="0"/>
        <w:ind w:left="0"/>
        <w:jc w:val="left"/>
      </w:pPr>
      <w:r>
        <w:rPr>
          <w:rFonts w:ascii="Times New Roman"/>
          <w:b/>
          <w:i w:val="false"/>
          <w:color w:val="000000"/>
        </w:rPr>
        <w:t xml:space="preserve"> Аралтоғай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Аралтоғай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1-кесте. Аралтоғай ауылдық округінің жер санаттары бойынша жайылымдарды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Аралтоғай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223085</w:t>
            </w:r>
          </w:p>
        </w:tc>
      </w:tr>
    </w:tbl>
    <w:p>
      <w:pPr>
        <w:spacing w:after="0"/>
        <w:ind w:left="0"/>
        <w:jc w:val="both"/>
      </w:pPr>
      <w:r>
        <w:rPr>
          <w:rFonts w:ascii="Times New Roman"/>
          <w:b w:val="false"/>
          <w:i w:val="false"/>
          <w:color w:val="000000"/>
          <w:sz w:val="28"/>
        </w:rPr>
        <w:t>
      Әкімшілік-аумақтық бөлініс бойынша Аралтоғай ауылдық округінде 4 ауылдық елді мекен бар.</w:t>
      </w:r>
    </w:p>
    <w:p>
      <w:pPr>
        <w:spacing w:after="0"/>
        <w:ind w:left="0"/>
        <w:jc w:val="both"/>
      </w:pPr>
      <w:r>
        <w:rPr>
          <w:rFonts w:ascii="Times New Roman"/>
          <w:b w:val="false"/>
          <w:i w:val="false"/>
          <w:color w:val="000000"/>
          <w:sz w:val="28"/>
        </w:rPr>
        <w:t>
      Аралтоғай ауылдық округі аумағының жалпы ауданы 247410 гектар.</w:t>
      </w:r>
    </w:p>
    <w:p>
      <w:pPr>
        <w:spacing w:after="0"/>
        <w:ind w:left="0"/>
        <w:jc w:val="both"/>
      </w:pPr>
      <w:r>
        <w:rPr>
          <w:rFonts w:ascii="Times New Roman"/>
          <w:b w:val="false"/>
          <w:i w:val="false"/>
          <w:color w:val="000000"/>
          <w:sz w:val="28"/>
        </w:rPr>
        <w:t>
      Санаттар бойынша жерлер:ауыл шаруашылығы мақсатындағы жерлер - 147098 гектар; елді мекендердің жерлері – 75987 гектар болып бөлінеді. Ерекше қорғалатын табиғи аумақтардың, орман қорының, су қорының жерлері, қоры жоқ.</w:t>
      </w:r>
    </w:p>
    <w:p>
      <w:pPr>
        <w:spacing w:after="0"/>
        <w:ind w:left="0"/>
        <w:jc w:val="left"/>
      </w:pPr>
      <w:r>
        <w:rPr>
          <w:rFonts w:ascii="Times New Roman"/>
          <w:b/>
          <w:i w:val="false"/>
          <w:color w:val="000000"/>
        </w:rPr>
        <w:t xml:space="preserve"> 2-кесте. Елді мекеннің жайылымдарын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Аралтоғай ауылдық округ</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Аралтогай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Киякты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Улгайсын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Аралтоғай ауылдық округінің аумағында шалғайдағы, маусымдық, аридтік және екпе жайылымдар жоқ.</w:t>
      </w:r>
    </w:p>
    <w:p>
      <w:pPr>
        <w:spacing w:after="0"/>
        <w:ind w:left="0"/>
        <w:jc w:val="both"/>
      </w:pPr>
      <w:r>
        <w:rPr>
          <w:rFonts w:ascii="Times New Roman"/>
          <w:b w:val="false"/>
          <w:i w:val="false"/>
          <w:color w:val="000000"/>
          <w:sz w:val="28"/>
        </w:rPr>
        <w:t>
      Округте 51 шаруа қожалығы жұмыс істейді, оларға 118 794 гектар жайылым бекітілген.</w:t>
      </w:r>
    </w:p>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121164014269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02-024-036-513</w:t>
            </w:r>
          </w:p>
          <w:p>
            <w:pPr>
              <w:spacing w:after="20"/>
              <w:ind w:left="20"/>
              <w:jc w:val="both"/>
            </w:pPr>
            <w:r>
              <w:rPr>
                <w:rFonts w:ascii="Times New Roman"/>
                <w:b w:val="false"/>
                <w:i w:val="false"/>
                <w:color w:val="000000"/>
                <w:sz w:val="20"/>
              </w:rPr>
              <w:t>
02-024-040-090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130364020389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091264000680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02-024-040-104</w:t>
            </w:r>
          </w:p>
          <w:p>
            <w:pPr>
              <w:spacing w:after="20"/>
              <w:ind w:left="20"/>
              <w:jc w:val="both"/>
            </w:pPr>
            <w:r>
              <w:rPr>
                <w:rFonts w:ascii="Times New Roman"/>
                <w:b w:val="false"/>
                <w:i w:val="false"/>
                <w:color w:val="000000"/>
                <w:sz w:val="20"/>
              </w:rPr>
              <w:t>
02-024-040-078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"Бейбіт"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061264023149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"Нағашы"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060764023977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02-024-040-064</w:t>
            </w:r>
          </w:p>
          <w:p>
            <w:pPr>
              <w:spacing w:after="20"/>
              <w:ind w:left="20"/>
              <w:jc w:val="both"/>
            </w:pPr>
            <w:r>
              <w:rPr>
                <w:rFonts w:ascii="Times New Roman"/>
                <w:b w:val="false"/>
                <w:i w:val="false"/>
                <w:color w:val="000000"/>
                <w:sz w:val="20"/>
              </w:rPr>
              <w:t>
02-024-040-063</w:t>
            </w:r>
          </w:p>
          <w:p>
            <w:pPr>
              <w:spacing w:after="20"/>
              <w:ind w:left="20"/>
              <w:jc w:val="both"/>
            </w:pPr>
            <w:r>
              <w:rPr>
                <w:rFonts w:ascii="Times New Roman"/>
                <w:b w:val="false"/>
                <w:i w:val="false"/>
                <w:color w:val="000000"/>
                <w:sz w:val="20"/>
              </w:rPr>
              <w:t>
02-024-040-062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060464029261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"Қаракемер"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050664024622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"Ұлан"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021064015361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"Абылайхан"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110764013189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02-024-040-081</w:t>
            </w:r>
          </w:p>
          <w:p>
            <w:pPr>
              <w:spacing w:after="20"/>
              <w:ind w:left="20"/>
              <w:jc w:val="both"/>
            </w:pPr>
            <w:r>
              <w:rPr>
                <w:rFonts w:ascii="Times New Roman"/>
                <w:b w:val="false"/>
                <w:i w:val="false"/>
                <w:color w:val="000000"/>
                <w:sz w:val="20"/>
              </w:rPr>
              <w:t>
02-024-040-125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000964012254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02-024-040-022</w:t>
            </w:r>
          </w:p>
          <w:p>
            <w:pPr>
              <w:spacing w:after="20"/>
              <w:ind w:left="20"/>
              <w:jc w:val="both"/>
            </w:pPr>
            <w:r>
              <w:rPr>
                <w:rFonts w:ascii="Times New Roman"/>
                <w:b w:val="false"/>
                <w:i w:val="false"/>
                <w:color w:val="000000"/>
                <w:sz w:val="20"/>
              </w:rPr>
              <w:t>
02-024-040-112</w:t>
            </w:r>
          </w:p>
          <w:p>
            <w:pPr>
              <w:spacing w:after="20"/>
              <w:ind w:left="20"/>
              <w:jc w:val="both"/>
            </w:pPr>
            <w:r>
              <w:rPr>
                <w:rFonts w:ascii="Times New Roman"/>
                <w:b w:val="false"/>
                <w:i w:val="false"/>
                <w:color w:val="000000"/>
                <w:sz w:val="20"/>
              </w:rPr>
              <w:t>
02-024-040-122</w:t>
            </w:r>
          </w:p>
          <w:p>
            <w:pPr>
              <w:spacing w:after="20"/>
              <w:ind w:left="20"/>
              <w:jc w:val="both"/>
            </w:pPr>
            <w:r>
              <w:rPr>
                <w:rFonts w:ascii="Times New Roman"/>
                <w:b w:val="false"/>
                <w:i w:val="false"/>
                <w:color w:val="000000"/>
                <w:sz w:val="20"/>
              </w:rPr>
              <w:t>
02-024-040-014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"Фируза"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111164017013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02-024-040-019</w:t>
            </w:r>
          </w:p>
          <w:p>
            <w:pPr>
              <w:spacing w:after="20"/>
              <w:ind w:left="20"/>
              <w:jc w:val="both"/>
            </w:pPr>
            <w:r>
              <w:rPr>
                <w:rFonts w:ascii="Times New Roman"/>
                <w:b w:val="false"/>
                <w:i w:val="false"/>
                <w:color w:val="000000"/>
                <w:sz w:val="20"/>
              </w:rPr>
              <w:t>
02-024-040-020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091264015906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"Үміт"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051264021180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02-024-040-067</w:t>
            </w:r>
          </w:p>
          <w:p>
            <w:pPr>
              <w:spacing w:after="20"/>
              <w:ind w:left="20"/>
              <w:jc w:val="both"/>
            </w:pPr>
            <w:r>
              <w:rPr>
                <w:rFonts w:ascii="Times New Roman"/>
                <w:b w:val="false"/>
                <w:i w:val="false"/>
                <w:color w:val="000000"/>
                <w:sz w:val="20"/>
              </w:rPr>
              <w:t>
02-024-040-066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"Байтақ"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160564022122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"Акежан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201264009779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190764001665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"Еділбай"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171164002714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211164019358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02-024-034-1024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210664028263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"Төлеген"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750226301314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"Жигер"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220264004095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"Мақсат"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231264011111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201064034940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"Алдияр"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210664017179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"Олжас"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250164027786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220864034663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"Елімай"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210164005008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"Кең дала"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210164006195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02-024-026-464</w:t>
            </w:r>
          </w:p>
          <w:p>
            <w:pPr>
              <w:spacing w:after="20"/>
              <w:ind w:left="20"/>
              <w:jc w:val="both"/>
            </w:pPr>
            <w:r>
              <w:rPr>
                <w:rFonts w:ascii="Times New Roman"/>
                <w:b w:val="false"/>
                <w:i w:val="false"/>
                <w:color w:val="000000"/>
                <w:sz w:val="20"/>
              </w:rPr>
              <w:t>
02-024-026-465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"Қолғанат"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050764021989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02-024-040-071</w:t>
            </w:r>
          </w:p>
          <w:p>
            <w:pPr>
              <w:spacing w:after="20"/>
              <w:ind w:left="20"/>
              <w:jc w:val="both"/>
            </w:pPr>
            <w:r>
              <w:rPr>
                <w:rFonts w:ascii="Times New Roman"/>
                <w:b w:val="false"/>
                <w:i w:val="false"/>
                <w:color w:val="000000"/>
                <w:sz w:val="20"/>
              </w:rPr>
              <w:t>
02-024-040-070</w:t>
            </w:r>
          </w:p>
          <w:p>
            <w:pPr>
              <w:spacing w:after="20"/>
              <w:ind w:left="20"/>
              <w:jc w:val="both"/>
            </w:pPr>
            <w:r>
              <w:rPr>
                <w:rFonts w:ascii="Times New Roman"/>
                <w:b w:val="false"/>
                <w:i w:val="false"/>
                <w:color w:val="000000"/>
                <w:sz w:val="20"/>
              </w:rPr>
              <w:t>
02-024-040-069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"Құтты 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211164013294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02-024-040-145</w:t>
            </w:r>
          </w:p>
          <w:p>
            <w:pPr>
              <w:spacing w:after="20"/>
              <w:ind w:left="20"/>
              <w:jc w:val="both"/>
            </w:pPr>
            <w:r>
              <w:rPr>
                <w:rFonts w:ascii="Times New Roman"/>
                <w:b w:val="false"/>
                <w:i w:val="false"/>
                <w:color w:val="000000"/>
                <w:sz w:val="20"/>
              </w:rPr>
              <w:t>
02-024-042-080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150264030960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230964009330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111064015767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02-024-039-817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"Айлин"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211164015850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"Назаралы"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210164020735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"Малика"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140664006346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"Зұлқайрат"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210964004287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"Ақдәулет"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800164000050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"Хамза"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130264026374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"РЖ Абылайхан"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131164010832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120964003150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131164010109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"Аят"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120864015804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"Ғабиден"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130864011893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"Нұрсұлтан"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800164000030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"Досбол"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151164015381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02-024-040-118</w:t>
            </w:r>
          </w:p>
          <w:p>
            <w:pPr>
              <w:spacing w:after="20"/>
              <w:ind w:left="20"/>
              <w:jc w:val="both"/>
            </w:pPr>
            <w:r>
              <w:rPr>
                <w:rFonts w:ascii="Times New Roman"/>
                <w:b w:val="false"/>
                <w:i w:val="false"/>
                <w:color w:val="000000"/>
                <w:sz w:val="20"/>
              </w:rPr>
              <w:t>
02-024-040-117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"Баянауыл"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110364006875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02-024-040-079</w:t>
            </w:r>
          </w:p>
          <w:p>
            <w:pPr>
              <w:spacing w:after="20"/>
              <w:ind w:left="20"/>
              <w:jc w:val="both"/>
            </w:pPr>
            <w:r>
              <w:rPr>
                <w:rFonts w:ascii="Times New Roman"/>
                <w:b w:val="false"/>
                <w:i w:val="false"/>
                <w:color w:val="000000"/>
                <w:sz w:val="20"/>
              </w:rPr>
              <w:t>
02-024-040-134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"Дильназ"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130564013383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"Батыр"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150664025423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"Мұрагер"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980664016128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"Наурызбай"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030264021283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118,794</w:t>
            </w:r>
          </w:p>
        </w:tc>
      </w:tr>
    </w:tbl>
    <w:p>
      <w:pPr>
        <w:spacing w:after="0"/>
        <w:ind w:left="0"/>
        <w:jc w:val="both"/>
      </w:pPr>
      <w:r>
        <w:rPr>
          <w:rFonts w:ascii="Times New Roman"/>
          <w:b w:val="false"/>
          <w:i w:val="false"/>
          <w:color w:val="000000"/>
          <w:sz w:val="28"/>
        </w:rPr>
        <w:t xml:space="preserve">
      Ескерту: аббревиатуралардың транскрипциясы: ш / қ – шаруа қожалығы; </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мал-2163; қой мен ешкі – 3321 және жылқы-1070 бас.</w:t>
      </w:r>
    </w:p>
    <w:p>
      <w:pPr>
        <w:spacing w:after="0"/>
        <w:ind w:left="0"/>
        <w:jc w:val="both"/>
      </w:pPr>
      <w:r>
        <w:rPr>
          <w:rFonts w:ascii="Times New Roman"/>
          <w:b w:val="false"/>
          <w:i w:val="false"/>
          <w:color w:val="000000"/>
          <w:sz w:val="28"/>
        </w:rPr>
        <w:t>
      Аралтоғай ауылында: ірі қара мал – 1087; қой мен ешкі – 2037, жылқы-890 бас.</w:t>
      </w:r>
    </w:p>
    <w:p>
      <w:pPr>
        <w:spacing w:after="0"/>
        <w:ind w:left="0"/>
        <w:jc w:val="both"/>
      </w:pPr>
      <w:r>
        <w:rPr>
          <w:rFonts w:ascii="Times New Roman"/>
          <w:b w:val="false"/>
          <w:i w:val="false"/>
          <w:color w:val="000000"/>
          <w:sz w:val="28"/>
        </w:rPr>
        <w:t>
      Қияқты ауылында: ірі қара мал – 312; қой мен ешкі – 510, жылқы-52 бас.</w:t>
      </w:r>
    </w:p>
    <w:p>
      <w:pPr>
        <w:spacing w:after="0"/>
        <w:ind w:left="0"/>
        <w:jc w:val="both"/>
      </w:pPr>
      <w:r>
        <w:rPr>
          <w:rFonts w:ascii="Times New Roman"/>
          <w:b w:val="false"/>
          <w:i w:val="false"/>
          <w:color w:val="000000"/>
          <w:sz w:val="28"/>
        </w:rPr>
        <w:t>
      Милы ауылында: ірі қара мал – 450; қой мен ешкі – 172, жылқы – 40 бас.</w:t>
      </w:r>
    </w:p>
    <w:p>
      <w:pPr>
        <w:spacing w:after="0"/>
        <w:ind w:left="0"/>
        <w:jc w:val="both"/>
      </w:pPr>
      <w:r>
        <w:rPr>
          <w:rFonts w:ascii="Times New Roman"/>
          <w:b w:val="false"/>
          <w:i w:val="false"/>
          <w:color w:val="000000"/>
          <w:sz w:val="28"/>
        </w:rPr>
        <w:t>
      Ұлғайсын ауылында: ірі қара мал – 310; қой мен ешкі – 702 және жылқы-88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0,26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-35 кг; ұсақ мал -6,0 кг; жылқы – 39,0 кг; жайылым кезеңінде 240 күн: ірі қара мал -8400 кг; ұсақ мал -1440 кг; жылқы- 9360 кг мал азығы қажет.</w:t>
      </w:r>
    </w:p>
    <w:p>
      <w:pPr>
        <w:spacing w:after="0"/>
        <w:ind w:left="0"/>
        <w:jc w:val="both"/>
      </w:pPr>
      <w:r>
        <w:rPr>
          <w:rFonts w:ascii="Times New Roman"/>
          <w:b w:val="false"/>
          <w:i w:val="false"/>
          <w:color w:val="000000"/>
          <w:sz w:val="28"/>
        </w:rPr>
        <w:t>
      Өнімділігі 1080 кг/га және жайылымдық жемнің коректік коэффициенті 0,26 жем. Мал жаю жүктемесі: ІҚМ-7,8; ұсақ мал-1,3 және жылқы-бір басына 8,7 гектар.</w:t>
      </w:r>
    </w:p>
    <w:p>
      <w:pPr>
        <w:spacing w:after="0"/>
        <w:ind w:left="0"/>
        <w:jc w:val="left"/>
      </w:pPr>
      <w:r>
        <w:rPr>
          <w:rFonts w:ascii="Times New Roman"/>
          <w:b/>
          <w:i w:val="false"/>
          <w:color w:val="000000"/>
        </w:rPr>
        <w:t xml:space="preserve">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Аралтоғай</w:t>
            </w:r>
          </w:p>
          <w:p>
            <w:pPr>
              <w:spacing w:after="20"/>
              <w:ind w:left="20"/>
              <w:jc w:val="both"/>
            </w:pPr>
            <w:r>
              <w:rPr>
                <w:rFonts w:ascii="Times New Roman"/>
                <w:b w:val="false"/>
                <w:i w:val="false"/>
                <w:color w:val="000000"/>
                <w:sz w:val="20"/>
              </w:rPr>
              <w:t xml:space="preserve">
Ауылдық округі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Аралтогай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Киякты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Улгайсын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 үшін 30597 га қажет.</w:t>
      </w:r>
    </w:p>
    <w:p>
      <w:pPr>
        <w:spacing w:after="0"/>
        <w:ind w:left="0"/>
        <w:jc w:val="both"/>
      </w:pPr>
      <w:r>
        <w:rPr>
          <w:rFonts w:ascii="Times New Roman"/>
          <w:b w:val="false"/>
          <w:i w:val="false"/>
          <w:color w:val="000000"/>
          <w:sz w:val="28"/>
        </w:rPr>
        <w:t>
      Ірі қара мал – 2163; қой мен ешкі - 3321 және жылқы – 1070 бас Қоғамдық жайылымдарда жайылады, ауданы 74443 гектар, алыстағы жайылымдарда 0 Бас жайылады, ауданы 0 мың гектар.</w:t>
      </w:r>
    </w:p>
    <w:p>
      <w:pPr>
        <w:spacing w:after="0"/>
        <w:ind w:left="0"/>
        <w:jc w:val="both"/>
      </w:pPr>
      <w:r>
        <w:rPr>
          <w:rFonts w:ascii="Times New Roman"/>
          <w:b w:val="false"/>
          <w:i w:val="false"/>
          <w:color w:val="000000"/>
          <w:sz w:val="28"/>
        </w:rPr>
        <w:t>
      Аралтоғай ауылдық округінің қоғамдық жайылым алаңы жайылымдық жемге деген қажеттілікті қамтамасыз етеді. Алайда Аралтоғай елді мекенінде жайылым тапшылығы жоқ.</w:t>
      </w:r>
    </w:p>
    <w:p>
      <w:pPr>
        <w:spacing w:after="0"/>
        <w:ind w:left="0"/>
        <w:jc w:val="left"/>
      </w:pPr>
      <w:r>
        <w:rPr>
          <w:rFonts w:ascii="Times New Roman"/>
          <w:b/>
          <w:i w:val="false"/>
          <w:color w:val="000000"/>
        </w:rPr>
        <w:t xml:space="preserve"> 5-кесте.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Аралтоғай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Жайылымдарды геоботаникалық зерттеп-қарау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Аралтоғай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156,16,15,22,156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Селеулі-бетегелі әртүрлі шөптер және жусанды, бұталы өсімдіктері бар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60%</w:t>
            </w:r>
          </w:p>
          <w:p>
            <w:pPr>
              <w:spacing w:after="20"/>
              <w:ind w:left="20"/>
              <w:jc w:val="both"/>
            </w:pPr>
            <w:r>
              <w:rPr>
                <w:rFonts w:ascii="Times New Roman"/>
                <w:b w:val="false"/>
                <w:i w:val="false"/>
                <w:color w:val="000000"/>
                <w:sz w:val="20"/>
              </w:rPr>
              <w:t>
Әртүр-лі шөптер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1872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686160</w:t>
            </w:r>
          </w:p>
          <w:p>
            <w:pPr>
              <w:spacing w:after="20"/>
              <w:ind w:left="20"/>
              <w:jc w:val="both"/>
            </w:pPr>
            <w:r>
              <w:rPr>
                <w:rFonts w:ascii="Times New Roman"/>
                <w:b w:val="false"/>
                <w:i w:val="false"/>
                <w:color w:val="000000"/>
                <w:sz w:val="20"/>
              </w:rPr>
              <w:t>
178402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Аралтоғай (қаз. Аралтоғай-Қазақстанның Ақтөбе облысы Әйтеке би ауданындағы ауыл. Аралтоғай ауылдық округінің әкімшілік орталығы Т. Жүргенов ауылдық округі орталығынан оңтүстікке қарай 100 км жерде орналасқан.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Аралтоғай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мәліметтер</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Аралтоғай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1 –кесте.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Қияқты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121164014269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130364020389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091264000680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"Бейбіт"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061264023149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"Нағашы"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060764023977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060464029261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Милысай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"Қаракемер"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050664024622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"Ұлан"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021064015361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"Абылайхан"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110764013189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000964012254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"Фируза"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111164017013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091264015906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"Үміт"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051264021180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"Байтақ"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160564022122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Аралтогай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"Акежан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201264009779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190764001665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"Еділбай"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171164002714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211164019358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210664028263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"Төлеген"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750226301314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"Жигер"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220264004095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"Мақсат"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231264011111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201064034940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"Алдияр"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210664017179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"Олжас"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250164027786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220864034663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"Елімай"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210164005008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"Кең дала"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210164006195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"Қолғанат"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050764021989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"Құтты 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211164013294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150264030960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230964009330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111064015767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"Айлин"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211164015850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"Назаралы"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210164020735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"Малика"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140664006346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"Зұлқайрат"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210964004287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"Ақдәулет"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800164000050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"Хамза"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130264026374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Ұлғайсын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"РЖ Абылайхан"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131164010832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120964003150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131164010109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"Аят"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120864015804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"Ғабиден"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130864011893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"Нұрсұлтан"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800164000030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"Досбол"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151164015381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"Баянауыл"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110364006875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"Дильназ"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130564013383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"Батыр"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150664025423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"Мұрагер"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980664016128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"Наурызбай"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030264021283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Алмаханов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Байниязова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Бектебаев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Булекбаев Асет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Загретдинова Гульчира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Сермаганбетов Кенжебек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Абдиганиев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Абдиганиев Муса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Баханов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Картин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Орынбасаров Мамбет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Асхат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Танирбергенов Сырбай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Акбергенов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Жолғұтты Айнұр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Болекбаев Сабит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 Ануар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Дерманов Бакыткелды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Дерманова алтынгуль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Жүгінісов Дәуренбек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Канадбаев Арслан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Керуенбаев Алжан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Кожина Акманар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Нуртаев Ардак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Орынбасаров Токтар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Ораз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Сандибеков Жангазы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Сүйінтаев Саламат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Телеуов Салимжан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Телеуова Динара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Турекешов Шаттык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Усманов Жангазы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Утегулов Ертилес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Хистаубай Манарбек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Қожабаев Ерқазы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Қожабаев Ертай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Бөкенбай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Бермуханбетов Темирхан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Жарасов Максот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Рауф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Кадиров Сабит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Курамысов Жасулан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Лайыков Сабит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 Асылгерей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Сахиев Жасулан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Шанаев Нұрғали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Қазанғапов Думан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Такишева Шахизада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p>
      <w:pPr>
        <w:spacing w:after="0"/>
        <w:ind w:left="0"/>
        <w:jc w:val="left"/>
      </w:pPr>
      <w:r>
        <w:rPr>
          <w:rFonts w:ascii="Times New Roman"/>
          <w:b/>
          <w:i w:val="false"/>
          <w:color w:val="000000"/>
        </w:rPr>
        <w:t xml:space="preserve">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Аралтоғай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Ұлғайсын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Қияқты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Аралтогай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Улгайсын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Киякты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құрғақ</w:t>
      </w:r>
      <w:r>
        <w:rPr>
          <w:rFonts w:ascii="Times New Roman"/>
          <w:b w:val="false"/>
          <w:i w:val="false"/>
          <w:color w:val="000000"/>
          <w:sz w:val="28"/>
        </w:rPr>
        <w:t xml:space="preserve"> </w:t>
      </w:r>
      <w:r>
        <w:rPr>
          <w:rFonts w:ascii="Times New Roman"/>
          <w:b/>
          <w:i w:val="false"/>
          <w:color w:val="000000"/>
          <w:sz w:val="28"/>
        </w:rPr>
        <w:t>жайылымдарда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орман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қорлары</w:t>
      </w:r>
      <w:r>
        <w:rPr>
          <w:rFonts w:ascii="Times New Roman"/>
          <w:b w:val="false"/>
          <w:i w:val="false"/>
          <w:color w:val="000000"/>
          <w:sz w:val="28"/>
        </w:rPr>
        <w:t xml:space="preserve"> </w:t>
      </w:r>
      <w:r>
        <w:rPr>
          <w:rFonts w:ascii="Times New Roman"/>
          <w:b/>
          <w:i w:val="false"/>
          <w:color w:val="000000"/>
          <w:sz w:val="28"/>
        </w:rPr>
        <w:t>жерлерінде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ерекше</w:t>
      </w:r>
      <w:r>
        <w:rPr>
          <w:rFonts w:ascii="Times New Roman"/>
          <w:b w:val="false"/>
          <w:i w:val="false"/>
          <w:color w:val="000000"/>
          <w:sz w:val="28"/>
        </w:rPr>
        <w:t xml:space="preserve"> </w:t>
      </w:r>
      <w:r>
        <w:rPr>
          <w:rFonts w:ascii="Times New Roman"/>
          <w:b/>
          <w:i w:val="false"/>
          <w:color w:val="000000"/>
          <w:sz w:val="28"/>
        </w:rPr>
        <w:t>қорғалатын</w:t>
      </w:r>
      <w:r>
        <w:rPr>
          <w:rFonts w:ascii="Times New Roman"/>
          <w:b w:val="false"/>
          <w:i w:val="false"/>
          <w:color w:val="000000"/>
          <w:sz w:val="28"/>
        </w:rPr>
        <w:t xml:space="preserve"> </w:t>
      </w:r>
      <w:r>
        <w:rPr>
          <w:rFonts w:ascii="Times New Roman"/>
          <w:b/>
          <w:i w:val="false"/>
          <w:color w:val="000000"/>
          <w:sz w:val="28"/>
        </w:rPr>
        <w:t>табиғи</w:t>
      </w:r>
      <w:r>
        <w:rPr>
          <w:rFonts w:ascii="Times New Roman"/>
          <w:b w:val="false"/>
          <w:i w:val="false"/>
          <w:color w:val="000000"/>
          <w:sz w:val="28"/>
        </w:rPr>
        <w:t xml:space="preserve"> </w:t>
      </w:r>
      <w:r>
        <w:rPr>
          <w:rFonts w:ascii="Times New Roman"/>
          <w:b/>
          <w:i w:val="false"/>
          <w:color w:val="000000"/>
          <w:sz w:val="28"/>
        </w:rPr>
        <w:t>аумақтарда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жаюдың</w:t>
      </w:r>
      <w:r>
        <w:rPr>
          <w:rFonts w:ascii="Times New Roman"/>
          <w:b w:val="false"/>
          <w:i w:val="false"/>
          <w:color w:val="000000"/>
          <w:sz w:val="28"/>
        </w:rPr>
        <w:t xml:space="preserve"> </w:t>
      </w:r>
      <w:r>
        <w:rPr>
          <w:rFonts w:ascii="Times New Roman"/>
          <w:b/>
          <w:i w:val="false"/>
          <w:color w:val="000000"/>
          <w:sz w:val="28"/>
        </w:rPr>
        <w:t>ерекшеліктері</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Аралтоғай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алаңдарын</w:t>
      </w:r>
      <w:r>
        <w:rPr>
          <w:rFonts w:ascii="Times New Roman"/>
          <w:b w:val="false"/>
          <w:i w:val="false"/>
          <w:color w:val="000000"/>
          <w:sz w:val="28"/>
        </w:rPr>
        <w:t xml:space="preserve"> </w:t>
      </w:r>
      <w:r>
        <w:rPr>
          <w:rFonts w:ascii="Times New Roman"/>
          <w:b/>
          <w:i w:val="false"/>
          <w:color w:val="000000"/>
          <w:sz w:val="28"/>
        </w:rPr>
        <w:t>жекелеген</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учаскелерге</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w:t>
      </w:r>
      <w:r>
        <w:rPr>
          <w:rFonts w:ascii="Times New Roman"/>
          <w:b w:val="false"/>
          <w:i w:val="false"/>
          <w:color w:val="000000"/>
          <w:sz w:val="28"/>
        </w:rPr>
        <w:t xml:space="preserve"> </w:t>
      </w:r>
      <w:r>
        <w:rPr>
          <w:rFonts w:ascii="Times New Roman"/>
          <w:b/>
          <w:i w:val="false"/>
          <w:color w:val="000000"/>
          <w:sz w:val="28"/>
        </w:rPr>
        <w:t>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w:t>
      </w:r>
      <w:r>
        <w:rPr>
          <w:rFonts w:ascii="Times New Roman"/>
          <w:b/>
          <w:i w:val="false"/>
          <w:color w:val="000000"/>
          <w:sz w:val="28"/>
        </w:rPr>
        <w:t>(</w:t>
      </w:r>
      <w:r>
        <w:rPr>
          <w:rFonts w:ascii="Times New Roman"/>
          <w:b/>
          <w:i w:val="false"/>
          <w:color w:val="000000"/>
          <w:sz w:val="28"/>
        </w:rPr>
        <w:t>сәуір-маусым</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күнді</w:t>
      </w:r>
      <w:r>
        <w:rPr>
          <w:rFonts w:ascii="Times New Roman"/>
          <w:b w:val="false"/>
          <w:i w:val="false"/>
          <w:color w:val="000000"/>
          <w:sz w:val="28"/>
        </w:rPr>
        <w:t xml:space="preserve">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w:t>
      </w:r>
      <w:r>
        <w:rPr>
          <w:rFonts w:ascii="Times New Roman"/>
          <w:b/>
          <w:i w:val="false"/>
          <w:color w:val="000000"/>
          <w:sz w:val="28"/>
        </w:rPr>
        <w:t>(</w:t>
      </w:r>
      <w:r>
        <w:rPr>
          <w:rFonts w:ascii="Times New Roman"/>
          <w:b/>
          <w:i w:val="false"/>
          <w:color w:val="000000"/>
          <w:sz w:val="28"/>
        </w:rPr>
        <w:t>маусым-қыркүйек</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жусан-жарма түрімен ұсынылған. Жайылымның ұзақтығы </w:t>
      </w:r>
      <w:r>
        <w:rPr>
          <w:rFonts w:ascii="Times New Roman"/>
          <w:b/>
          <w:i w:val="false"/>
          <w:color w:val="000000"/>
          <w:sz w:val="28"/>
        </w:rPr>
        <w:t>(</w:t>
      </w:r>
      <w:r>
        <w:rPr>
          <w:rFonts w:ascii="Times New Roman"/>
          <w:b/>
          <w:i w:val="false"/>
          <w:color w:val="000000"/>
          <w:sz w:val="28"/>
        </w:rPr>
        <w:t>қыркүйек-қараша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бұта-солянка түрімен ұсынылған.Жайылымның ұзақтығы </w:t>
      </w:r>
      <w:r>
        <w:rPr>
          <w:rFonts w:ascii="Times New Roman"/>
          <w:b/>
          <w:i w:val="false"/>
          <w:color w:val="000000"/>
          <w:sz w:val="28"/>
        </w:rPr>
        <w:t>(</w:t>
      </w:r>
      <w:r>
        <w:rPr>
          <w:rFonts w:ascii="Times New Roman"/>
          <w:b/>
          <w:i w:val="false"/>
          <w:color w:val="000000"/>
          <w:sz w:val="28"/>
        </w:rPr>
        <w:t>қараша-желтоқсан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30</w:t>
      </w:r>
      <w:r>
        <w:rPr>
          <w:rFonts w:ascii="Times New Roman"/>
          <w:b w:val="false"/>
          <w:i w:val="false"/>
          <w:color w:val="000000"/>
          <w:sz w:val="28"/>
        </w:rPr>
        <w:t xml:space="preserve"> </w:t>
      </w:r>
      <w:r>
        <w:rPr>
          <w:rFonts w:ascii="Times New Roman"/>
          <w:b/>
          <w:i w:val="false"/>
          <w:color w:val="000000"/>
          <w:sz w:val="28"/>
        </w:rPr>
        <w:t>күн</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тәуліктік</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тұтынуы</w:t>
      </w:r>
      <w:r>
        <w:rPr>
          <w:rFonts w:ascii="Times New Roman"/>
          <w:b/>
          <w:i w:val="false"/>
          <w:color w:val="000000"/>
          <w:sz w:val="28"/>
        </w:rPr>
        <w:t>:</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округке</w:t>
      </w:r>
      <w:r>
        <w:rPr>
          <w:rFonts w:ascii="Times New Roman"/>
          <w:b w:val="false"/>
          <w:i w:val="false"/>
          <w:color w:val="000000"/>
          <w:sz w:val="28"/>
        </w:rPr>
        <w:t xml:space="preserve"> </w:t>
      </w:r>
      <w:r>
        <w:rPr>
          <w:rFonts w:ascii="Times New Roman"/>
          <w:b/>
          <w:i w:val="false"/>
          <w:color w:val="000000"/>
          <w:sz w:val="28"/>
        </w:rPr>
        <w:t>кіретін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жобалық</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онда</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басы</w:t>
      </w:r>
      <w:r>
        <w:rPr>
          <w:rFonts w:ascii="Times New Roman"/>
          <w:b w:val="false"/>
          <w:i w:val="false"/>
          <w:color w:val="000000"/>
          <w:sz w:val="28"/>
        </w:rPr>
        <w:t xml:space="preserve"> </w:t>
      </w:r>
      <w:r>
        <w:rPr>
          <w:rFonts w:ascii="Times New Roman"/>
          <w:b/>
          <w:i w:val="false"/>
          <w:color w:val="000000"/>
          <w:sz w:val="28"/>
        </w:rPr>
        <w:t>үшін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округтің</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мекендері</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көрсетіледі</w:t>
      </w:r>
      <w:r>
        <w:rPr>
          <w:rFonts w:ascii="Times New Roman"/>
          <w:b/>
          <w:i w:val="false"/>
          <w:color w:val="000000"/>
          <w:sz w:val="28"/>
        </w:rPr>
        <w:t>.</w:t>
      </w:r>
      <w:r>
        <w:rPr>
          <w:rFonts w:ascii="Times New Roman"/>
          <w:b w:val="false"/>
          <w:i w:val="false"/>
          <w:color w:val="000000"/>
          <w:sz w:val="28"/>
        </w:rPr>
        <w:t xml:space="preserve"> Аралтоғай ауылдық округінің қоғамдық жайылым алаңы жайылымдық жемге деген қажеттілікті қамтамасыз етеді. Алайда Аралтоғай елді мекенінде жайылым тапшылығы жоқ.</w:t>
      </w:r>
    </w:p>
    <w:bookmarkStart w:name="z21" w:id="19"/>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Құқық</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құжаттар</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санаттары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учаскелерінің</w:t>
      </w:r>
      <w:r>
        <w:rPr>
          <w:rFonts w:ascii="Times New Roman"/>
          <w:b w:val="false"/>
          <w:i w:val="false"/>
          <w:color w:val="000000"/>
          <w:sz w:val="28"/>
        </w:rPr>
        <w:t xml:space="preserve"> </w:t>
      </w:r>
      <w:r>
        <w:rPr>
          <w:rFonts w:ascii="Times New Roman"/>
          <w:b/>
          <w:i w:val="false"/>
          <w:color w:val="000000"/>
          <w:sz w:val="28"/>
        </w:rPr>
        <w:t>меншік</w:t>
      </w:r>
      <w:r>
        <w:rPr>
          <w:rFonts w:ascii="Times New Roman"/>
          <w:b w:val="false"/>
          <w:i w:val="false"/>
          <w:color w:val="000000"/>
          <w:sz w:val="28"/>
        </w:rPr>
        <w:t xml:space="preserve"> </w:t>
      </w:r>
      <w:r>
        <w:rPr>
          <w:rFonts w:ascii="Times New Roman"/>
          <w:b/>
          <w:i w:val="false"/>
          <w:color w:val="000000"/>
          <w:sz w:val="28"/>
        </w:rPr>
        <w:t>иелері</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пайдаланушылар</w:t>
      </w:r>
      <w:r>
        <w:rPr>
          <w:rFonts w:ascii="Times New Roman"/>
          <w:b w:val="false"/>
          <w:i w:val="false"/>
          <w:color w:val="000000"/>
          <w:sz w:val="28"/>
        </w:rPr>
        <w:t xml:space="preserve"> </w:t>
      </w:r>
      <w:r>
        <w:rPr>
          <w:rFonts w:ascii="Times New Roman"/>
          <w:b/>
          <w:i w:val="false"/>
          <w:color w:val="000000"/>
          <w:sz w:val="28"/>
        </w:rPr>
        <w:t>бөлінісінде</w:t>
      </w:r>
      <w:r>
        <w:rPr>
          <w:rFonts w:ascii="Times New Roman"/>
          <w:b w:val="false"/>
          <w:i w:val="false"/>
          <w:color w:val="000000"/>
          <w:sz w:val="28"/>
        </w:rPr>
        <w:t xml:space="preserve"> </w:t>
      </w:r>
      <w:r>
        <w:rPr>
          <w:rFonts w:ascii="Times New Roman"/>
          <w:b/>
          <w:i w:val="false"/>
          <w:color w:val="000000"/>
          <w:sz w:val="28"/>
        </w:rPr>
        <w:t>Аралтоғай</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округі</w:t>
      </w:r>
      <w:r>
        <w:rPr>
          <w:rFonts w:ascii="Times New Roman"/>
          <w:b w:val="false"/>
          <w:i w:val="false"/>
          <w:color w:val="000000"/>
          <w:sz w:val="28"/>
        </w:rPr>
        <w:t xml:space="preserve"> </w:t>
      </w:r>
      <w:r>
        <w:rPr>
          <w:rFonts w:ascii="Times New Roman"/>
          <w:b/>
          <w:i w:val="false"/>
          <w:color w:val="000000"/>
          <w:sz w:val="28"/>
        </w:rPr>
        <w:t>аумағында</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орналасу</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 w:id="20"/>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шекаралары</w:t>
      </w:r>
      <w:r>
        <w:rPr>
          <w:rFonts w:ascii="Times New Roman"/>
          <w:b w:val="false"/>
          <w:i w:val="false"/>
          <w:color w:val="000000"/>
          <w:sz w:val="28"/>
        </w:rPr>
        <w:t xml:space="preserve"> </w:t>
      </w:r>
      <w:r>
        <w:rPr>
          <w:rFonts w:ascii="Times New Roman"/>
          <w:b/>
          <w:i w:val="false"/>
          <w:color w:val="000000"/>
          <w:sz w:val="28"/>
        </w:rPr>
        <w:t>мен</w:t>
      </w:r>
      <w:r>
        <w:rPr>
          <w:rFonts w:ascii="Times New Roman"/>
          <w:b w:val="false"/>
          <w:i w:val="false"/>
          <w:color w:val="000000"/>
          <w:sz w:val="28"/>
        </w:rPr>
        <w:t xml:space="preserve"> </w:t>
      </w:r>
      <w:r>
        <w:rPr>
          <w:rFonts w:ascii="Times New Roman"/>
          <w:b/>
          <w:i w:val="false"/>
          <w:color w:val="000000"/>
          <w:sz w:val="28"/>
        </w:rPr>
        <w:t>алаңдары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 w:id="21"/>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көрсетілген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r>
    </w:tbl>
    <w:p>
      <w:pPr>
        <w:spacing w:after="0"/>
        <w:ind w:left="0"/>
        <w:jc w:val="both"/>
      </w:pPr>
      <w:r>
        <w:rPr>
          <w:rFonts w:ascii="Times New Roman"/>
          <w:b w:val="false"/>
          <w:i w:val="false"/>
          <w:color w:val="000000"/>
          <w:sz w:val="28"/>
        </w:rPr>
        <w:t>
      ескерту: 1 ,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 w:id="22"/>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трассаларын</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инфрақұрылымның</w:t>
      </w:r>
      <w:r>
        <w:rPr>
          <w:rFonts w:ascii="Times New Roman"/>
          <w:b w:val="false"/>
          <w:i w:val="false"/>
          <w:color w:val="000000"/>
          <w:sz w:val="28"/>
        </w:rPr>
        <w:t xml:space="preserve"> </w:t>
      </w:r>
      <w:r>
        <w:rPr>
          <w:rFonts w:ascii="Times New Roman"/>
          <w:b/>
          <w:i w:val="false"/>
          <w:color w:val="000000"/>
          <w:sz w:val="28"/>
        </w:rPr>
        <w:t>өзге</w:t>
      </w:r>
      <w:r>
        <w:rPr>
          <w:rFonts w:ascii="Times New Roman"/>
          <w:b w:val="false"/>
          <w:i w:val="false"/>
          <w:color w:val="000000"/>
          <w:sz w:val="28"/>
        </w:rPr>
        <w:t xml:space="preserve"> </w:t>
      </w:r>
      <w:r>
        <w:rPr>
          <w:rFonts w:ascii="Times New Roman"/>
          <w:b/>
          <w:i w:val="false"/>
          <w:color w:val="000000"/>
          <w:sz w:val="28"/>
        </w:rPr>
        <w:t>де</w:t>
      </w:r>
      <w:r>
        <w:rPr>
          <w:rFonts w:ascii="Times New Roman"/>
          <w:b w:val="false"/>
          <w:i w:val="false"/>
          <w:color w:val="000000"/>
          <w:sz w:val="28"/>
        </w:rPr>
        <w:t xml:space="preserve"> </w:t>
      </w:r>
      <w:r>
        <w:rPr>
          <w:rFonts w:ascii="Times New Roman"/>
          <w:b/>
          <w:i w:val="false"/>
          <w:color w:val="000000"/>
          <w:sz w:val="28"/>
        </w:rPr>
        <w:t>объектілерін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сондай-ақ</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w:t>
      </w:r>
      <w:r>
        <w:rPr>
          <w:rFonts w:ascii="Times New Roman"/>
          <w:b w:val="false"/>
          <w:i w:val="false"/>
          <w:color w:val="000000"/>
          <w:sz w:val="28"/>
        </w:rPr>
        <w:t xml:space="preserve"> </w:t>
      </w:r>
      <w:r>
        <w:rPr>
          <w:rFonts w:ascii="Times New Roman"/>
          <w:b/>
          <w:i w:val="false"/>
          <w:color w:val="000000"/>
          <w:sz w:val="28"/>
        </w:rPr>
        <w:t>объектілері</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қорымдарының</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жері</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 w:id="23"/>
    <w:p>
      <w:pPr>
        <w:spacing w:after="0"/>
        <w:ind w:left="0"/>
        <w:jc w:val="both"/>
      </w:pP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пайдаланушыларға</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пайдалануға</w:t>
      </w:r>
      <w:r>
        <w:rPr>
          <w:rFonts w:ascii="Times New Roman"/>
          <w:b w:val="false"/>
          <w:i w:val="false"/>
          <w:color w:val="000000"/>
          <w:sz w:val="28"/>
        </w:rPr>
        <w:t xml:space="preserve"> </w:t>
      </w:r>
      <w:r>
        <w:rPr>
          <w:rFonts w:ascii="Times New Roman"/>
          <w:b/>
          <w:i w:val="false"/>
          <w:color w:val="000000"/>
          <w:sz w:val="28"/>
        </w:rPr>
        <w:t>берілуі</w:t>
      </w:r>
      <w:r>
        <w:rPr>
          <w:rFonts w:ascii="Times New Roman"/>
          <w:b w:val="false"/>
          <w:i w:val="false"/>
          <w:color w:val="000000"/>
          <w:sz w:val="28"/>
        </w:rPr>
        <w:t xml:space="preserve"> </w:t>
      </w:r>
      <w:r>
        <w:rPr>
          <w:rFonts w:ascii="Times New Roman"/>
          <w:b/>
          <w:i w:val="false"/>
          <w:color w:val="000000"/>
          <w:sz w:val="28"/>
        </w:rPr>
        <w:t>мүмкін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 w:id="24"/>
    <w:p>
      <w:pPr>
        <w:spacing w:after="0"/>
        <w:ind w:left="0"/>
        <w:jc w:val="both"/>
      </w:pP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пайдаланушылардың</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w:t>
      </w:r>
      <w:r>
        <w:rPr>
          <w:rFonts w:ascii="Times New Roman"/>
          <w:b w:val="false"/>
          <w:i w:val="false"/>
          <w:color w:val="000000"/>
          <w:sz w:val="28"/>
        </w:rPr>
        <w:t xml:space="preserve"> </w:t>
      </w:r>
      <w:r>
        <w:rPr>
          <w:rFonts w:ascii="Times New Roman"/>
          <w:b/>
          <w:i w:val="false"/>
          <w:color w:val="000000"/>
          <w:sz w:val="28"/>
        </w:rPr>
        <w:t>нормасына</w:t>
      </w:r>
      <w:r>
        <w:rPr>
          <w:rFonts w:ascii="Times New Roman"/>
          <w:b w:val="false"/>
          <w:i w:val="false"/>
          <w:color w:val="000000"/>
          <w:sz w:val="28"/>
        </w:rPr>
        <w:t xml:space="preserve"> </w:t>
      </w:r>
      <w:r>
        <w:rPr>
          <w:rFonts w:ascii="Times New Roman"/>
          <w:b/>
          <w:i w:val="false"/>
          <w:color w:val="000000"/>
          <w:sz w:val="28"/>
        </w:rPr>
        <w:t>сәйкес</w:t>
      </w:r>
      <w:r>
        <w:rPr>
          <w:rFonts w:ascii="Times New Roman"/>
          <w:b w:val="false"/>
          <w:i w:val="false"/>
          <w:color w:val="000000"/>
          <w:sz w:val="28"/>
        </w:rPr>
        <w:t xml:space="preserve"> </w:t>
      </w:r>
      <w:r>
        <w:rPr>
          <w:rFonts w:ascii="Times New Roman"/>
          <w:b/>
          <w:i w:val="false"/>
          <w:color w:val="000000"/>
          <w:sz w:val="28"/>
        </w:rPr>
        <w:t>жасалған</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көздеріне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көлдерге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өзендерге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тоғандарға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апандарға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суару</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суландыру</w:t>
      </w:r>
      <w:r>
        <w:rPr>
          <w:rFonts w:ascii="Times New Roman"/>
          <w:b w:val="false"/>
          <w:i w:val="false"/>
          <w:color w:val="000000"/>
          <w:sz w:val="28"/>
        </w:rPr>
        <w:t xml:space="preserve"> </w:t>
      </w:r>
      <w:r>
        <w:rPr>
          <w:rFonts w:ascii="Times New Roman"/>
          <w:b/>
          <w:i w:val="false"/>
          <w:color w:val="000000"/>
          <w:sz w:val="28"/>
        </w:rPr>
        <w:t>арналарына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құбырлы</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шахта</w:t>
      </w:r>
      <w:r>
        <w:rPr>
          <w:rFonts w:ascii="Times New Roman"/>
          <w:b w:val="false"/>
          <w:i w:val="false"/>
          <w:color w:val="000000"/>
          <w:sz w:val="28"/>
        </w:rPr>
        <w:t xml:space="preserve"> </w:t>
      </w:r>
      <w:r>
        <w:rPr>
          <w:rFonts w:ascii="Times New Roman"/>
          <w:b/>
          <w:i w:val="false"/>
          <w:color w:val="000000"/>
          <w:sz w:val="28"/>
        </w:rPr>
        <w:t>құдықтарына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қол</w:t>
      </w:r>
      <w:r>
        <w:rPr>
          <w:rFonts w:ascii="Times New Roman"/>
          <w:b w:val="false"/>
          <w:i w:val="false"/>
          <w:color w:val="000000"/>
          <w:sz w:val="28"/>
        </w:rPr>
        <w:t xml:space="preserve"> </w:t>
      </w:r>
      <w:r>
        <w:rPr>
          <w:rFonts w:ascii="Times New Roman"/>
          <w:b/>
          <w:i w:val="false"/>
          <w:color w:val="000000"/>
          <w:sz w:val="28"/>
        </w:rPr>
        <w:t>жеткізу</w:t>
      </w:r>
      <w:r>
        <w:rPr>
          <w:rFonts w:ascii="Times New Roman"/>
          <w:b w:val="false"/>
          <w:i w:val="false"/>
          <w:color w:val="000000"/>
          <w:sz w:val="28"/>
        </w:rPr>
        <w:t xml:space="preserve"> </w:t>
      </w:r>
      <w:r>
        <w:rPr>
          <w:rFonts w:ascii="Times New Roman"/>
          <w:b/>
          <w:i w:val="false"/>
          <w:color w:val="000000"/>
          <w:sz w:val="28"/>
        </w:rPr>
        <w:t>схемасы</w:t>
      </w:r>
    </w:p>
    <w:bookmarkEnd w:id="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25"/>
    <w:p>
      <w:pPr>
        <w:spacing w:after="0"/>
        <w:ind w:left="0"/>
        <w:jc w:val="both"/>
      </w:pP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жанында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жайылымдарында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26"/>
    <w:p>
      <w:pPr>
        <w:spacing w:after="0"/>
        <w:ind w:left="0"/>
        <w:jc w:val="both"/>
      </w:pP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Ауылда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маңында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жайылымдарға</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25 қыркүйектегі № 383 </w:t>
            </w:r>
            <w:r>
              <w:br/>
            </w:r>
            <w:r>
              <w:rPr>
                <w:rFonts w:ascii="Times New Roman"/>
                <w:b w:val="false"/>
                <w:i w:val="false"/>
                <w:color w:val="000000"/>
                <w:sz w:val="20"/>
              </w:rPr>
              <w:t>шешіміне 4-қосымша</w:t>
            </w:r>
          </w:p>
        </w:tc>
      </w:tr>
    </w:tbl>
    <w:p>
      <w:pPr>
        <w:spacing w:after="0"/>
        <w:ind w:left="0"/>
        <w:jc w:val="left"/>
      </w:pPr>
      <w:r>
        <w:rPr>
          <w:rFonts w:ascii="Times New Roman"/>
          <w:b/>
          <w:i w:val="false"/>
          <w:color w:val="000000"/>
        </w:rPr>
        <w:t xml:space="preserve"> Тұмабұлақ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Тұмабұлақ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1-кесте. Тұмабұлақ ауылдық округінің жер санаттары бойынша жайылымдарды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Тұмабұлақ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258689</w:t>
            </w:r>
          </w:p>
        </w:tc>
      </w:tr>
    </w:tbl>
    <w:p>
      <w:pPr>
        <w:spacing w:after="0"/>
        <w:ind w:left="0"/>
        <w:jc w:val="both"/>
      </w:pPr>
      <w:r>
        <w:rPr>
          <w:rFonts w:ascii="Times New Roman"/>
          <w:b w:val="false"/>
          <w:i w:val="false"/>
          <w:color w:val="000000"/>
          <w:sz w:val="28"/>
        </w:rPr>
        <w:t xml:space="preserve">
      Әкімшілік-аумақтық бөлініс бойынша Тұмабұлақ ауылдық округінде 2 ауылдық елді мекен бар. </w:t>
      </w:r>
    </w:p>
    <w:p>
      <w:pPr>
        <w:spacing w:after="0"/>
        <w:ind w:left="0"/>
        <w:jc w:val="both"/>
      </w:pPr>
      <w:r>
        <w:rPr>
          <w:rFonts w:ascii="Times New Roman"/>
          <w:b w:val="false"/>
          <w:i w:val="false"/>
          <w:color w:val="000000"/>
          <w:sz w:val="28"/>
        </w:rPr>
        <w:t xml:space="preserve">
      Тұмабұлақ ауылдық округі аумағының жалпы ауданы 505144 гектар. </w:t>
      </w:r>
    </w:p>
    <w:p>
      <w:pPr>
        <w:spacing w:after="0"/>
        <w:ind w:left="0"/>
        <w:jc w:val="both"/>
      </w:pPr>
      <w:r>
        <w:rPr>
          <w:rFonts w:ascii="Times New Roman"/>
          <w:b w:val="false"/>
          <w:i w:val="false"/>
          <w:color w:val="000000"/>
          <w:sz w:val="28"/>
        </w:rPr>
        <w:t>
      Санаттар бойынша жерлер:ауыл шаруашылығы мақсатындағы жерлер - 148034 гектар; елді мекендердің жерлері – 108809 гектар, ауыл шаруашылығы мақсатында емес 1846 гектар болып бөлінеді. Ерекше қорғалатын табиғи аумақтардың, орман қорының, су қорының жерлері, қоры жоқ.</w:t>
      </w:r>
    </w:p>
    <w:p>
      <w:pPr>
        <w:spacing w:after="0"/>
        <w:ind w:left="0"/>
        <w:jc w:val="left"/>
      </w:pPr>
      <w:r>
        <w:rPr>
          <w:rFonts w:ascii="Times New Roman"/>
          <w:b/>
          <w:i w:val="false"/>
          <w:color w:val="000000"/>
        </w:rPr>
        <w:t xml:space="preserve"> 2-кесте. Елді мекеннің жайылымдарын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Тұмабұлақ ауылдық округ</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153443000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Тұмабұлақ ауылдық округінің аумағында шалғайдағы, маусымдық, аридтік және екпе жайылымдар жоқ. </w:t>
      </w:r>
    </w:p>
    <w:p>
      <w:pPr>
        <w:spacing w:after="0"/>
        <w:ind w:left="0"/>
        <w:jc w:val="both"/>
      </w:pPr>
      <w:r>
        <w:rPr>
          <w:rFonts w:ascii="Times New Roman"/>
          <w:b w:val="false"/>
          <w:i w:val="false"/>
          <w:color w:val="000000"/>
          <w:sz w:val="28"/>
        </w:rPr>
        <w:t>
      Округте 39 шаруа қожалығы жұмыс істейді, оларға 145534 гектар жайылым бекітілген.</w:t>
      </w:r>
    </w:p>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"Базарбек"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091164012284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02-024-015-040</w:t>
            </w:r>
          </w:p>
          <w:p>
            <w:pPr>
              <w:spacing w:after="20"/>
              <w:ind w:left="20"/>
              <w:jc w:val="both"/>
            </w:pPr>
            <w:r>
              <w:rPr>
                <w:rFonts w:ascii="Times New Roman"/>
                <w:b w:val="false"/>
                <w:i w:val="false"/>
                <w:color w:val="000000"/>
                <w:sz w:val="20"/>
              </w:rPr>
              <w:t>
02-024-015-041</w:t>
            </w:r>
          </w:p>
          <w:p>
            <w:pPr>
              <w:spacing w:after="20"/>
              <w:ind w:left="20"/>
              <w:jc w:val="both"/>
            </w:pPr>
            <w:r>
              <w:rPr>
                <w:rFonts w:ascii="Times New Roman"/>
                <w:b w:val="false"/>
                <w:i w:val="false"/>
                <w:color w:val="000000"/>
                <w:sz w:val="20"/>
              </w:rPr>
              <w:t>
02-024-015-037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"Дөйт"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230864031938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"Бимагамбет"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990764014416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02-024-015-015</w:t>
            </w:r>
          </w:p>
          <w:p>
            <w:pPr>
              <w:spacing w:after="20"/>
              <w:ind w:left="20"/>
              <w:jc w:val="both"/>
            </w:pPr>
            <w:r>
              <w:rPr>
                <w:rFonts w:ascii="Times New Roman"/>
                <w:b w:val="false"/>
                <w:i w:val="false"/>
                <w:color w:val="000000"/>
                <w:sz w:val="20"/>
              </w:rPr>
              <w:t>
02-024-015-016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"Дәулетімбет"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000364016909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02-024-015-062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010664018026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02-024-015-042</w:t>
            </w:r>
          </w:p>
          <w:p>
            <w:pPr>
              <w:spacing w:after="20"/>
              <w:ind w:left="20"/>
              <w:jc w:val="both"/>
            </w:pPr>
            <w:r>
              <w:rPr>
                <w:rFonts w:ascii="Times New Roman"/>
                <w:b w:val="false"/>
                <w:i w:val="false"/>
                <w:color w:val="000000"/>
                <w:sz w:val="20"/>
              </w:rPr>
              <w:t>
02-024-015-064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"Жидели-булак"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030164019397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02-024-015-006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050564024173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02-024-015-051</w:t>
            </w:r>
          </w:p>
          <w:p>
            <w:pPr>
              <w:spacing w:after="20"/>
              <w:ind w:left="20"/>
              <w:jc w:val="both"/>
            </w:pPr>
            <w:r>
              <w:rPr>
                <w:rFonts w:ascii="Times New Roman"/>
                <w:b w:val="false"/>
                <w:i w:val="false"/>
                <w:color w:val="000000"/>
                <w:sz w:val="20"/>
              </w:rPr>
              <w:t>
02-024-015-038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"Аспан-С"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051264020985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110764012339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02-024-015-043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111164006791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02-024-015-044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121064016905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02-024-015-055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"Әліби"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130564010795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02-024-004-003</w:t>
            </w:r>
          </w:p>
          <w:p>
            <w:pPr>
              <w:spacing w:after="20"/>
              <w:ind w:left="20"/>
              <w:jc w:val="both"/>
            </w:pPr>
            <w:r>
              <w:rPr>
                <w:rFonts w:ascii="Times New Roman"/>
                <w:b w:val="false"/>
                <w:i w:val="false"/>
                <w:color w:val="000000"/>
                <w:sz w:val="20"/>
              </w:rPr>
              <w:t>
02-024-015-046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"Тәкібай әулеті"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130764013707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02-024-015-050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"Сатыбалды-Б"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160264010849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02-024-015-065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"Сұлтан"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160964021532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02-024-015-054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"Сахит"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180864030046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02-024-015-059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200664033595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02-027-017-100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200664034533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02-024-015-067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"Ертуған"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200664034583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02-024-015-064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"Айдын-Жүрек"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201064023737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201064023826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"Әлім"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201064030958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220364000056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02:024:015:075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"Сахи"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220664032888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220764045526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02:024:015:079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220864001538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"Сарыбұлақ"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230864027454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"Мақсат"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230864030325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"Усенбай"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230864042666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02:024:015:085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"Құдайберлі"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240564037244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02-024-015-087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241164028203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"Мамыт"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241164028233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02-024-015-088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"Әкімжан"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971064016664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02-024-039-817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"Алуа"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971264024137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02-024-015-013</w:t>
            </w:r>
          </w:p>
          <w:p>
            <w:pPr>
              <w:spacing w:after="20"/>
              <w:ind w:left="20"/>
              <w:jc w:val="both"/>
            </w:pPr>
            <w:r>
              <w:rPr>
                <w:rFonts w:ascii="Times New Roman"/>
                <w:b w:val="false"/>
                <w:i w:val="false"/>
                <w:color w:val="000000"/>
                <w:sz w:val="20"/>
              </w:rPr>
              <w:t>
02-024-013-140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980364020236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02-024-015-061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981264016237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02-024-015-057</w:t>
            </w:r>
          </w:p>
          <w:p>
            <w:pPr>
              <w:spacing w:after="20"/>
              <w:ind w:left="20"/>
              <w:jc w:val="both"/>
            </w:pPr>
            <w:r>
              <w:rPr>
                <w:rFonts w:ascii="Times New Roman"/>
                <w:b w:val="false"/>
                <w:i w:val="false"/>
                <w:color w:val="000000"/>
                <w:sz w:val="20"/>
              </w:rPr>
              <w:t>
02-024-015-058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"Ізен"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990564014746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02-024-015-047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990564014756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02-024-015-022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"Өмір"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991264015914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02-024-015-060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145,534</w:t>
            </w:r>
          </w:p>
        </w:tc>
      </w:tr>
    </w:tbl>
    <w:p>
      <w:pPr>
        <w:spacing w:after="0"/>
        <w:ind w:left="0"/>
        <w:jc w:val="both"/>
      </w:pPr>
      <w:r>
        <w:rPr>
          <w:rFonts w:ascii="Times New Roman"/>
          <w:b w:val="false"/>
          <w:i w:val="false"/>
          <w:color w:val="000000"/>
          <w:sz w:val="28"/>
        </w:rPr>
        <w:t xml:space="preserve">
      Ескерту: аббревиатуралардың транскрипциясы: ш / қ – шаруа қожалығы; </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мал-5639; қой мен ешкі – 7743 және жылқы-4452 бас.</w:t>
      </w:r>
    </w:p>
    <w:p>
      <w:pPr>
        <w:spacing w:after="0"/>
        <w:ind w:left="0"/>
        <w:jc w:val="both"/>
      </w:pPr>
      <w:r>
        <w:rPr>
          <w:rFonts w:ascii="Times New Roman"/>
          <w:b w:val="false"/>
          <w:i w:val="false"/>
          <w:color w:val="000000"/>
          <w:sz w:val="28"/>
        </w:rPr>
        <w:t>
      Тұмабұлақ ауылында: ірі қара мал – 2455; қой мен ешкі – 3494, жылқы-3027 бас.</w:t>
      </w:r>
    </w:p>
    <w:p>
      <w:pPr>
        <w:spacing w:after="0"/>
        <w:ind w:left="0"/>
        <w:jc w:val="both"/>
      </w:pPr>
      <w:r>
        <w:rPr>
          <w:rFonts w:ascii="Times New Roman"/>
          <w:b w:val="false"/>
          <w:i w:val="false"/>
          <w:color w:val="000000"/>
          <w:sz w:val="28"/>
        </w:rPr>
        <w:t xml:space="preserve">
      Сарыбұлақ ауылында: ірі қара мал – 3184; қой мен ешкі – 4249, жылқы-1425 бас. </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0,26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-35 кг; ұсақ мал -6,0 кг; жылқы – 39,0 кг; жайылым кезеңінде 240 күн: ірі қара мал -8400 кг; ұсақ мал -1440 кг; жылқы- 9360 кг мал азығы қажет.</w:t>
      </w:r>
    </w:p>
    <w:p>
      <w:pPr>
        <w:spacing w:after="0"/>
        <w:ind w:left="0"/>
        <w:jc w:val="both"/>
      </w:pPr>
      <w:r>
        <w:rPr>
          <w:rFonts w:ascii="Times New Roman"/>
          <w:b w:val="false"/>
          <w:i w:val="false"/>
          <w:color w:val="000000"/>
          <w:sz w:val="28"/>
        </w:rPr>
        <w:t>
      Өнімділігі 1080 кг/га және жайылымдық жемнің коректік коэффициенті 0,26 жем. Мал жаю жүктемесі: ІҚМ-7,8; ұсақ мал-1,3 және жылқы-бір басына 8,7 гектар.</w:t>
      </w:r>
    </w:p>
    <w:p>
      <w:pPr>
        <w:spacing w:after="0"/>
        <w:ind w:left="0"/>
        <w:jc w:val="left"/>
      </w:pPr>
      <w:r>
        <w:rPr>
          <w:rFonts w:ascii="Times New Roman"/>
          <w:b/>
          <w:i w:val="false"/>
          <w:color w:val="000000"/>
        </w:rPr>
        <w:t xml:space="preserve">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Тұмабұлақ ауылдық округі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Тұмабұлақ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 үшін 101963 га қажет.</w:t>
      </w:r>
    </w:p>
    <w:p>
      <w:pPr>
        <w:spacing w:after="0"/>
        <w:ind w:left="0"/>
        <w:jc w:val="both"/>
      </w:pPr>
      <w:r>
        <w:rPr>
          <w:rFonts w:ascii="Times New Roman"/>
          <w:b w:val="false"/>
          <w:i w:val="false"/>
          <w:color w:val="000000"/>
          <w:sz w:val="28"/>
        </w:rPr>
        <w:t>
      Ірі қара мал – 5639; қой мен ешкі - 7743 және жылқы – 4452 бас Қоғамдық жайылымдарда жайылады, ауданы 106957 гектар, алыстағы жайылымдарда 0 Бас жайылады, ауданы 0 мың гектар.</w:t>
      </w:r>
    </w:p>
    <w:p>
      <w:pPr>
        <w:spacing w:after="0"/>
        <w:ind w:left="0"/>
        <w:jc w:val="both"/>
      </w:pPr>
      <w:r>
        <w:rPr>
          <w:rFonts w:ascii="Times New Roman"/>
          <w:b w:val="false"/>
          <w:i w:val="false"/>
          <w:color w:val="000000"/>
          <w:sz w:val="28"/>
        </w:rPr>
        <w:t>
      Тұмабұлақ ауылдық округінің қоғамдық жайылым алаңы жайылымдық жемге деген қажеттілікті қамтамасыз етеді. Алайда Тұмабұлақ елді мекенінде жайылым тапшылығы жоқ.</w:t>
      </w:r>
    </w:p>
    <w:p>
      <w:pPr>
        <w:spacing w:after="0"/>
        <w:ind w:left="0"/>
        <w:jc w:val="left"/>
      </w:pPr>
      <w:r>
        <w:rPr>
          <w:rFonts w:ascii="Times New Roman"/>
          <w:b/>
          <w:i w:val="false"/>
          <w:color w:val="000000"/>
        </w:rPr>
        <w:t xml:space="preserve"> 5-кесте.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Тұмабұлақ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Жайылымдарды геоботаникалық зерттеп-қарау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Тұмабұлақ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22, 24, 29, 28, 152, 158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 немесе жусанды жайылымдар– 70%</w:t>
            </w:r>
          </w:p>
          <w:p>
            <w:pPr>
              <w:spacing w:after="20"/>
              <w:ind w:left="20"/>
              <w:jc w:val="both"/>
            </w:pPr>
            <w:r>
              <w:rPr>
                <w:rFonts w:ascii="Times New Roman"/>
                <w:b w:val="false"/>
                <w:i w:val="false"/>
                <w:color w:val="000000"/>
                <w:sz w:val="20"/>
              </w:rPr>
              <w:t>
Әртүрлі шөптер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1820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748300</w:t>
            </w:r>
          </w:p>
          <w:p>
            <w:pPr>
              <w:spacing w:after="20"/>
              <w:ind w:left="20"/>
              <w:jc w:val="both"/>
            </w:pPr>
            <w:r>
              <w:rPr>
                <w:rFonts w:ascii="Times New Roman"/>
                <w:b w:val="false"/>
                <w:i w:val="false"/>
                <w:color w:val="000000"/>
                <w:sz w:val="20"/>
              </w:rPr>
              <w:t>
194558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мәліметтері</w:t>
      </w:r>
    </w:p>
    <w:p>
      <w:pPr>
        <w:spacing w:after="0"/>
        <w:ind w:left="0"/>
        <w:jc w:val="both"/>
      </w:pPr>
      <w:r>
        <w:rPr>
          <w:rFonts w:ascii="Times New Roman"/>
          <w:b w:val="false"/>
          <w:i w:val="false"/>
          <w:color w:val="000000"/>
          <w:sz w:val="28"/>
        </w:rPr>
        <w:t xml:space="preserve">
      Географиялық орналасуы </w:t>
      </w:r>
    </w:p>
    <w:p>
      <w:pPr>
        <w:spacing w:after="0"/>
        <w:ind w:left="0"/>
        <w:jc w:val="both"/>
      </w:pPr>
      <w:r>
        <w:rPr>
          <w:rFonts w:ascii="Times New Roman"/>
          <w:b w:val="false"/>
          <w:i w:val="false"/>
          <w:color w:val="000000"/>
          <w:sz w:val="28"/>
        </w:rPr>
        <w:t>
      Тұмабұлақ (қаз. Тұмабұлақ-Қазақстанның Ақтөбе облысы Әйтеке би ауданындағы ауыл. Тұмабұлақ ауылдық округінің әкімшілік орталығы Т. Жүргенов ауылдық округі орталығынан оңтүстікке қарай 110 км жерде орналасқан.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Тұмабұлақ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мәліметтер</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Тұмабұлақ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1 –кесте.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"Базарбек"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091164012284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"Дөйт"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230864031938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"Бимагамбет"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990764014416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"Дәулетімбет"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000364016909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010664018026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"Жидели-булак"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030164019397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050564024173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"Аспан-С"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051264020985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110764012339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111164006791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121064016905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"Әліби"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130564010795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"Тәкібай әулеті"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130764013707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"Сатыбалды-Б"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160264010849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"Сұлтан"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160964021532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"Сахит"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180864030046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200664033595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200664034533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"Ертуған"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200664034583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"Айдын-Жүрек"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201064023737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201064023826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"Әлім"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201064030958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220364000056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"Сахи"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220664032888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220764045526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220864001538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"Сарыбұлақ"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230864027454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"Мақсат"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230864030325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"Усенбай"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230864042666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"Құдайберлі"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240564037244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241164028203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"Мамыт"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241164028233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"Әкімжан"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971064016664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"Алуа"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971264024137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980364020236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981264016237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"Ізен"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990564014746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990564014756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"Өмір"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991264015914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Дуйсенгалиев Бекжан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Уайсбаев Бакытберген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Жубатов Каскырбай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Кулмаганбетов Галымжан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Кушикбаев Асхат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Айдарбек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Айтмаганбетов Токсанбай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Аязбаев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Сартаев Жаналык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Жетибаев Кудайберген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Әртіс Елбек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Ташаманов Самалбек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Шыныбек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Айтмаганбетов Батырбай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Досмұратов Темірбек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Абдилдин Рахымжан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Танатаров Галымжан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Жандарбек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Ертуғанов Ерболат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Муханов Жалгасхан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Мадияров Бакыткали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Асугарин Макымжан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Бухарбаева Жадра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Сахиев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Бекпанов Биболат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Орынбекова Гүлнар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Бухарбай Қазыбек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Сансызбай Қуанбек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Панабек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Өтегенов Батырбек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Бухарбаева Жадра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Панабек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Жанабергенов Ғалымжан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Монголов Куанышбай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Киялова Гүлмира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Шыныбек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Абдилдин Бакытжан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Досмуратов Сабыртай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Зейнелов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Тұмабұлақ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Тұмабұлақ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құрғақ</w:t>
      </w:r>
      <w:r>
        <w:rPr>
          <w:rFonts w:ascii="Times New Roman"/>
          <w:b w:val="false"/>
          <w:i w:val="false"/>
          <w:color w:val="000000"/>
          <w:sz w:val="28"/>
        </w:rPr>
        <w:t xml:space="preserve"> </w:t>
      </w:r>
      <w:r>
        <w:rPr>
          <w:rFonts w:ascii="Times New Roman"/>
          <w:b/>
          <w:i w:val="false"/>
          <w:color w:val="000000"/>
          <w:sz w:val="28"/>
        </w:rPr>
        <w:t>жайылымдарда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орман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қорлары</w:t>
      </w:r>
      <w:r>
        <w:rPr>
          <w:rFonts w:ascii="Times New Roman"/>
          <w:b w:val="false"/>
          <w:i w:val="false"/>
          <w:color w:val="000000"/>
          <w:sz w:val="28"/>
        </w:rPr>
        <w:t xml:space="preserve"> </w:t>
      </w:r>
      <w:r>
        <w:rPr>
          <w:rFonts w:ascii="Times New Roman"/>
          <w:b/>
          <w:i w:val="false"/>
          <w:color w:val="000000"/>
          <w:sz w:val="28"/>
        </w:rPr>
        <w:t>жерлерінде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ерекше</w:t>
      </w:r>
      <w:r>
        <w:rPr>
          <w:rFonts w:ascii="Times New Roman"/>
          <w:b w:val="false"/>
          <w:i w:val="false"/>
          <w:color w:val="000000"/>
          <w:sz w:val="28"/>
        </w:rPr>
        <w:t xml:space="preserve"> </w:t>
      </w:r>
      <w:r>
        <w:rPr>
          <w:rFonts w:ascii="Times New Roman"/>
          <w:b/>
          <w:i w:val="false"/>
          <w:color w:val="000000"/>
          <w:sz w:val="28"/>
        </w:rPr>
        <w:t>қорғалатын</w:t>
      </w:r>
      <w:r>
        <w:rPr>
          <w:rFonts w:ascii="Times New Roman"/>
          <w:b w:val="false"/>
          <w:i w:val="false"/>
          <w:color w:val="000000"/>
          <w:sz w:val="28"/>
        </w:rPr>
        <w:t xml:space="preserve"> </w:t>
      </w:r>
      <w:r>
        <w:rPr>
          <w:rFonts w:ascii="Times New Roman"/>
          <w:b/>
          <w:i w:val="false"/>
          <w:color w:val="000000"/>
          <w:sz w:val="28"/>
        </w:rPr>
        <w:t>табиғи</w:t>
      </w:r>
      <w:r>
        <w:rPr>
          <w:rFonts w:ascii="Times New Roman"/>
          <w:b w:val="false"/>
          <w:i w:val="false"/>
          <w:color w:val="000000"/>
          <w:sz w:val="28"/>
        </w:rPr>
        <w:t xml:space="preserve"> </w:t>
      </w:r>
      <w:r>
        <w:rPr>
          <w:rFonts w:ascii="Times New Roman"/>
          <w:b/>
          <w:i w:val="false"/>
          <w:color w:val="000000"/>
          <w:sz w:val="28"/>
        </w:rPr>
        <w:t>аумақтарда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жаюдың</w:t>
      </w:r>
      <w:r>
        <w:rPr>
          <w:rFonts w:ascii="Times New Roman"/>
          <w:b w:val="false"/>
          <w:i w:val="false"/>
          <w:color w:val="000000"/>
          <w:sz w:val="28"/>
        </w:rPr>
        <w:t xml:space="preserve"> </w:t>
      </w:r>
      <w:r>
        <w:rPr>
          <w:rFonts w:ascii="Times New Roman"/>
          <w:b/>
          <w:i w:val="false"/>
          <w:color w:val="000000"/>
          <w:sz w:val="28"/>
        </w:rPr>
        <w:t>ерекшеліктері</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Тұмабұлақ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алаңдарын</w:t>
      </w:r>
      <w:r>
        <w:rPr>
          <w:rFonts w:ascii="Times New Roman"/>
          <w:b w:val="false"/>
          <w:i w:val="false"/>
          <w:color w:val="000000"/>
          <w:sz w:val="28"/>
        </w:rPr>
        <w:t xml:space="preserve"> </w:t>
      </w:r>
      <w:r>
        <w:rPr>
          <w:rFonts w:ascii="Times New Roman"/>
          <w:b/>
          <w:i w:val="false"/>
          <w:color w:val="000000"/>
          <w:sz w:val="28"/>
        </w:rPr>
        <w:t>жекелеген</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учаскелерге</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w:t>
      </w:r>
      <w:r>
        <w:rPr>
          <w:rFonts w:ascii="Times New Roman"/>
          <w:b w:val="false"/>
          <w:i w:val="false"/>
          <w:color w:val="000000"/>
          <w:sz w:val="28"/>
        </w:rPr>
        <w:t xml:space="preserve"> </w:t>
      </w:r>
      <w:r>
        <w:rPr>
          <w:rFonts w:ascii="Times New Roman"/>
          <w:b/>
          <w:i w:val="false"/>
          <w:color w:val="000000"/>
          <w:sz w:val="28"/>
        </w:rPr>
        <w:t>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w:t>
      </w:r>
      <w:r>
        <w:rPr>
          <w:rFonts w:ascii="Times New Roman"/>
          <w:b/>
          <w:i w:val="false"/>
          <w:color w:val="000000"/>
          <w:sz w:val="28"/>
        </w:rPr>
        <w:t>(</w:t>
      </w:r>
      <w:r>
        <w:rPr>
          <w:rFonts w:ascii="Times New Roman"/>
          <w:b/>
          <w:i w:val="false"/>
          <w:color w:val="000000"/>
          <w:sz w:val="28"/>
        </w:rPr>
        <w:t>сәуір-маусым</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күнді</w:t>
      </w:r>
      <w:r>
        <w:rPr>
          <w:rFonts w:ascii="Times New Roman"/>
          <w:b w:val="false"/>
          <w:i w:val="false"/>
          <w:color w:val="000000"/>
          <w:sz w:val="28"/>
        </w:rPr>
        <w:t xml:space="preserve">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w:t>
      </w:r>
      <w:r>
        <w:rPr>
          <w:rFonts w:ascii="Times New Roman"/>
          <w:b/>
          <w:i w:val="false"/>
          <w:color w:val="000000"/>
          <w:sz w:val="28"/>
        </w:rPr>
        <w:t>(</w:t>
      </w:r>
      <w:r>
        <w:rPr>
          <w:rFonts w:ascii="Times New Roman"/>
          <w:b/>
          <w:i w:val="false"/>
          <w:color w:val="000000"/>
          <w:sz w:val="28"/>
        </w:rPr>
        <w:t>маусым-қыркүйек</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жусан-жарма түрімен ұсынылған. Жайылымның ұзақтығы </w:t>
      </w:r>
      <w:r>
        <w:rPr>
          <w:rFonts w:ascii="Times New Roman"/>
          <w:b/>
          <w:i w:val="false"/>
          <w:color w:val="000000"/>
          <w:sz w:val="28"/>
        </w:rPr>
        <w:t>(</w:t>
      </w:r>
      <w:r>
        <w:rPr>
          <w:rFonts w:ascii="Times New Roman"/>
          <w:b/>
          <w:i w:val="false"/>
          <w:color w:val="000000"/>
          <w:sz w:val="28"/>
        </w:rPr>
        <w:t>қыркүйек-қараша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бұта-солянка түрімен ұсынылған.Жайылымның ұзақтығы </w:t>
      </w:r>
      <w:r>
        <w:rPr>
          <w:rFonts w:ascii="Times New Roman"/>
          <w:b/>
          <w:i w:val="false"/>
          <w:color w:val="000000"/>
          <w:sz w:val="28"/>
        </w:rPr>
        <w:t>(</w:t>
      </w:r>
      <w:r>
        <w:rPr>
          <w:rFonts w:ascii="Times New Roman"/>
          <w:b/>
          <w:i w:val="false"/>
          <w:color w:val="000000"/>
          <w:sz w:val="28"/>
        </w:rPr>
        <w:t>қараша-желтоқсан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30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тәуліктік</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тұтынуы</w:t>
      </w:r>
      <w:r>
        <w:rPr>
          <w:rFonts w:ascii="Times New Roman"/>
          <w:b/>
          <w:i w:val="false"/>
          <w:color w:val="000000"/>
          <w:sz w:val="28"/>
        </w:rPr>
        <w:t>:</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округке</w:t>
      </w:r>
      <w:r>
        <w:rPr>
          <w:rFonts w:ascii="Times New Roman"/>
          <w:b w:val="false"/>
          <w:i w:val="false"/>
          <w:color w:val="000000"/>
          <w:sz w:val="28"/>
        </w:rPr>
        <w:t xml:space="preserve"> </w:t>
      </w:r>
      <w:r>
        <w:rPr>
          <w:rFonts w:ascii="Times New Roman"/>
          <w:b/>
          <w:i w:val="false"/>
          <w:color w:val="000000"/>
          <w:sz w:val="28"/>
        </w:rPr>
        <w:t>кіретін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жобалық</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онда</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басы</w:t>
      </w:r>
      <w:r>
        <w:rPr>
          <w:rFonts w:ascii="Times New Roman"/>
          <w:b w:val="false"/>
          <w:i w:val="false"/>
          <w:color w:val="000000"/>
          <w:sz w:val="28"/>
        </w:rPr>
        <w:t xml:space="preserve"> </w:t>
      </w:r>
      <w:r>
        <w:rPr>
          <w:rFonts w:ascii="Times New Roman"/>
          <w:b/>
          <w:i w:val="false"/>
          <w:color w:val="000000"/>
          <w:sz w:val="28"/>
        </w:rPr>
        <w:t>үшін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округтің</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мекендері</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көрсетіледі</w:t>
      </w:r>
      <w:r>
        <w:rPr>
          <w:rFonts w:ascii="Times New Roman"/>
          <w:b/>
          <w:i w:val="false"/>
          <w:color w:val="000000"/>
          <w:sz w:val="28"/>
        </w:rPr>
        <w:t>.</w:t>
      </w:r>
    </w:p>
    <w:p>
      <w:pPr>
        <w:spacing w:after="0"/>
        <w:ind w:left="0"/>
        <w:jc w:val="both"/>
      </w:pPr>
      <w:r>
        <w:rPr>
          <w:rFonts w:ascii="Times New Roman"/>
          <w:b w:val="false"/>
          <w:i w:val="false"/>
          <w:color w:val="000000"/>
          <w:sz w:val="28"/>
        </w:rPr>
        <w:t>
      Тұмабұлақ ауылдық округінің қоғамдық жайылым алаңы жайылымдық жемге деген қажеттілікті қамтамасыз етеді. Алайда Тұмабұлақ елді мекенінде жайылым тапшылығы жоқ.</w:t>
      </w:r>
    </w:p>
    <w:bookmarkStart w:name="z29" w:id="27"/>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Құқық</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құжаттар</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санаттары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учаскелерінің</w:t>
      </w:r>
      <w:r>
        <w:rPr>
          <w:rFonts w:ascii="Times New Roman"/>
          <w:b w:val="false"/>
          <w:i w:val="false"/>
          <w:color w:val="000000"/>
          <w:sz w:val="28"/>
        </w:rPr>
        <w:t xml:space="preserve"> </w:t>
      </w:r>
      <w:r>
        <w:rPr>
          <w:rFonts w:ascii="Times New Roman"/>
          <w:b/>
          <w:i w:val="false"/>
          <w:color w:val="000000"/>
          <w:sz w:val="28"/>
        </w:rPr>
        <w:t>меншік</w:t>
      </w:r>
      <w:r>
        <w:rPr>
          <w:rFonts w:ascii="Times New Roman"/>
          <w:b w:val="false"/>
          <w:i w:val="false"/>
          <w:color w:val="000000"/>
          <w:sz w:val="28"/>
        </w:rPr>
        <w:t xml:space="preserve"> </w:t>
      </w:r>
      <w:r>
        <w:rPr>
          <w:rFonts w:ascii="Times New Roman"/>
          <w:b/>
          <w:i w:val="false"/>
          <w:color w:val="000000"/>
          <w:sz w:val="28"/>
        </w:rPr>
        <w:t>иелері</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пайдаланушылар</w:t>
      </w:r>
      <w:r>
        <w:rPr>
          <w:rFonts w:ascii="Times New Roman"/>
          <w:b w:val="false"/>
          <w:i w:val="false"/>
          <w:color w:val="000000"/>
          <w:sz w:val="28"/>
        </w:rPr>
        <w:t xml:space="preserve"> </w:t>
      </w:r>
      <w:r>
        <w:rPr>
          <w:rFonts w:ascii="Times New Roman"/>
          <w:b/>
          <w:i w:val="false"/>
          <w:color w:val="000000"/>
          <w:sz w:val="28"/>
        </w:rPr>
        <w:t>бөлінісінде</w:t>
      </w:r>
      <w:r>
        <w:rPr>
          <w:rFonts w:ascii="Times New Roman"/>
          <w:b w:val="false"/>
          <w:i w:val="false"/>
          <w:color w:val="000000"/>
          <w:sz w:val="28"/>
        </w:rPr>
        <w:t xml:space="preserve"> </w:t>
      </w:r>
      <w:r>
        <w:rPr>
          <w:rFonts w:ascii="Times New Roman"/>
          <w:b/>
          <w:i w:val="false"/>
          <w:color w:val="000000"/>
          <w:sz w:val="28"/>
        </w:rPr>
        <w:t>Тұмабұлақ</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округі</w:t>
      </w:r>
      <w:r>
        <w:rPr>
          <w:rFonts w:ascii="Times New Roman"/>
          <w:b w:val="false"/>
          <w:i w:val="false"/>
          <w:color w:val="000000"/>
          <w:sz w:val="28"/>
        </w:rPr>
        <w:t xml:space="preserve"> </w:t>
      </w:r>
      <w:r>
        <w:rPr>
          <w:rFonts w:ascii="Times New Roman"/>
          <w:b/>
          <w:i w:val="false"/>
          <w:color w:val="000000"/>
          <w:sz w:val="28"/>
        </w:rPr>
        <w:t>аумағында</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орналасу</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819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5819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28"/>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шекаралары</w:t>
      </w:r>
      <w:r>
        <w:rPr>
          <w:rFonts w:ascii="Times New Roman"/>
          <w:b w:val="false"/>
          <w:i w:val="false"/>
          <w:color w:val="000000"/>
          <w:sz w:val="28"/>
        </w:rPr>
        <w:t xml:space="preserve"> </w:t>
      </w:r>
      <w:r>
        <w:rPr>
          <w:rFonts w:ascii="Times New Roman"/>
          <w:b/>
          <w:i w:val="false"/>
          <w:color w:val="000000"/>
          <w:sz w:val="28"/>
        </w:rPr>
        <w:t>мен</w:t>
      </w:r>
      <w:r>
        <w:rPr>
          <w:rFonts w:ascii="Times New Roman"/>
          <w:b w:val="false"/>
          <w:i w:val="false"/>
          <w:color w:val="000000"/>
          <w:sz w:val="28"/>
        </w:rPr>
        <w:t xml:space="preserve"> </w:t>
      </w:r>
      <w:r>
        <w:rPr>
          <w:rFonts w:ascii="Times New Roman"/>
          <w:b/>
          <w:i w:val="false"/>
          <w:color w:val="000000"/>
          <w:sz w:val="28"/>
        </w:rPr>
        <w:t>алаңдары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21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921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29"/>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көрсетілген</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(карта)</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Жазғым маусымд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r>
    </w:tbl>
    <w:p>
      <w:pPr>
        <w:spacing w:after="0"/>
        <w:ind w:left="0"/>
        <w:jc w:val="both"/>
      </w:pPr>
      <w:r>
        <w:rPr>
          <w:rFonts w:ascii="Times New Roman"/>
          <w:b w:val="false"/>
          <w:i w:val="false"/>
          <w:color w:val="000000"/>
          <w:sz w:val="28"/>
        </w:rPr>
        <w:t>
      ескерту: 1 ,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184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5184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30"/>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трассаларын</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инфрақұрылымның</w:t>
      </w:r>
      <w:r>
        <w:rPr>
          <w:rFonts w:ascii="Times New Roman"/>
          <w:b w:val="false"/>
          <w:i w:val="false"/>
          <w:color w:val="000000"/>
          <w:sz w:val="28"/>
        </w:rPr>
        <w:t xml:space="preserve"> </w:t>
      </w:r>
      <w:r>
        <w:rPr>
          <w:rFonts w:ascii="Times New Roman"/>
          <w:b/>
          <w:i w:val="false"/>
          <w:color w:val="000000"/>
          <w:sz w:val="28"/>
        </w:rPr>
        <w:t>өзге</w:t>
      </w:r>
      <w:r>
        <w:rPr>
          <w:rFonts w:ascii="Times New Roman"/>
          <w:b w:val="false"/>
          <w:i w:val="false"/>
          <w:color w:val="000000"/>
          <w:sz w:val="28"/>
        </w:rPr>
        <w:t xml:space="preserve"> </w:t>
      </w:r>
      <w:r>
        <w:rPr>
          <w:rFonts w:ascii="Times New Roman"/>
          <w:b/>
          <w:i w:val="false"/>
          <w:color w:val="000000"/>
          <w:sz w:val="28"/>
        </w:rPr>
        <w:t>де</w:t>
      </w:r>
      <w:r>
        <w:rPr>
          <w:rFonts w:ascii="Times New Roman"/>
          <w:b w:val="false"/>
          <w:i w:val="false"/>
          <w:color w:val="000000"/>
          <w:sz w:val="28"/>
        </w:rPr>
        <w:t xml:space="preserve"> </w:t>
      </w:r>
      <w:r>
        <w:rPr>
          <w:rFonts w:ascii="Times New Roman"/>
          <w:b/>
          <w:i w:val="false"/>
          <w:color w:val="000000"/>
          <w:sz w:val="28"/>
        </w:rPr>
        <w:t>объектілерін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сондай-ақ</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w:t>
      </w:r>
      <w:r>
        <w:rPr>
          <w:rFonts w:ascii="Times New Roman"/>
          <w:b w:val="false"/>
          <w:i w:val="false"/>
          <w:color w:val="000000"/>
          <w:sz w:val="28"/>
        </w:rPr>
        <w:t xml:space="preserve"> </w:t>
      </w:r>
      <w:r>
        <w:rPr>
          <w:rFonts w:ascii="Times New Roman"/>
          <w:b/>
          <w:i w:val="false"/>
          <w:color w:val="000000"/>
          <w:sz w:val="28"/>
        </w:rPr>
        <w:t>объектілері</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қорымдарының</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жері</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073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6073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31"/>
    <w:p>
      <w:pPr>
        <w:spacing w:after="0"/>
        <w:ind w:left="0"/>
        <w:jc w:val="both"/>
      </w:pP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пайдаланушыларға</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пайдалануға</w:t>
      </w:r>
      <w:r>
        <w:rPr>
          <w:rFonts w:ascii="Times New Roman"/>
          <w:b w:val="false"/>
          <w:i w:val="false"/>
          <w:color w:val="000000"/>
          <w:sz w:val="28"/>
        </w:rPr>
        <w:t xml:space="preserve"> </w:t>
      </w:r>
      <w:r>
        <w:rPr>
          <w:rFonts w:ascii="Times New Roman"/>
          <w:b/>
          <w:i w:val="false"/>
          <w:color w:val="000000"/>
          <w:sz w:val="28"/>
        </w:rPr>
        <w:t>берілуі</w:t>
      </w:r>
      <w:r>
        <w:rPr>
          <w:rFonts w:ascii="Times New Roman"/>
          <w:b w:val="false"/>
          <w:i w:val="false"/>
          <w:color w:val="000000"/>
          <w:sz w:val="28"/>
        </w:rPr>
        <w:t xml:space="preserve"> </w:t>
      </w:r>
      <w:r>
        <w:rPr>
          <w:rFonts w:ascii="Times New Roman"/>
          <w:b/>
          <w:i w:val="false"/>
          <w:color w:val="000000"/>
          <w:sz w:val="28"/>
        </w:rPr>
        <w:t>мүмкін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(карта)</w:t>
      </w:r>
    </w:p>
    <w:bookmarkEnd w:id="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819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5819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32"/>
    <w:p>
      <w:pPr>
        <w:spacing w:after="0"/>
        <w:ind w:left="0"/>
        <w:jc w:val="both"/>
      </w:pP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пайдаланушылардың</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w:t>
      </w:r>
      <w:r>
        <w:rPr>
          <w:rFonts w:ascii="Times New Roman"/>
          <w:b w:val="false"/>
          <w:i w:val="false"/>
          <w:color w:val="000000"/>
          <w:sz w:val="28"/>
        </w:rPr>
        <w:t xml:space="preserve"> </w:t>
      </w:r>
      <w:r>
        <w:rPr>
          <w:rFonts w:ascii="Times New Roman"/>
          <w:b/>
          <w:i w:val="false"/>
          <w:color w:val="000000"/>
          <w:sz w:val="28"/>
        </w:rPr>
        <w:t>нормасына</w:t>
      </w:r>
      <w:r>
        <w:rPr>
          <w:rFonts w:ascii="Times New Roman"/>
          <w:b w:val="false"/>
          <w:i w:val="false"/>
          <w:color w:val="000000"/>
          <w:sz w:val="28"/>
        </w:rPr>
        <w:t xml:space="preserve"> </w:t>
      </w:r>
      <w:r>
        <w:rPr>
          <w:rFonts w:ascii="Times New Roman"/>
          <w:b/>
          <w:i w:val="false"/>
          <w:color w:val="000000"/>
          <w:sz w:val="28"/>
        </w:rPr>
        <w:t>сәйкес</w:t>
      </w:r>
      <w:r>
        <w:rPr>
          <w:rFonts w:ascii="Times New Roman"/>
          <w:b w:val="false"/>
          <w:i w:val="false"/>
          <w:color w:val="000000"/>
          <w:sz w:val="28"/>
        </w:rPr>
        <w:t xml:space="preserve"> </w:t>
      </w:r>
      <w:r>
        <w:rPr>
          <w:rFonts w:ascii="Times New Roman"/>
          <w:b/>
          <w:i w:val="false"/>
          <w:color w:val="000000"/>
          <w:sz w:val="28"/>
        </w:rPr>
        <w:t>жасалған</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көздеріне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көлдерге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өзендерге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тоғандарға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апандарға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суару</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суландыру</w:t>
      </w:r>
      <w:r>
        <w:rPr>
          <w:rFonts w:ascii="Times New Roman"/>
          <w:b w:val="false"/>
          <w:i w:val="false"/>
          <w:color w:val="000000"/>
          <w:sz w:val="28"/>
        </w:rPr>
        <w:t xml:space="preserve"> </w:t>
      </w:r>
      <w:r>
        <w:rPr>
          <w:rFonts w:ascii="Times New Roman"/>
          <w:b/>
          <w:i w:val="false"/>
          <w:color w:val="000000"/>
          <w:sz w:val="28"/>
        </w:rPr>
        <w:t>арналарына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құбырлы</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шахта</w:t>
      </w:r>
      <w:r>
        <w:rPr>
          <w:rFonts w:ascii="Times New Roman"/>
          <w:b w:val="false"/>
          <w:i w:val="false"/>
          <w:color w:val="000000"/>
          <w:sz w:val="28"/>
        </w:rPr>
        <w:t xml:space="preserve"> </w:t>
      </w:r>
      <w:r>
        <w:rPr>
          <w:rFonts w:ascii="Times New Roman"/>
          <w:b/>
          <w:i w:val="false"/>
          <w:color w:val="000000"/>
          <w:sz w:val="28"/>
        </w:rPr>
        <w:t>құдықтарына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қол</w:t>
      </w:r>
      <w:r>
        <w:rPr>
          <w:rFonts w:ascii="Times New Roman"/>
          <w:b w:val="false"/>
          <w:i w:val="false"/>
          <w:color w:val="000000"/>
          <w:sz w:val="28"/>
        </w:rPr>
        <w:t xml:space="preserve"> </w:t>
      </w:r>
      <w:r>
        <w:rPr>
          <w:rFonts w:ascii="Times New Roman"/>
          <w:b/>
          <w:i w:val="false"/>
          <w:color w:val="000000"/>
          <w:sz w:val="28"/>
        </w:rPr>
        <w:t>жеткізу</w:t>
      </w:r>
      <w:r>
        <w:rPr>
          <w:rFonts w:ascii="Times New Roman"/>
          <w:b w:val="false"/>
          <w:i w:val="false"/>
          <w:color w:val="000000"/>
          <w:sz w:val="28"/>
        </w:rPr>
        <w:t xml:space="preserve"> </w:t>
      </w:r>
      <w:r>
        <w:rPr>
          <w:rFonts w:ascii="Times New Roman"/>
          <w:b/>
          <w:i w:val="false"/>
          <w:color w:val="000000"/>
          <w:sz w:val="28"/>
        </w:rPr>
        <w:t>схемасы</w:t>
      </w:r>
    </w:p>
    <w:bookmarkEnd w:id="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33"/>
    <w:p>
      <w:pPr>
        <w:spacing w:after="0"/>
        <w:ind w:left="0"/>
        <w:jc w:val="both"/>
      </w:pP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жанында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жайылымдарында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549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4549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34"/>
    <w:p>
      <w:pPr>
        <w:spacing w:after="0"/>
        <w:ind w:left="0"/>
        <w:jc w:val="both"/>
      </w:pP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Ауылда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маңында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жайылымдарға</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708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6708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25 қыркүйектегі № 383 </w:t>
            </w:r>
            <w:r>
              <w:br/>
            </w:r>
            <w:r>
              <w:rPr>
                <w:rFonts w:ascii="Times New Roman"/>
                <w:b w:val="false"/>
                <w:i w:val="false"/>
                <w:color w:val="000000"/>
                <w:sz w:val="20"/>
              </w:rPr>
              <w:t>шешіміне 5-қосымша</w:t>
            </w:r>
          </w:p>
        </w:tc>
      </w:tr>
    </w:tbl>
    <w:p>
      <w:pPr>
        <w:spacing w:after="0"/>
        <w:ind w:left="0"/>
        <w:jc w:val="left"/>
      </w:pPr>
      <w:r>
        <w:rPr>
          <w:rFonts w:ascii="Times New Roman"/>
          <w:b/>
          <w:i w:val="false"/>
          <w:color w:val="000000"/>
        </w:rPr>
        <w:t xml:space="preserve"> Әйке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Әйке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 – 2029 жылдарға арналған </w:t>
            </w:r>
            <w:r>
              <w:br/>
            </w:r>
            <w:r>
              <w:rPr>
                <w:rFonts w:ascii="Times New Roman"/>
                <w:b w:val="false"/>
                <w:i w:val="false"/>
                <w:color w:val="000000"/>
                <w:sz w:val="20"/>
              </w:rPr>
              <w:t>жоспарға 1-қосымша</w:t>
            </w:r>
          </w:p>
        </w:tc>
      </w:tr>
    </w:tbl>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1-кесте. Әйке ауылдық округінің жер санаттары бойынша жайылымдарды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Әйке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123167</w:t>
            </w:r>
          </w:p>
        </w:tc>
      </w:tr>
    </w:tbl>
    <w:p>
      <w:pPr>
        <w:spacing w:after="0"/>
        <w:ind w:left="0"/>
        <w:jc w:val="both"/>
      </w:pPr>
      <w:r>
        <w:rPr>
          <w:rFonts w:ascii="Times New Roman"/>
          <w:b w:val="false"/>
          <w:i w:val="false"/>
          <w:color w:val="000000"/>
          <w:sz w:val="28"/>
        </w:rPr>
        <w:t xml:space="preserve">
      Әкімшілік-аумақтық бөлініс бойынша Әйке ауылдық округінде 2 ауылдық елді мекен бар. </w:t>
      </w:r>
    </w:p>
    <w:p>
      <w:pPr>
        <w:spacing w:after="0"/>
        <w:ind w:left="0"/>
        <w:jc w:val="both"/>
      </w:pPr>
      <w:r>
        <w:rPr>
          <w:rFonts w:ascii="Times New Roman"/>
          <w:b w:val="false"/>
          <w:i w:val="false"/>
          <w:color w:val="000000"/>
          <w:sz w:val="28"/>
        </w:rPr>
        <w:t xml:space="preserve">
      Әйке ауылдық округі аумағының жалпы ауданы 255899 гектар. </w:t>
      </w:r>
    </w:p>
    <w:p>
      <w:pPr>
        <w:spacing w:after="0"/>
        <w:ind w:left="0"/>
        <w:jc w:val="both"/>
      </w:pPr>
      <w:r>
        <w:rPr>
          <w:rFonts w:ascii="Times New Roman"/>
          <w:b w:val="false"/>
          <w:i w:val="false"/>
          <w:color w:val="000000"/>
          <w:sz w:val="28"/>
        </w:rPr>
        <w:t>
      Санаттар бойынша жерлер:ауыл шаруашылығы мақсатындағы жерлер - 80670 гектар; елді мекендердің жерлері – 42497 гектар болып бөлінеді. Ерекше қорғалатын табиғи аумақтардың, орман қорының, су қорының жерлері, қоры жоқ.</w:t>
      </w:r>
    </w:p>
    <w:p>
      <w:pPr>
        <w:spacing w:after="0"/>
        <w:ind w:left="0"/>
        <w:jc w:val="left"/>
      </w:pPr>
      <w:r>
        <w:rPr>
          <w:rFonts w:ascii="Times New Roman"/>
          <w:b/>
          <w:i w:val="false"/>
          <w:color w:val="000000"/>
        </w:rPr>
        <w:t xml:space="preserve"> 2-кесте. Елді мекеннің жайылымдарын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Әйке ауылдық округ</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153441100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Әйке ауылдық округінің аумағында шалғайдағы, маусымдық, аридтік және екпе жайылымдар жоқ. </w:t>
      </w:r>
    </w:p>
    <w:p>
      <w:pPr>
        <w:spacing w:after="0"/>
        <w:ind w:left="0"/>
        <w:jc w:val="both"/>
      </w:pPr>
      <w:r>
        <w:rPr>
          <w:rFonts w:ascii="Times New Roman"/>
          <w:b w:val="false"/>
          <w:i w:val="false"/>
          <w:color w:val="000000"/>
          <w:sz w:val="28"/>
        </w:rPr>
        <w:t>
      Округте 23 шаруа қожалығы жұмыс істейді, оларға 47223 гектар жайылым бекітілген.</w:t>
      </w:r>
    </w:p>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981164012796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02024019324 02024019323 02024019322 02024019321 02024019320 02024019319 02024019214 02024019215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991264015924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02024017012 02024017148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"Айтым"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010464016627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02024017153 02024017154 02024017155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230264045450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"Баракат"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221064013016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"Бенкала"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111164014871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02024017137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981164013249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011264017670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02-024-019-115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"Жаназар"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990364023609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02024017058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"Замзагуль"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981264016623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02024019007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"Махамбет"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971164015203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02024017150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"Мирас"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240664031704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"Молдахмет"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981164013289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02024017066 02024017067 02024017068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000264017666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02024019113 02024019114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000364017550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02024017080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"Саят"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201064034871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02024019147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"Танатар"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000664013886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02024017132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110864012203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02024016466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"Табыс"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220364002052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170864012581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02024019340 02024017149 02024017158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"Тұрсын-Аман"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150864023078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2024019314 02024019329 02024019328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"Шынгыс"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981264016247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02024009152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990164014781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02024019075 02024019076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47,223</w:t>
            </w:r>
          </w:p>
        </w:tc>
      </w:tr>
    </w:tbl>
    <w:p>
      <w:pPr>
        <w:spacing w:after="0"/>
        <w:ind w:left="0"/>
        <w:jc w:val="both"/>
      </w:pPr>
      <w:r>
        <w:rPr>
          <w:rFonts w:ascii="Times New Roman"/>
          <w:b w:val="false"/>
          <w:i w:val="false"/>
          <w:color w:val="000000"/>
          <w:sz w:val="28"/>
        </w:rPr>
        <w:t>
      Ескерту: аббревиатуралардың транскрипциясы: ш / қ – шаруа қожалығы;</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мал-2414; қой мен ешкі – 3984 және жылқы-2117 бас.</w:t>
      </w:r>
    </w:p>
    <w:p>
      <w:pPr>
        <w:spacing w:after="0"/>
        <w:ind w:left="0"/>
        <w:jc w:val="both"/>
      </w:pPr>
      <w:r>
        <w:rPr>
          <w:rFonts w:ascii="Times New Roman"/>
          <w:b w:val="false"/>
          <w:i w:val="false"/>
          <w:color w:val="000000"/>
          <w:sz w:val="28"/>
        </w:rPr>
        <w:t>
      Әйке ауылында: ірі қара мал – 1427; қой мен ешкі – 2607, жылқы-1141 бас.</w:t>
      </w:r>
    </w:p>
    <w:p>
      <w:pPr>
        <w:spacing w:after="0"/>
        <w:ind w:left="0"/>
        <w:jc w:val="both"/>
      </w:pPr>
      <w:r>
        <w:rPr>
          <w:rFonts w:ascii="Times New Roman"/>
          <w:b w:val="false"/>
          <w:i w:val="false"/>
          <w:color w:val="000000"/>
          <w:sz w:val="28"/>
        </w:rPr>
        <w:t>
      Тереңсай ауылында: ірі қара мал – 987; қой мен ешкі – 1377, жылқы-976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0,30 жем шөп бірлігіне дейін болады. Бұл 100 кг жайылымдық жемде табиғи ылғалдылықта 30-ға дейін жем бірлігі бар дегенді білдіреді. Жайылымдық жемшөптің осындай қоректік коэффициентімен тәулігіне: ірі қара мал -30 кг; ұсақ мал -5,0 кг; жылқы – 33,0 кг; жайылым кезеңінде 240 күн: ірі қара мал -7200 кг; ұсақ мал -1200 кг; жылқы- 7920 кг мал азығы қажет.</w:t>
      </w:r>
    </w:p>
    <w:p>
      <w:pPr>
        <w:spacing w:after="0"/>
        <w:ind w:left="0"/>
        <w:jc w:val="both"/>
      </w:pPr>
      <w:r>
        <w:rPr>
          <w:rFonts w:ascii="Times New Roman"/>
          <w:b w:val="false"/>
          <w:i w:val="false"/>
          <w:color w:val="000000"/>
          <w:sz w:val="28"/>
        </w:rPr>
        <w:t>
      Өнімділігі 1080 кг/га және жайылымдық жемнің коректік коэффициенті 0,30 жем. Мал жаю жүктемесі: ІҚМ-6,6; ұсақ мал-1,1 және жылқы-бір басына 7,1 гектар.</w:t>
      </w:r>
    </w:p>
    <w:p>
      <w:pPr>
        <w:spacing w:after="0"/>
        <w:ind w:left="0"/>
        <w:jc w:val="left"/>
      </w:pPr>
      <w:r>
        <w:rPr>
          <w:rFonts w:ascii="Times New Roman"/>
          <w:b/>
          <w:i w:val="false"/>
          <w:color w:val="000000"/>
        </w:rPr>
        <w:t xml:space="preserve">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Әйке</w:t>
            </w:r>
          </w:p>
          <w:p>
            <w:pPr>
              <w:spacing w:after="20"/>
              <w:ind w:left="20"/>
              <w:jc w:val="both"/>
            </w:pPr>
            <w:r>
              <w:rPr>
                <w:rFonts w:ascii="Times New Roman"/>
                <w:b w:val="false"/>
                <w:i w:val="false"/>
                <w:color w:val="000000"/>
                <w:sz w:val="20"/>
              </w:rPr>
              <w:t>
сельский округ</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Ауыл шаруашылығы жануарларын жаю үшін 35343 га қажет. </w:t>
      </w:r>
    </w:p>
    <w:p>
      <w:pPr>
        <w:spacing w:after="0"/>
        <w:ind w:left="0"/>
        <w:jc w:val="both"/>
      </w:pPr>
      <w:r>
        <w:rPr>
          <w:rFonts w:ascii="Times New Roman"/>
          <w:b w:val="false"/>
          <w:i w:val="false"/>
          <w:color w:val="000000"/>
          <w:sz w:val="28"/>
        </w:rPr>
        <w:t xml:space="preserve">
      Ірі қара мал – 2414; қой мен ешкі - 3984 және жылқы – 2117 бас Қоғамдық жайылымдарда жайылады, ауданы 40373 гектар, алыстағы жайылымдарда 0 Бас жайылады, ауданы 0 мың гектар. </w:t>
      </w:r>
    </w:p>
    <w:p>
      <w:pPr>
        <w:spacing w:after="0"/>
        <w:ind w:left="0"/>
        <w:jc w:val="both"/>
      </w:pPr>
      <w:r>
        <w:rPr>
          <w:rFonts w:ascii="Times New Roman"/>
          <w:b w:val="false"/>
          <w:i w:val="false"/>
          <w:color w:val="000000"/>
          <w:sz w:val="28"/>
        </w:rPr>
        <w:t>
      Әйке ауылдық округінің қоғамдық жайылым алаңы жайылымдық жемге деген қажеттілікті қамтамасыз етеді. Алайда Әйке елді мекенінде жайылым тапшылығы жоқ.</w:t>
      </w:r>
    </w:p>
    <w:p>
      <w:pPr>
        <w:spacing w:after="0"/>
        <w:ind w:left="0"/>
        <w:jc w:val="left"/>
      </w:pPr>
      <w:r>
        <w:rPr>
          <w:rFonts w:ascii="Times New Roman"/>
          <w:b/>
          <w:i w:val="false"/>
          <w:color w:val="000000"/>
        </w:rPr>
        <w:t xml:space="preserve"> 5-кесте.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Әйке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 – 2029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Жайылымдарды геоботаникалық зерттеп-қарау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Әйке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8, 16, 18, 144, 308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 фескукаштан немесе сортаң кокпек жайылымдары бар қауырсынды шөпті жайылымдардың басым бөлігі бар турфграсс, турфрасс шөпті дала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 – 50%</w:t>
            </w:r>
          </w:p>
          <w:p>
            <w:pPr>
              <w:spacing w:after="20"/>
              <w:ind w:left="20"/>
              <w:jc w:val="both"/>
            </w:pPr>
            <w:r>
              <w:rPr>
                <w:rFonts w:ascii="Times New Roman"/>
                <w:b w:val="false"/>
                <w:i w:val="false"/>
                <w:color w:val="000000"/>
                <w:sz w:val="20"/>
              </w:rPr>
              <w:t>
Әртүрлі шөптер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1848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265980</w:t>
            </w:r>
          </w:p>
          <w:p>
            <w:pPr>
              <w:spacing w:after="20"/>
              <w:ind w:left="20"/>
              <w:jc w:val="both"/>
            </w:pPr>
            <w:r>
              <w:rPr>
                <w:rFonts w:ascii="Times New Roman"/>
                <w:b w:val="false"/>
                <w:i w:val="false"/>
                <w:color w:val="000000"/>
                <w:sz w:val="20"/>
              </w:rPr>
              <w:t>
74474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Әйке (қаз. Әйке-Қазақстанның Ақтөбе облысы Әйтеке би ауданындағы ауыл. Әйке ауылдық округінің әкімшілік орталығы Т. Жүргенов ауылдық округі орталығынан шығысқа қарай 120 км жерде орналасқан.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Әйке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 – 2029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мәліметтер</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Әйке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 – 2029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1 –кесте.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991264015924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"Айтым"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010464016627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230264045450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"Баракат"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221064013016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"Жаназар"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990364023609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"Махамбет"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971164015203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"Мирас"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240664031704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"Молдахмет"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981164013289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000364017550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"Танатар"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000664013886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110864012203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170864012581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"Шынгыс"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981264016247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981164012796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"Бенкала"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111164014871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981164013249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011264017670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"Замзагуль"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981264016623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000264017666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"Саят"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201064034871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"Табыс"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220364002052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"Тұрсын-Аман"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150864023078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990164014781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"Райымбек"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981164012805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 Нургали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Имагамбетов Саят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Даургенбаев Бигельды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Булекбаев Нурлыбек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Жаназаров Бекберген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Анахов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Салмаганбетов Геният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Медет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Амангосов Кенесбай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Танатаров Рахымжан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Тунгатаров Оразбай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Турманов Жандаулет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Байдильдин Амангали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Айханов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 Павел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Асқар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"Замзагуль"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Кадиров Сабит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Курамысов Жасулан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Лайыков Сабит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 Асылгерей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Сахиев Жасулан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Шанаев Нұрғали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Тереңсай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құрғақ</w:t>
      </w:r>
      <w:r>
        <w:rPr>
          <w:rFonts w:ascii="Times New Roman"/>
          <w:b w:val="false"/>
          <w:i w:val="false"/>
          <w:color w:val="000000"/>
          <w:sz w:val="28"/>
        </w:rPr>
        <w:t xml:space="preserve"> </w:t>
      </w:r>
      <w:r>
        <w:rPr>
          <w:rFonts w:ascii="Times New Roman"/>
          <w:b/>
          <w:i w:val="false"/>
          <w:color w:val="000000"/>
          <w:sz w:val="28"/>
        </w:rPr>
        <w:t>жайылымдарда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орман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қорлары</w:t>
      </w:r>
      <w:r>
        <w:rPr>
          <w:rFonts w:ascii="Times New Roman"/>
          <w:b w:val="false"/>
          <w:i w:val="false"/>
          <w:color w:val="000000"/>
          <w:sz w:val="28"/>
        </w:rPr>
        <w:t xml:space="preserve"> </w:t>
      </w:r>
      <w:r>
        <w:rPr>
          <w:rFonts w:ascii="Times New Roman"/>
          <w:b/>
          <w:i w:val="false"/>
          <w:color w:val="000000"/>
          <w:sz w:val="28"/>
        </w:rPr>
        <w:t>жерлерінде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ерекше</w:t>
      </w:r>
      <w:r>
        <w:rPr>
          <w:rFonts w:ascii="Times New Roman"/>
          <w:b w:val="false"/>
          <w:i w:val="false"/>
          <w:color w:val="000000"/>
          <w:sz w:val="28"/>
        </w:rPr>
        <w:t xml:space="preserve"> </w:t>
      </w:r>
      <w:r>
        <w:rPr>
          <w:rFonts w:ascii="Times New Roman"/>
          <w:b/>
          <w:i w:val="false"/>
          <w:color w:val="000000"/>
          <w:sz w:val="28"/>
        </w:rPr>
        <w:t>қорғалатын</w:t>
      </w:r>
      <w:r>
        <w:rPr>
          <w:rFonts w:ascii="Times New Roman"/>
          <w:b w:val="false"/>
          <w:i w:val="false"/>
          <w:color w:val="000000"/>
          <w:sz w:val="28"/>
        </w:rPr>
        <w:t xml:space="preserve"> </w:t>
      </w:r>
      <w:r>
        <w:rPr>
          <w:rFonts w:ascii="Times New Roman"/>
          <w:b/>
          <w:i w:val="false"/>
          <w:color w:val="000000"/>
          <w:sz w:val="28"/>
        </w:rPr>
        <w:t>табиғи</w:t>
      </w:r>
      <w:r>
        <w:rPr>
          <w:rFonts w:ascii="Times New Roman"/>
          <w:b w:val="false"/>
          <w:i w:val="false"/>
          <w:color w:val="000000"/>
          <w:sz w:val="28"/>
        </w:rPr>
        <w:t xml:space="preserve"> </w:t>
      </w:r>
      <w:r>
        <w:rPr>
          <w:rFonts w:ascii="Times New Roman"/>
          <w:b/>
          <w:i w:val="false"/>
          <w:color w:val="000000"/>
          <w:sz w:val="28"/>
        </w:rPr>
        <w:t>аумақтарда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жаюдың</w:t>
      </w:r>
      <w:r>
        <w:rPr>
          <w:rFonts w:ascii="Times New Roman"/>
          <w:b w:val="false"/>
          <w:i w:val="false"/>
          <w:color w:val="000000"/>
          <w:sz w:val="28"/>
        </w:rPr>
        <w:t xml:space="preserve"> </w:t>
      </w:r>
      <w:r>
        <w:rPr>
          <w:rFonts w:ascii="Times New Roman"/>
          <w:b/>
          <w:i w:val="false"/>
          <w:color w:val="000000"/>
          <w:sz w:val="28"/>
        </w:rPr>
        <w:t>ерекшеліктері</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Әйке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 – 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алаңдарын</w:t>
      </w:r>
      <w:r>
        <w:rPr>
          <w:rFonts w:ascii="Times New Roman"/>
          <w:b w:val="false"/>
          <w:i w:val="false"/>
          <w:color w:val="000000"/>
          <w:sz w:val="28"/>
        </w:rPr>
        <w:t xml:space="preserve"> </w:t>
      </w:r>
      <w:r>
        <w:rPr>
          <w:rFonts w:ascii="Times New Roman"/>
          <w:b/>
          <w:i w:val="false"/>
          <w:color w:val="000000"/>
          <w:sz w:val="28"/>
        </w:rPr>
        <w:t>жекелеген</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учаскелерге</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w:t>
      </w:r>
      <w:r>
        <w:rPr>
          <w:rFonts w:ascii="Times New Roman"/>
          <w:b w:val="false"/>
          <w:i w:val="false"/>
          <w:color w:val="000000"/>
          <w:sz w:val="28"/>
        </w:rPr>
        <w:t xml:space="preserve"> </w:t>
      </w:r>
      <w:r>
        <w:rPr>
          <w:rFonts w:ascii="Times New Roman"/>
          <w:b/>
          <w:i w:val="false"/>
          <w:color w:val="000000"/>
          <w:sz w:val="28"/>
        </w:rPr>
        <w:t>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w:t>
      </w:r>
      <w:r>
        <w:rPr>
          <w:rFonts w:ascii="Times New Roman"/>
          <w:b/>
          <w:i w:val="false"/>
          <w:color w:val="000000"/>
          <w:sz w:val="28"/>
        </w:rPr>
        <w:t>(</w:t>
      </w:r>
      <w:r>
        <w:rPr>
          <w:rFonts w:ascii="Times New Roman"/>
          <w:b/>
          <w:i w:val="false"/>
          <w:color w:val="000000"/>
          <w:sz w:val="28"/>
        </w:rPr>
        <w:t>сәуір-маусым</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күнді</w:t>
      </w:r>
      <w:r>
        <w:rPr>
          <w:rFonts w:ascii="Times New Roman"/>
          <w:b w:val="false"/>
          <w:i w:val="false"/>
          <w:color w:val="000000"/>
          <w:sz w:val="28"/>
        </w:rPr>
        <w:t xml:space="preserve">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w:t>
      </w:r>
      <w:r>
        <w:rPr>
          <w:rFonts w:ascii="Times New Roman"/>
          <w:b/>
          <w:i w:val="false"/>
          <w:color w:val="000000"/>
          <w:sz w:val="28"/>
        </w:rPr>
        <w:t>(</w:t>
      </w:r>
      <w:r>
        <w:rPr>
          <w:rFonts w:ascii="Times New Roman"/>
          <w:b/>
          <w:i w:val="false"/>
          <w:color w:val="000000"/>
          <w:sz w:val="28"/>
        </w:rPr>
        <w:t>маусым-қыркүйек</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жусан-жарма түрімен ұсынылған. Жайылымның ұзақтығы </w:t>
      </w:r>
      <w:r>
        <w:rPr>
          <w:rFonts w:ascii="Times New Roman"/>
          <w:b/>
          <w:i w:val="false"/>
          <w:color w:val="000000"/>
          <w:sz w:val="28"/>
        </w:rPr>
        <w:t>(</w:t>
      </w:r>
      <w:r>
        <w:rPr>
          <w:rFonts w:ascii="Times New Roman"/>
          <w:b/>
          <w:i w:val="false"/>
          <w:color w:val="000000"/>
          <w:sz w:val="28"/>
        </w:rPr>
        <w:t>қыркүйек-қараша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бұта-солянка түрімен ұсынылған.Жайылымның ұзақтығы </w:t>
      </w:r>
      <w:r>
        <w:rPr>
          <w:rFonts w:ascii="Times New Roman"/>
          <w:b/>
          <w:i w:val="false"/>
          <w:color w:val="000000"/>
          <w:sz w:val="28"/>
        </w:rPr>
        <w:t>(</w:t>
      </w:r>
      <w:r>
        <w:rPr>
          <w:rFonts w:ascii="Times New Roman"/>
          <w:b/>
          <w:i w:val="false"/>
          <w:color w:val="000000"/>
          <w:sz w:val="28"/>
        </w:rPr>
        <w:t>қараша-желтоқсан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30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тәуліктік</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тұтынуы</w:t>
      </w:r>
      <w:r>
        <w:rPr>
          <w:rFonts w:ascii="Times New Roman"/>
          <w:b/>
          <w:i w:val="false"/>
          <w:color w:val="000000"/>
          <w:sz w:val="28"/>
        </w:rPr>
        <w:t>:</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округке</w:t>
      </w:r>
      <w:r>
        <w:rPr>
          <w:rFonts w:ascii="Times New Roman"/>
          <w:b w:val="false"/>
          <w:i w:val="false"/>
          <w:color w:val="000000"/>
          <w:sz w:val="28"/>
        </w:rPr>
        <w:t xml:space="preserve"> </w:t>
      </w:r>
      <w:r>
        <w:rPr>
          <w:rFonts w:ascii="Times New Roman"/>
          <w:b/>
          <w:i w:val="false"/>
          <w:color w:val="000000"/>
          <w:sz w:val="28"/>
        </w:rPr>
        <w:t>кіретін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жобалық</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онда</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басы</w:t>
      </w:r>
      <w:r>
        <w:rPr>
          <w:rFonts w:ascii="Times New Roman"/>
          <w:b w:val="false"/>
          <w:i w:val="false"/>
          <w:color w:val="000000"/>
          <w:sz w:val="28"/>
        </w:rPr>
        <w:t xml:space="preserve"> </w:t>
      </w:r>
      <w:r>
        <w:rPr>
          <w:rFonts w:ascii="Times New Roman"/>
          <w:b/>
          <w:i w:val="false"/>
          <w:color w:val="000000"/>
          <w:sz w:val="28"/>
        </w:rPr>
        <w:t>үшін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округтің</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мекендері</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көрсетіледі</w:t>
      </w:r>
      <w:r>
        <w:rPr>
          <w:rFonts w:ascii="Times New Roman"/>
          <w:b/>
          <w:i w:val="false"/>
          <w:color w:val="000000"/>
          <w:sz w:val="28"/>
        </w:rPr>
        <w:t>.</w:t>
      </w:r>
    </w:p>
    <w:p>
      <w:pPr>
        <w:spacing w:after="0"/>
        <w:ind w:left="0"/>
        <w:jc w:val="both"/>
      </w:pPr>
      <w:r>
        <w:rPr>
          <w:rFonts w:ascii="Times New Roman"/>
          <w:b w:val="false"/>
          <w:i w:val="false"/>
          <w:color w:val="000000"/>
          <w:sz w:val="28"/>
        </w:rPr>
        <w:t>
      Әйке ауылдық округінің қоғамдық жайылым алаңы жайылымдық жемге деген қажеттілікті қамтамасыз етеді. Алайда Әйке елді мекенінде жайылым тапшылығы жоқ.</w:t>
      </w:r>
    </w:p>
    <w:bookmarkStart w:name="z37" w:id="35"/>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Құқық</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құжаттар</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санаттары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учаскелерінің</w:t>
      </w:r>
      <w:r>
        <w:rPr>
          <w:rFonts w:ascii="Times New Roman"/>
          <w:b w:val="false"/>
          <w:i w:val="false"/>
          <w:color w:val="000000"/>
          <w:sz w:val="28"/>
        </w:rPr>
        <w:t xml:space="preserve"> </w:t>
      </w:r>
      <w:r>
        <w:rPr>
          <w:rFonts w:ascii="Times New Roman"/>
          <w:b/>
          <w:i w:val="false"/>
          <w:color w:val="000000"/>
          <w:sz w:val="28"/>
        </w:rPr>
        <w:t>меншік</w:t>
      </w:r>
      <w:r>
        <w:rPr>
          <w:rFonts w:ascii="Times New Roman"/>
          <w:b w:val="false"/>
          <w:i w:val="false"/>
          <w:color w:val="000000"/>
          <w:sz w:val="28"/>
        </w:rPr>
        <w:t xml:space="preserve"> </w:t>
      </w:r>
      <w:r>
        <w:rPr>
          <w:rFonts w:ascii="Times New Roman"/>
          <w:b/>
          <w:i w:val="false"/>
          <w:color w:val="000000"/>
          <w:sz w:val="28"/>
        </w:rPr>
        <w:t>иелері</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пайдаланушылар</w:t>
      </w:r>
      <w:r>
        <w:rPr>
          <w:rFonts w:ascii="Times New Roman"/>
          <w:b w:val="false"/>
          <w:i w:val="false"/>
          <w:color w:val="000000"/>
          <w:sz w:val="28"/>
        </w:rPr>
        <w:t xml:space="preserve"> </w:t>
      </w:r>
      <w:r>
        <w:rPr>
          <w:rFonts w:ascii="Times New Roman"/>
          <w:b/>
          <w:i w:val="false"/>
          <w:color w:val="000000"/>
          <w:sz w:val="28"/>
        </w:rPr>
        <w:t>бөлінісінде</w:t>
      </w:r>
      <w:r>
        <w:rPr>
          <w:rFonts w:ascii="Times New Roman"/>
          <w:b w:val="false"/>
          <w:i w:val="false"/>
          <w:color w:val="000000"/>
          <w:sz w:val="28"/>
        </w:rPr>
        <w:t xml:space="preserve"> </w:t>
      </w:r>
      <w:r>
        <w:rPr>
          <w:rFonts w:ascii="Times New Roman"/>
          <w:b/>
          <w:i w:val="false"/>
          <w:color w:val="000000"/>
          <w:sz w:val="28"/>
        </w:rPr>
        <w:t>Әйке</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округі</w:t>
      </w:r>
      <w:r>
        <w:rPr>
          <w:rFonts w:ascii="Times New Roman"/>
          <w:b w:val="false"/>
          <w:i w:val="false"/>
          <w:color w:val="000000"/>
          <w:sz w:val="28"/>
        </w:rPr>
        <w:t xml:space="preserve"> </w:t>
      </w:r>
      <w:r>
        <w:rPr>
          <w:rFonts w:ascii="Times New Roman"/>
          <w:b/>
          <w:i w:val="false"/>
          <w:color w:val="000000"/>
          <w:sz w:val="28"/>
        </w:rPr>
        <w:t>аумағында</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орналасу</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5057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36"/>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шекаралары</w:t>
      </w:r>
      <w:r>
        <w:rPr>
          <w:rFonts w:ascii="Times New Roman"/>
          <w:b w:val="false"/>
          <w:i w:val="false"/>
          <w:color w:val="000000"/>
          <w:sz w:val="28"/>
        </w:rPr>
        <w:t xml:space="preserve"> </w:t>
      </w:r>
      <w:r>
        <w:rPr>
          <w:rFonts w:ascii="Times New Roman"/>
          <w:b/>
          <w:i w:val="false"/>
          <w:color w:val="000000"/>
          <w:sz w:val="28"/>
        </w:rPr>
        <w:t>мен</w:t>
      </w:r>
      <w:r>
        <w:rPr>
          <w:rFonts w:ascii="Times New Roman"/>
          <w:b w:val="false"/>
          <w:i w:val="false"/>
          <w:color w:val="000000"/>
          <w:sz w:val="28"/>
        </w:rPr>
        <w:t xml:space="preserve"> </w:t>
      </w:r>
      <w:r>
        <w:rPr>
          <w:rFonts w:ascii="Times New Roman"/>
          <w:b/>
          <w:i w:val="false"/>
          <w:color w:val="000000"/>
          <w:sz w:val="28"/>
        </w:rPr>
        <w:t>алаңдары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009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2009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37"/>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көрсетілген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r>
    </w:tbl>
    <w:p>
      <w:pPr>
        <w:spacing w:after="0"/>
        <w:ind w:left="0"/>
        <w:jc w:val="both"/>
      </w:pPr>
      <w:r>
        <w:rPr>
          <w:rFonts w:ascii="Times New Roman"/>
          <w:b w:val="false"/>
          <w:i w:val="false"/>
          <w:color w:val="000000"/>
          <w:sz w:val="28"/>
        </w:rPr>
        <w:t>
      ескерту: 1 ,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38"/>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трассаларын</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инфрақұрылымның</w:t>
      </w:r>
      <w:r>
        <w:rPr>
          <w:rFonts w:ascii="Times New Roman"/>
          <w:b w:val="false"/>
          <w:i w:val="false"/>
          <w:color w:val="000000"/>
          <w:sz w:val="28"/>
        </w:rPr>
        <w:t xml:space="preserve"> </w:t>
      </w:r>
      <w:r>
        <w:rPr>
          <w:rFonts w:ascii="Times New Roman"/>
          <w:b/>
          <w:i w:val="false"/>
          <w:color w:val="000000"/>
          <w:sz w:val="28"/>
        </w:rPr>
        <w:t>өзге</w:t>
      </w:r>
      <w:r>
        <w:rPr>
          <w:rFonts w:ascii="Times New Roman"/>
          <w:b w:val="false"/>
          <w:i w:val="false"/>
          <w:color w:val="000000"/>
          <w:sz w:val="28"/>
        </w:rPr>
        <w:t xml:space="preserve"> </w:t>
      </w:r>
      <w:r>
        <w:rPr>
          <w:rFonts w:ascii="Times New Roman"/>
          <w:b/>
          <w:i w:val="false"/>
          <w:color w:val="000000"/>
          <w:sz w:val="28"/>
        </w:rPr>
        <w:t>де</w:t>
      </w:r>
      <w:r>
        <w:rPr>
          <w:rFonts w:ascii="Times New Roman"/>
          <w:b w:val="false"/>
          <w:i w:val="false"/>
          <w:color w:val="000000"/>
          <w:sz w:val="28"/>
        </w:rPr>
        <w:t xml:space="preserve"> </w:t>
      </w:r>
      <w:r>
        <w:rPr>
          <w:rFonts w:ascii="Times New Roman"/>
          <w:b/>
          <w:i w:val="false"/>
          <w:color w:val="000000"/>
          <w:sz w:val="28"/>
        </w:rPr>
        <w:t>объектілерін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сондай-ақ</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w:t>
      </w:r>
      <w:r>
        <w:rPr>
          <w:rFonts w:ascii="Times New Roman"/>
          <w:b w:val="false"/>
          <w:i w:val="false"/>
          <w:color w:val="000000"/>
          <w:sz w:val="28"/>
        </w:rPr>
        <w:t xml:space="preserve"> </w:t>
      </w:r>
      <w:r>
        <w:rPr>
          <w:rFonts w:ascii="Times New Roman"/>
          <w:b/>
          <w:i w:val="false"/>
          <w:color w:val="000000"/>
          <w:sz w:val="28"/>
        </w:rPr>
        <w:t>объектілері</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қорымдарының</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жері</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39"/>
    <w:p>
      <w:pPr>
        <w:spacing w:after="0"/>
        <w:ind w:left="0"/>
        <w:jc w:val="both"/>
      </w:pP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пайдаланушыларға</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пайдалануға</w:t>
      </w:r>
      <w:r>
        <w:rPr>
          <w:rFonts w:ascii="Times New Roman"/>
          <w:b w:val="false"/>
          <w:i w:val="false"/>
          <w:color w:val="000000"/>
          <w:sz w:val="28"/>
        </w:rPr>
        <w:t xml:space="preserve"> </w:t>
      </w:r>
      <w:r>
        <w:rPr>
          <w:rFonts w:ascii="Times New Roman"/>
          <w:b/>
          <w:i w:val="false"/>
          <w:color w:val="000000"/>
          <w:sz w:val="28"/>
        </w:rPr>
        <w:t>берілуі</w:t>
      </w:r>
      <w:r>
        <w:rPr>
          <w:rFonts w:ascii="Times New Roman"/>
          <w:b w:val="false"/>
          <w:i w:val="false"/>
          <w:color w:val="000000"/>
          <w:sz w:val="28"/>
        </w:rPr>
        <w:t xml:space="preserve"> </w:t>
      </w:r>
      <w:r>
        <w:rPr>
          <w:rFonts w:ascii="Times New Roman"/>
          <w:b/>
          <w:i w:val="false"/>
          <w:color w:val="000000"/>
          <w:sz w:val="28"/>
        </w:rPr>
        <w:t>мүмкін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40"/>
    <w:p>
      <w:pPr>
        <w:spacing w:after="0"/>
        <w:ind w:left="0"/>
        <w:jc w:val="both"/>
      </w:pP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пайдаланушылардың</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w:t>
      </w:r>
      <w:r>
        <w:rPr>
          <w:rFonts w:ascii="Times New Roman"/>
          <w:b w:val="false"/>
          <w:i w:val="false"/>
          <w:color w:val="000000"/>
          <w:sz w:val="28"/>
        </w:rPr>
        <w:t xml:space="preserve"> </w:t>
      </w:r>
      <w:r>
        <w:rPr>
          <w:rFonts w:ascii="Times New Roman"/>
          <w:b/>
          <w:i w:val="false"/>
          <w:color w:val="000000"/>
          <w:sz w:val="28"/>
        </w:rPr>
        <w:t>нормасына</w:t>
      </w:r>
      <w:r>
        <w:rPr>
          <w:rFonts w:ascii="Times New Roman"/>
          <w:b w:val="false"/>
          <w:i w:val="false"/>
          <w:color w:val="000000"/>
          <w:sz w:val="28"/>
        </w:rPr>
        <w:t xml:space="preserve"> </w:t>
      </w:r>
      <w:r>
        <w:rPr>
          <w:rFonts w:ascii="Times New Roman"/>
          <w:b/>
          <w:i w:val="false"/>
          <w:color w:val="000000"/>
          <w:sz w:val="28"/>
        </w:rPr>
        <w:t>сәйкес</w:t>
      </w:r>
      <w:r>
        <w:rPr>
          <w:rFonts w:ascii="Times New Roman"/>
          <w:b w:val="false"/>
          <w:i w:val="false"/>
          <w:color w:val="000000"/>
          <w:sz w:val="28"/>
        </w:rPr>
        <w:t xml:space="preserve"> </w:t>
      </w:r>
      <w:r>
        <w:rPr>
          <w:rFonts w:ascii="Times New Roman"/>
          <w:b/>
          <w:i w:val="false"/>
          <w:color w:val="000000"/>
          <w:sz w:val="28"/>
        </w:rPr>
        <w:t>жасалған</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көздеріне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көлдерге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өзендерге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тоғандарға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апандарға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суару</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суландыру</w:t>
      </w:r>
      <w:r>
        <w:rPr>
          <w:rFonts w:ascii="Times New Roman"/>
          <w:b w:val="false"/>
          <w:i w:val="false"/>
          <w:color w:val="000000"/>
          <w:sz w:val="28"/>
        </w:rPr>
        <w:t xml:space="preserve"> </w:t>
      </w:r>
      <w:r>
        <w:rPr>
          <w:rFonts w:ascii="Times New Roman"/>
          <w:b/>
          <w:i w:val="false"/>
          <w:color w:val="000000"/>
          <w:sz w:val="28"/>
        </w:rPr>
        <w:t>арналарына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құбырлы</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шахта</w:t>
      </w:r>
      <w:r>
        <w:rPr>
          <w:rFonts w:ascii="Times New Roman"/>
          <w:b w:val="false"/>
          <w:i w:val="false"/>
          <w:color w:val="000000"/>
          <w:sz w:val="28"/>
        </w:rPr>
        <w:t xml:space="preserve"> </w:t>
      </w:r>
      <w:r>
        <w:rPr>
          <w:rFonts w:ascii="Times New Roman"/>
          <w:b/>
          <w:i w:val="false"/>
          <w:color w:val="000000"/>
          <w:sz w:val="28"/>
        </w:rPr>
        <w:t>құдықтарына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қол</w:t>
      </w:r>
      <w:r>
        <w:rPr>
          <w:rFonts w:ascii="Times New Roman"/>
          <w:b w:val="false"/>
          <w:i w:val="false"/>
          <w:color w:val="000000"/>
          <w:sz w:val="28"/>
        </w:rPr>
        <w:t xml:space="preserve"> </w:t>
      </w:r>
      <w:r>
        <w:rPr>
          <w:rFonts w:ascii="Times New Roman"/>
          <w:b/>
          <w:i w:val="false"/>
          <w:color w:val="000000"/>
          <w:sz w:val="28"/>
        </w:rPr>
        <w:t>жеткізу</w:t>
      </w:r>
      <w:r>
        <w:rPr>
          <w:rFonts w:ascii="Times New Roman"/>
          <w:b w:val="false"/>
          <w:i w:val="false"/>
          <w:color w:val="000000"/>
          <w:sz w:val="28"/>
        </w:rPr>
        <w:t xml:space="preserve"> </w:t>
      </w:r>
      <w:r>
        <w:rPr>
          <w:rFonts w:ascii="Times New Roman"/>
          <w:b/>
          <w:i w:val="false"/>
          <w:color w:val="000000"/>
          <w:sz w:val="28"/>
        </w:rPr>
        <w:t>схемасы</w:t>
      </w:r>
    </w:p>
    <w:bookmarkEnd w:id="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 w:id="41"/>
    <w:p>
      <w:pPr>
        <w:spacing w:after="0"/>
        <w:ind w:left="0"/>
        <w:jc w:val="both"/>
      </w:pP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жанында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жайылымдарында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42"/>
    <w:p>
      <w:pPr>
        <w:spacing w:after="0"/>
        <w:ind w:left="0"/>
        <w:jc w:val="both"/>
      </w:pP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Ауылда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маңында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жайылымдарға</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25 қыркүйектегі № 383 </w:t>
            </w:r>
            <w:r>
              <w:br/>
            </w:r>
            <w:r>
              <w:rPr>
                <w:rFonts w:ascii="Times New Roman"/>
                <w:b w:val="false"/>
                <w:i w:val="false"/>
                <w:color w:val="000000"/>
                <w:sz w:val="20"/>
              </w:rPr>
              <w:t>шешіміне 6-қосымша</w:t>
            </w:r>
          </w:p>
        </w:tc>
      </w:tr>
    </w:tbl>
    <w:p>
      <w:pPr>
        <w:spacing w:after="0"/>
        <w:ind w:left="0"/>
        <w:jc w:val="left"/>
      </w:pPr>
      <w:r>
        <w:rPr>
          <w:rFonts w:ascii="Times New Roman"/>
          <w:b/>
          <w:i w:val="false"/>
          <w:color w:val="000000"/>
        </w:rPr>
        <w:t xml:space="preserve"> Жабасақ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Жабасақ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1-кесте. Жабасақ ауылдық округінің жер санаттары бойынша жайылымдарды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Жабасақ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85909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273193</w:t>
            </w:r>
          </w:p>
        </w:tc>
      </w:tr>
    </w:tbl>
    <w:p>
      <w:pPr>
        <w:spacing w:after="0"/>
        <w:ind w:left="0"/>
        <w:jc w:val="both"/>
      </w:pPr>
      <w:r>
        <w:rPr>
          <w:rFonts w:ascii="Times New Roman"/>
          <w:b w:val="false"/>
          <w:i w:val="false"/>
          <w:color w:val="000000"/>
          <w:sz w:val="28"/>
        </w:rPr>
        <w:t xml:space="preserve">
      Әкімшілік-аумақтық бөлініс бойынша Жабасақ ауылдық округінде 3 ауылдық елді мекен бар. </w:t>
      </w:r>
    </w:p>
    <w:p>
      <w:pPr>
        <w:spacing w:after="0"/>
        <w:ind w:left="0"/>
        <w:jc w:val="both"/>
      </w:pPr>
      <w:r>
        <w:rPr>
          <w:rFonts w:ascii="Times New Roman"/>
          <w:b w:val="false"/>
          <w:i w:val="false"/>
          <w:color w:val="000000"/>
          <w:sz w:val="28"/>
        </w:rPr>
        <w:t xml:space="preserve">
      Жабасақ ауылдық округі аумағының жалпы ауданы 383416 гектар. </w:t>
      </w:r>
    </w:p>
    <w:p>
      <w:pPr>
        <w:spacing w:after="0"/>
        <w:ind w:left="0"/>
        <w:jc w:val="both"/>
      </w:pPr>
      <w:r>
        <w:rPr>
          <w:rFonts w:ascii="Times New Roman"/>
          <w:b w:val="false"/>
          <w:i w:val="false"/>
          <w:color w:val="000000"/>
          <w:sz w:val="28"/>
        </w:rPr>
        <w:t>
      Санаттар бойынша жерлер:ауыл шаруашылығы мақсатындағы жерлер - 186078 гектар; елді мекендердің жерлері – 85909 гектар, ерекше қорғалатын табиғи аумақтар- 1206 гектар болып бөлінеді. Орман қорының, су қорының жерлері, қоры жоқ.</w:t>
      </w:r>
    </w:p>
    <w:p>
      <w:pPr>
        <w:spacing w:after="0"/>
        <w:ind w:left="0"/>
        <w:jc w:val="left"/>
      </w:pPr>
      <w:r>
        <w:rPr>
          <w:rFonts w:ascii="Times New Roman"/>
          <w:b/>
          <w:i w:val="false"/>
          <w:color w:val="000000"/>
        </w:rPr>
        <w:t xml:space="preserve"> 2-кесте. Елді мекеннің жайылымдарын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Жабасақ ауылдық округ</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Жабасақ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Жабасақ ауылдық округінің аумағында шалғайдағы, маусымдық, аридтік және екпе жайылымдар жоқ. Округте 52 шаруа қожалығы жұмыс істейді, оларға 98500 гектар жайылым бекітілген.</w:t>
      </w:r>
    </w:p>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"Куандык"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011064024379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02-024-013-343</w:t>
            </w:r>
          </w:p>
          <w:p>
            <w:pPr>
              <w:spacing w:after="20"/>
              <w:ind w:left="20"/>
              <w:jc w:val="both"/>
            </w:pPr>
            <w:r>
              <w:rPr>
                <w:rFonts w:ascii="Times New Roman"/>
                <w:b w:val="false"/>
                <w:i w:val="false"/>
                <w:color w:val="000000"/>
                <w:sz w:val="20"/>
              </w:rPr>
              <w:t>
02-024-013-145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"Маралбек"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050164029279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060364029842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"ШАХМАРДАН"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150664010207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151064020522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"АЯН"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160364026531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180164040830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02-024-013-124</w:t>
            </w:r>
          </w:p>
          <w:p>
            <w:pPr>
              <w:spacing w:after="20"/>
              <w:ind w:left="20"/>
              <w:jc w:val="both"/>
            </w:pPr>
            <w:r>
              <w:rPr>
                <w:rFonts w:ascii="Times New Roman"/>
                <w:b w:val="false"/>
                <w:i w:val="false"/>
                <w:color w:val="000000"/>
                <w:sz w:val="20"/>
              </w:rPr>
              <w:t>
02-024-013-118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"Шоңат"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181164019904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"Мұрагер"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211164007463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Ануар Еркинов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961141000023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"Нұрсәт"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211164019516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"TOMIRISNUR"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230664017053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"Жұлдыз"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240164016990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"Zhabasak Agro"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240664020312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02-024-013-ЖУ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Нұр-Арыс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250664013508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"Багдат"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980164021099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02-024-013-112</w:t>
            </w:r>
          </w:p>
          <w:p>
            <w:pPr>
              <w:spacing w:after="20"/>
              <w:ind w:left="20"/>
              <w:jc w:val="both"/>
            </w:pPr>
            <w:r>
              <w:rPr>
                <w:rFonts w:ascii="Times New Roman"/>
                <w:b w:val="false"/>
                <w:i w:val="false"/>
                <w:color w:val="000000"/>
                <w:sz w:val="20"/>
              </w:rPr>
              <w:t>
02-024-013-078</w:t>
            </w:r>
          </w:p>
          <w:p>
            <w:pPr>
              <w:spacing w:after="20"/>
              <w:ind w:left="20"/>
              <w:jc w:val="both"/>
            </w:pPr>
            <w:r>
              <w:rPr>
                <w:rFonts w:ascii="Times New Roman"/>
                <w:b w:val="false"/>
                <w:i w:val="false"/>
                <w:color w:val="000000"/>
                <w:sz w:val="20"/>
              </w:rPr>
              <w:t>
02-024-013-077</w:t>
            </w:r>
          </w:p>
          <w:p>
            <w:pPr>
              <w:spacing w:after="20"/>
              <w:ind w:left="20"/>
              <w:jc w:val="both"/>
            </w:pPr>
            <w:r>
              <w:rPr>
                <w:rFonts w:ascii="Times New Roman"/>
                <w:b w:val="false"/>
                <w:i w:val="false"/>
                <w:color w:val="000000"/>
                <w:sz w:val="20"/>
              </w:rPr>
              <w:t>
02-024-013-131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980264019556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02-024-013-111</w:t>
            </w:r>
          </w:p>
          <w:p>
            <w:pPr>
              <w:spacing w:after="20"/>
              <w:ind w:left="20"/>
              <w:jc w:val="both"/>
            </w:pPr>
            <w:r>
              <w:rPr>
                <w:rFonts w:ascii="Times New Roman"/>
                <w:b w:val="false"/>
                <w:i w:val="false"/>
                <w:color w:val="000000"/>
                <w:sz w:val="20"/>
              </w:rPr>
              <w:t>
02-024-013-063</w:t>
            </w:r>
          </w:p>
          <w:p>
            <w:pPr>
              <w:spacing w:after="20"/>
              <w:ind w:left="20"/>
              <w:jc w:val="both"/>
            </w:pPr>
            <w:r>
              <w:rPr>
                <w:rFonts w:ascii="Times New Roman"/>
                <w:b w:val="false"/>
                <w:i w:val="false"/>
                <w:color w:val="000000"/>
                <w:sz w:val="20"/>
              </w:rPr>
              <w:t>
02-024-013-062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980464019781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"ТЕҢГЕБАЙ"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980864015862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980964015152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"Мұратбек"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981064014045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02-024-013-057</w:t>
            </w:r>
          </w:p>
          <w:p>
            <w:pPr>
              <w:spacing w:after="20"/>
              <w:ind w:left="20"/>
              <w:jc w:val="both"/>
            </w:pPr>
            <w:r>
              <w:rPr>
                <w:rFonts w:ascii="Times New Roman"/>
                <w:b w:val="false"/>
                <w:i w:val="false"/>
                <w:color w:val="000000"/>
                <w:sz w:val="20"/>
              </w:rPr>
              <w:t>
02-024-013-056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981064014055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02-024-013-126</w:t>
            </w:r>
          </w:p>
          <w:p>
            <w:pPr>
              <w:spacing w:after="20"/>
              <w:ind w:left="20"/>
              <w:jc w:val="both"/>
            </w:pPr>
            <w:r>
              <w:rPr>
                <w:rFonts w:ascii="Times New Roman"/>
                <w:b w:val="false"/>
                <w:i w:val="false"/>
                <w:color w:val="000000"/>
                <w:sz w:val="20"/>
              </w:rPr>
              <w:t>
02-024-013-125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981164013229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02-024-013-128</w:t>
            </w:r>
          </w:p>
          <w:p>
            <w:pPr>
              <w:spacing w:after="20"/>
              <w:ind w:left="20"/>
              <w:jc w:val="both"/>
            </w:pPr>
            <w:r>
              <w:rPr>
                <w:rFonts w:ascii="Times New Roman"/>
                <w:b w:val="false"/>
                <w:i w:val="false"/>
                <w:color w:val="000000"/>
                <w:sz w:val="20"/>
              </w:rPr>
              <w:t>
02-024-013-127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"Шаңбай"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981264016524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060764023382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"РАМАНКУЛ"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080264001476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080964015134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111064005482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02-024-013-110</w:t>
            </w:r>
          </w:p>
          <w:p>
            <w:pPr>
              <w:spacing w:after="20"/>
              <w:ind w:left="20"/>
              <w:jc w:val="both"/>
            </w:pPr>
            <w:r>
              <w:rPr>
                <w:rFonts w:ascii="Times New Roman"/>
                <w:b w:val="false"/>
                <w:i w:val="false"/>
                <w:color w:val="000000"/>
                <w:sz w:val="20"/>
              </w:rPr>
              <w:t>
02-024-013-072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"ДӨСЕК"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130664009091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"Жебе"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171064028630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"Ерасыл"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220664026229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"Тұмар"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220864013531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220864035106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240264008418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02-024-013-107ЖУ</w:t>
            </w:r>
          </w:p>
          <w:p>
            <w:pPr>
              <w:spacing w:after="20"/>
              <w:ind w:left="20"/>
              <w:jc w:val="both"/>
            </w:pPr>
            <w:r>
              <w:rPr>
                <w:rFonts w:ascii="Times New Roman"/>
                <w:b w:val="false"/>
                <w:i w:val="false"/>
                <w:color w:val="000000"/>
                <w:sz w:val="20"/>
              </w:rPr>
              <w:t>
02-024-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"Айсұлтан"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240364024493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"Қасай-Сырбай"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241264000663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"Хан-Жайлау"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250164009642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Айдынбай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000164015265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02-024-013-033</w:t>
            </w:r>
          </w:p>
          <w:p>
            <w:pPr>
              <w:spacing w:after="20"/>
              <w:ind w:left="20"/>
              <w:jc w:val="both"/>
            </w:pPr>
            <w:r>
              <w:rPr>
                <w:rFonts w:ascii="Times New Roman"/>
                <w:b w:val="false"/>
                <w:i w:val="false"/>
                <w:color w:val="000000"/>
                <w:sz w:val="20"/>
              </w:rPr>
              <w:t>
02-024-013-032</w:t>
            </w:r>
          </w:p>
          <w:p>
            <w:pPr>
              <w:spacing w:after="20"/>
              <w:ind w:left="20"/>
              <w:jc w:val="both"/>
            </w:pPr>
            <w:r>
              <w:rPr>
                <w:rFonts w:ascii="Times New Roman"/>
                <w:b w:val="false"/>
                <w:i w:val="false"/>
                <w:color w:val="000000"/>
                <w:sz w:val="20"/>
              </w:rPr>
              <w:t>
02-024-013-031</w:t>
            </w:r>
          </w:p>
          <w:p>
            <w:pPr>
              <w:spacing w:after="20"/>
              <w:ind w:left="20"/>
              <w:jc w:val="both"/>
            </w:pPr>
            <w:r>
              <w:rPr>
                <w:rFonts w:ascii="Times New Roman"/>
                <w:b w:val="false"/>
                <w:i w:val="false"/>
                <w:color w:val="000000"/>
                <w:sz w:val="20"/>
              </w:rPr>
              <w:t>
02-024-013-030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"Бөгенбай"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040564034585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02-024-013-117</w:t>
            </w:r>
          </w:p>
          <w:p>
            <w:pPr>
              <w:spacing w:after="20"/>
              <w:ind w:left="20"/>
              <w:jc w:val="both"/>
            </w:pPr>
            <w:r>
              <w:rPr>
                <w:rFonts w:ascii="Times New Roman"/>
                <w:b w:val="false"/>
                <w:i w:val="false"/>
                <w:color w:val="000000"/>
                <w:sz w:val="20"/>
              </w:rPr>
              <w:t>
02-024-013-116</w:t>
            </w:r>
          </w:p>
          <w:p>
            <w:pPr>
              <w:spacing w:after="20"/>
              <w:ind w:left="20"/>
              <w:jc w:val="both"/>
            </w:pPr>
            <w:r>
              <w:rPr>
                <w:rFonts w:ascii="Times New Roman"/>
                <w:b w:val="false"/>
                <w:i w:val="false"/>
                <w:color w:val="000000"/>
                <w:sz w:val="20"/>
              </w:rPr>
              <w:t xml:space="preserve">
02-024-013-115 </w:t>
            </w:r>
          </w:p>
          <w:p>
            <w:pPr>
              <w:spacing w:after="20"/>
              <w:ind w:left="20"/>
              <w:jc w:val="both"/>
            </w:pPr>
            <w:r>
              <w:rPr>
                <w:rFonts w:ascii="Times New Roman"/>
                <w:b w:val="false"/>
                <w:i w:val="false"/>
                <w:color w:val="000000"/>
                <w:sz w:val="20"/>
              </w:rPr>
              <w:t>
02-024-013-048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070664003049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"МАҚСАТ"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130664002699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"Қызғалдақ"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130664002708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201064023688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02-024-013-086</w:t>
            </w:r>
          </w:p>
          <w:p>
            <w:pPr>
              <w:spacing w:after="20"/>
              <w:ind w:left="20"/>
              <w:jc w:val="both"/>
            </w:pPr>
            <w:r>
              <w:rPr>
                <w:rFonts w:ascii="Times New Roman"/>
                <w:b w:val="false"/>
                <w:i w:val="false"/>
                <w:color w:val="000000"/>
                <w:sz w:val="20"/>
              </w:rPr>
              <w:t>
02-024-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"ӘБДІБАЙ"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201064026187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"КЕНЖЕХАН"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201064028847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210164004911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02-024-013-157</w:t>
            </w:r>
          </w:p>
          <w:p>
            <w:pPr>
              <w:spacing w:after="20"/>
              <w:ind w:left="20"/>
              <w:jc w:val="both"/>
            </w:pPr>
            <w:r>
              <w:rPr>
                <w:rFonts w:ascii="Times New Roman"/>
                <w:b w:val="false"/>
                <w:i w:val="false"/>
                <w:color w:val="000000"/>
                <w:sz w:val="20"/>
              </w:rPr>
              <w:t>
02-024-013-152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211164007443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230964011818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"Темірхан"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240164017884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980464019157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"БАЙЖАНКӨЛ"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980964015132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02-024-013-105</w:t>
            </w:r>
          </w:p>
          <w:p>
            <w:pPr>
              <w:spacing w:after="20"/>
              <w:ind w:left="20"/>
              <w:jc w:val="both"/>
            </w:pPr>
            <w:r>
              <w:rPr>
                <w:rFonts w:ascii="Times New Roman"/>
                <w:b w:val="false"/>
                <w:i w:val="false"/>
                <w:color w:val="000000"/>
                <w:sz w:val="20"/>
              </w:rPr>
              <w:t>
02-024-013-104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98,500</w:t>
            </w:r>
          </w:p>
        </w:tc>
      </w:tr>
    </w:tbl>
    <w:p>
      <w:pPr>
        <w:spacing w:after="0"/>
        <w:ind w:left="0"/>
        <w:jc w:val="both"/>
      </w:pPr>
      <w:r>
        <w:rPr>
          <w:rFonts w:ascii="Times New Roman"/>
          <w:b w:val="false"/>
          <w:i w:val="false"/>
          <w:color w:val="000000"/>
          <w:sz w:val="28"/>
        </w:rPr>
        <w:t>
      Ескерту: аббревиатуралардың транскрипциясы: ш / қ – шаруа қожалығы;</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мал-2542; қой мен ешкі – 3454 және жылқы-1325 бас.</w:t>
      </w:r>
    </w:p>
    <w:p>
      <w:pPr>
        <w:spacing w:after="0"/>
        <w:ind w:left="0"/>
        <w:jc w:val="both"/>
      </w:pPr>
      <w:r>
        <w:rPr>
          <w:rFonts w:ascii="Times New Roman"/>
          <w:b w:val="false"/>
          <w:i w:val="false"/>
          <w:color w:val="000000"/>
          <w:sz w:val="28"/>
        </w:rPr>
        <w:t>
      Жабасақ ауылында: ірі қара мал – 1550; қой мен ешкі – 1647, жылқы-522 бас.</w:t>
      </w:r>
    </w:p>
    <w:p>
      <w:pPr>
        <w:spacing w:after="0"/>
        <w:ind w:left="0"/>
        <w:jc w:val="both"/>
      </w:pPr>
      <w:r>
        <w:rPr>
          <w:rFonts w:ascii="Times New Roman"/>
          <w:b w:val="false"/>
          <w:i w:val="false"/>
          <w:color w:val="000000"/>
          <w:sz w:val="28"/>
        </w:rPr>
        <w:t>
      Аққұм ауылында: ірі қара мал – 453; қой мен ешкі – 1214, жылқы-539 бас.</w:t>
      </w:r>
    </w:p>
    <w:p>
      <w:pPr>
        <w:spacing w:after="0"/>
        <w:ind w:left="0"/>
        <w:jc w:val="both"/>
      </w:pPr>
      <w:r>
        <w:rPr>
          <w:rFonts w:ascii="Times New Roman"/>
          <w:b w:val="false"/>
          <w:i w:val="false"/>
          <w:color w:val="000000"/>
          <w:sz w:val="28"/>
        </w:rPr>
        <w:t>
      Байжанкөл ауылында: ірі қара мал – 539; қой мен ешкі – 593, жылқы – 264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0,26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-35 кг; ұсақ мал -6,0 кг; жылқы – 39,0 кг; жайылым кезеңінде 240 күн: ірі қара мал -8400 кг; ұсақ мал -1440 кг; жылқы- 9360 кг мал азығы қажет. Өнімділігі 1080 кг/га және жайылымдық жемнің коректік коэффициенті 0,26 жем. Мал жаю жүктемесі: ІҚМ-7,8; ұсақ мал-1,3 және жылқы-бір басына 8,7 гектар.</w:t>
      </w:r>
    </w:p>
    <w:p>
      <w:pPr>
        <w:spacing w:after="0"/>
        <w:ind w:left="0"/>
        <w:jc w:val="left"/>
      </w:pPr>
      <w:r>
        <w:rPr>
          <w:rFonts w:ascii="Times New Roman"/>
          <w:b/>
          <w:i w:val="false"/>
          <w:color w:val="000000"/>
        </w:rPr>
        <w:t xml:space="preserve">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Жабасақ ауылдық округі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Жабасақ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Ауыл шаруашылығы жануарларын жаю үшін 35844 га қажет. </w:t>
      </w:r>
    </w:p>
    <w:p>
      <w:pPr>
        <w:spacing w:after="0"/>
        <w:ind w:left="0"/>
        <w:jc w:val="both"/>
      </w:pPr>
      <w:r>
        <w:rPr>
          <w:rFonts w:ascii="Times New Roman"/>
          <w:b w:val="false"/>
          <w:i w:val="false"/>
          <w:color w:val="000000"/>
          <w:sz w:val="28"/>
        </w:rPr>
        <w:t xml:space="preserve">
      Ірі қара мал – 2542; қой мен ешкі - 3454 және жылқы – 1325 бас Қоғамдық жайылымдарда жайылады, ауданы 83697 гектар, алыстағы жайылымдарда 0 Бас жайылады, ауданы 0 мың гектар. </w:t>
      </w:r>
    </w:p>
    <w:p>
      <w:pPr>
        <w:spacing w:after="0"/>
        <w:ind w:left="0"/>
        <w:jc w:val="both"/>
      </w:pPr>
      <w:r>
        <w:rPr>
          <w:rFonts w:ascii="Times New Roman"/>
          <w:b w:val="false"/>
          <w:i w:val="false"/>
          <w:color w:val="000000"/>
          <w:sz w:val="28"/>
        </w:rPr>
        <w:t>
      Жабасақ ауылдық округінің қоғамдық жайылым алаңы жайылымдық жемге деген қажеттілікті қамтамасыз етеді. Алайда Жабасақ елді мекенінде жайылым тапшылығы жоқ.</w:t>
      </w:r>
    </w:p>
    <w:p>
      <w:pPr>
        <w:spacing w:after="0"/>
        <w:ind w:left="0"/>
        <w:jc w:val="left"/>
      </w:pPr>
      <w:r>
        <w:rPr>
          <w:rFonts w:ascii="Times New Roman"/>
          <w:b/>
          <w:i w:val="false"/>
          <w:color w:val="000000"/>
        </w:rPr>
        <w:t xml:space="preserve"> 5-кесте.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Жабасақ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Жайылымдарды геоботаникалық зерттеп-қарау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Жабасақ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156, 29, 13, 144, 22, 308, 28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Даладағы көкпек, көкпек жусан, қара жусан, қара жусан, шөлді шөлді және шөлді тұзды жалпақ шөптер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 немесе жусанды жайылымдар – 50%</w:t>
            </w:r>
          </w:p>
          <w:p>
            <w:pPr>
              <w:spacing w:after="20"/>
              <w:ind w:left="20"/>
              <w:jc w:val="both"/>
            </w:pPr>
            <w:r>
              <w:rPr>
                <w:rFonts w:ascii="Times New Roman"/>
                <w:b w:val="false"/>
                <w:i w:val="false"/>
                <w:color w:val="000000"/>
                <w:sz w:val="20"/>
              </w:rPr>
              <w:t>
Әртүрлі шөптер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 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1872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259200</w:t>
            </w:r>
          </w:p>
          <w:p>
            <w:pPr>
              <w:spacing w:after="20"/>
              <w:ind w:left="20"/>
              <w:jc w:val="both"/>
            </w:pPr>
            <w:r>
              <w:rPr>
                <w:rFonts w:ascii="Times New Roman"/>
                <w:b w:val="false"/>
                <w:i w:val="false"/>
                <w:color w:val="000000"/>
                <w:sz w:val="20"/>
              </w:rPr>
              <w:t>
67392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мәліметтері</w:t>
      </w:r>
    </w:p>
    <w:p>
      <w:pPr>
        <w:spacing w:after="0"/>
        <w:ind w:left="0"/>
        <w:jc w:val="both"/>
      </w:pPr>
      <w:r>
        <w:rPr>
          <w:rFonts w:ascii="Times New Roman"/>
          <w:b w:val="false"/>
          <w:i w:val="false"/>
          <w:color w:val="000000"/>
          <w:sz w:val="28"/>
        </w:rPr>
        <w:t xml:space="preserve">
      Географиялық орналасуы </w:t>
      </w:r>
    </w:p>
    <w:p>
      <w:pPr>
        <w:spacing w:after="0"/>
        <w:ind w:left="0"/>
        <w:jc w:val="both"/>
      </w:pPr>
      <w:r>
        <w:rPr>
          <w:rFonts w:ascii="Times New Roman"/>
          <w:b w:val="false"/>
          <w:i w:val="false"/>
          <w:color w:val="000000"/>
          <w:sz w:val="28"/>
        </w:rPr>
        <w:t xml:space="preserve">
      Жабасақ (қаз. Жабасақ-Қазақстанның Ақтөбе облысы Әйтеке би ауданындағы ауыл. Жабасақ ауылдық округінің әкімшілік орталығы Т. Жүргенов ауылдық округі орталығынан оңтүстікке қарай 120 км жерде орналасқан.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биоматериялық</w:t>
      </w:r>
      <w:r>
        <w:rPr>
          <w:rFonts w:ascii="Times New Roman"/>
          <w:b w:val="false"/>
          <w:i w:val="false"/>
          <w:color w:val="000000"/>
          <w:sz w:val="28"/>
        </w:rPr>
        <w:t xml:space="preserve"> </w:t>
      </w:r>
      <w:r>
        <w:rPr>
          <w:rFonts w:ascii="Times New Roman"/>
          <w:b/>
          <w:i w:val="false"/>
          <w:color w:val="000000"/>
          <w:sz w:val="28"/>
        </w:rPr>
        <w:t>шұңқырлар</w:t>
      </w:r>
      <w:r>
        <w:rPr>
          <w:rFonts w:ascii="Times New Roman"/>
          <w:b/>
          <w:i w:val="false"/>
          <w:color w:val="000000"/>
          <w:sz w:val="28"/>
        </w:rPr>
        <w:t>).</w:t>
      </w:r>
      <w:r>
        <w:rPr>
          <w:rFonts w:ascii="Times New Roman"/>
          <w:b w:val="false"/>
          <w:i w:val="false"/>
          <w:color w:val="000000"/>
          <w:sz w:val="28"/>
        </w:rPr>
        <w:t xml:space="preserve"> Ауылдық округіте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Жабасақ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Жабасақ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1 –кесте.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Жабасак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981064014055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"Мұрагер"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211164007463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"Бағдат"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980164021099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980264019556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"Теңгебай"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980864015862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"Мұратбек"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981064014045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060364029842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981164013229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980964015152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"Куандык"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011064024379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"Маралбек"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050164029279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180164040830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"Шоңат"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181164019904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"Шаңбай"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981264016524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"Жұлдыз"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240164016990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160364026531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151064020522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"Шаһмардан"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150664010207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"Нұрсәт"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211164019516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"Zhabasak Agro"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980464019781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"Tomirisnur"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230664017053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111064005482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060764023382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"Раманқұл"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080264001476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080964015134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"Дөсек"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130664009091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"Жебе"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171064028630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"Ерасыл"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220664026229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"Тумар"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220864013531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220864035106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"Хан-Жайлау"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250164009642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240264008418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"Айсұлтан"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240364024493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"Қасай-Сырбай"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241264000663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Байжанкол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"Абдибай"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201064026187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210164004911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980464019157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"Бөгенбай"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040564034585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000164015265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"Байжанкөл"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980964015132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"Максат"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130664002699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"Қызғалдақ"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130664002708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"Темірхан"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240164017884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"Кенжехан"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201064028847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201064023688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211164007443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070664003049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230964011818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Аскар Курмантаевич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Балмашева Гулмира Амангелдиновна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Аширов Сагдат Шамшадинович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Сейтмағанбетов Серик Жамиевич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Тлеубергенов Жалгасбек Еспанович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Асилбеков Мирамбек Шайбекович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Касымова Гулмира Жалмырзаевна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Болат Тулеуович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Кулдейбеков Галымбек Акимгереевич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Болатбек Зилагиевич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Жумахметов Улан Таштилеуович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Абишов Гайнетдин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Ақжанбеков Нұркелді Бисенбекұлы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Токабаев Тулеубай Барлыкович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Молдагалиев Жанибек Жетешевич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Соткаров Султанмурат Аутаевич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Токсанбаев Жанболат Туребекович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Ербол Абсултанович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Байдосеков Нуржан Турганович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Кани Хамитович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Бекетов Кайыргали Зейноллаевич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Аширов Сагдат Шамшадинович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Жарылкасын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Жумин Орынбек Маликович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Сатиов Еркин Шайхиевич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Балымбеков Абдигазы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Карсаков Руслан Уристемович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Насиров Абдигани Жанузакович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Кондыбаева Аккул Абдихамитовна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Жайлыбаев Ертай Жумагалиулы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Нағыметов Дидар Кенжетаевич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Жайлыбаева Перизат Абилхановна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Таңатар Нұржан Ғалымжанұлы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Козбагаров Сарсенбек Нугайбекович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Сырбаев Саян Маликович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Абдибайулы Нуртлеу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Ешмуратов Женис Абдуалиевич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Мусабек Кайырбекович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Култаев Нурхат Шыналиевич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Жолманов Тобагул Абдикаримович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Кайрат Мырзагулович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Сарсенбай Сактаганович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Ыбраева Гүлзар Сагимбаевна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Ерболат Темирханович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Жолманов Уалихан Абдикаримович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Туремуратов Куандык Жаксыбаевич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Шыналы Бөгенбай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Алдонгаров Мади Абилханович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Измуратов Кайрат Гарифоллаулы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Жабасақ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Байжанкөл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Жабасак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Байжанкол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құрғақ</w:t>
      </w:r>
      <w:r>
        <w:rPr>
          <w:rFonts w:ascii="Times New Roman"/>
          <w:b w:val="false"/>
          <w:i w:val="false"/>
          <w:color w:val="000000"/>
          <w:sz w:val="28"/>
        </w:rPr>
        <w:t xml:space="preserve"> </w:t>
      </w:r>
      <w:r>
        <w:rPr>
          <w:rFonts w:ascii="Times New Roman"/>
          <w:b/>
          <w:i w:val="false"/>
          <w:color w:val="000000"/>
          <w:sz w:val="28"/>
        </w:rPr>
        <w:t>жайылымдарда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орман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қорлары</w:t>
      </w:r>
      <w:r>
        <w:rPr>
          <w:rFonts w:ascii="Times New Roman"/>
          <w:b w:val="false"/>
          <w:i w:val="false"/>
          <w:color w:val="000000"/>
          <w:sz w:val="28"/>
        </w:rPr>
        <w:t xml:space="preserve"> </w:t>
      </w:r>
      <w:r>
        <w:rPr>
          <w:rFonts w:ascii="Times New Roman"/>
          <w:b/>
          <w:i w:val="false"/>
          <w:color w:val="000000"/>
          <w:sz w:val="28"/>
        </w:rPr>
        <w:t>жерлерінде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ерекше</w:t>
      </w:r>
      <w:r>
        <w:rPr>
          <w:rFonts w:ascii="Times New Roman"/>
          <w:b w:val="false"/>
          <w:i w:val="false"/>
          <w:color w:val="000000"/>
          <w:sz w:val="28"/>
        </w:rPr>
        <w:t xml:space="preserve"> </w:t>
      </w:r>
      <w:r>
        <w:rPr>
          <w:rFonts w:ascii="Times New Roman"/>
          <w:b/>
          <w:i w:val="false"/>
          <w:color w:val="000000"/>
          <w:sz w:val="28"/>
        </w:rPr>
        <w:t>қорғалатын</w:t>
      </w:r>
      <w:r>
        <w:rPr>
          <w:rFonts w:ascii="Times New Roman"/>
          <w:b w:val="false"/>
          <w:i w:val="false"/>
          <w:color w:val="000000"/>
          <w:sz w:val="28"/>
        </w:rPr>
        <w:t xml:space="preserve"> </w:t>
      </w:r>
      <w:r>
        <w:rPr>
          <w:rFonts w:ascii="Times New Roman"/>
          <w:b/>
          <w:i w:val="false"/>
          <w:color w:val="000000"/>
          <w:sz w:val="28"/>
        </w:rPr>
        <w:t>табиғи</w:t>
      </w:r>
      <w:r>
        <w:rPr>
          <w:rFonts w:ascii="Times New Roman"/>
          <w:b w:val="false"/>
          <w:i w:val="false"/>
          <w:color w:val="000000"/>
          <w:sz w:val="28"/>
        </w:rPr>
        <w:t xml:space="preserve"> </w:t>
      </w:r>
      <w:r>
        <w:rPr>
          <w:rFonts w:ascii="Times New Roman"/>
          <w:b/>
          <w:i w:val="false"/>
          <w:color w:val="000000"/>
          <w:sz w:val="28"/>
        </w:rPr>
        <w:t>аумақтарда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жаюдың</w:t>
      </w:r>
      <w:r>
        <w:rPr>
          <w:rFonts w:ascii="Times New Roman"/>
          <w:b w:val="false"/>
          <w:i w:val="false"/>
          <w:color w:val="000000"/>
          <w:sz w:val="28"/>
        </w:rPr>
        <w:t xml:space="preserve"> </w:t>
      </w:r>
      <w:r>
        <w:rPr>
          <w:rFonts w:ascii="Times New Roman"/>
          <w:b/>
          <w:i w:val="false"/>
          <w:color w:val="000000"/>
          <w:sz w:val="28"/>
        </w:rPr>
        <w:t>ерекшеліктері</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деректер</w:t>
      </w:r>
      <w:r>
        <w:rPr>
          <w:rFonts w:ascii="Times New Roman"/>
          <w:b/>
          <w:i w:val="false"/>
          <w:color w:val="000000"/>
          <w:sz w:val="28"/>
        </w:rPr>
        <w:t>.</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Жабасақ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алаңдарын</w:t>
      </w:r>
      <w:r>
        <w:rPr>
          <w:rFonts w:ascii="Times New Roman"/>
          <w:b w:val="false"/>
          <w:i w:val="false"/>
          <w:color w:val="000000"/>
          <w:sz w:val="28"/>
        </w:rPr>
        <w:t xml:space="preserve"> </w:t>
      </w:r>
      <w:r>
        <w:rPr>
          <w:rFonts w:ascii="Times New Roman"/>
          <w:b/>
          <w:i w:val="false"/>
          <w:color w:val="000000"/>
          <w:sz w:val="28"/>
        </w:rPr>
        <w:t>жекелеген</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учаскелерге</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w:t>
      </w:r>
      <w:r>
        <w:rPr>
          <w:rFonts w:ascii="Times New Roman"/>
          <w:b w:val="false"/>
          <w:i w:val="false"/>
          <w:color w:val="000000"/>
          <w:sz w:val="28"/>
        </w:rPr>
        <w:t xml:space="preserve"> </w:t>
      </w:r>
      <w:r>
        <w:rPr>
          <w:rFonts w:ascii="Times New Roman"/>
          <w:b/>
          <w:i w:val="false"/>
          <w:color w:val="000000"/>
          <w:sz w:val="28"/>
        </w:rPr>
        <w:t>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w:t>
      </w:r>
      <w:r>
        <w:rPr>
          <w:rFonts w:ascii="Times New Roman"/>
          <w:b/>
          <w:i w:val="false"/>
          <w:color w:val="000000"/>
          <w:sz w:val="28"/>
        </w:rPr>
        <w:t>(</w:t>
      </w:r>
      <w:r>
        <w:rPr>
          <w:rFonts w:ascii="Times New Roman"/>
          <w:b/>
          <w:i w:val="false"/>
          <w:color w:val="000000"/>
          <w:sz w:val="28"/>
        </w:rPr>
        <w:t>сәуір-маусым</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күнді</w:t>
      </w:r>
      <w:r>
        <w:rPr>
          <w:rFonts w:ascii="Times New Roman"/>
          <w:b w:val="false"/>
          <w:i w:val="false"/>
          <w:color w:val="000000"/>
          <w:sz w:val="28"/>
        </w:rPr>
        <w:t xml:space="preserve"> құрайды.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w:t>
      </w:r>
      <w:r>
        <w:rPr>
          <w:rFonts w:ascii="Times New Roman"/>
          <w:b/>
          <w:i w:val="false"/>
          <w:color w:val="000000"/>
          <w:sz w:val="28"/>
        </w:rPr>
        <w:t>(</w:t>
      </w:r>
      <w:r>
        <w:rPr>
          <w:rFonts w:ascii="Times New Roman"/>
          <w:b/>
          <w:i w:val="false"/>
          <w:color w:val="000000"/>
          <w:sz w:val="28"/>
        </w:rPr>
        <w:t>маусым-қыркүйек</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жусан-жарма түрімен ұсынылған. Жайылымның ұзақтығы </w:t>
      </w:r>
      <w:r>
        <w:rPr>
          <w:rFonts w:ascii="Times New Roman"/>
          <w:b/>
          <w:i w:val="false"/>
          <w:color w:val="000000"/>
          <w:sz w:val="28"/>
        </w:rPr>
        <w:t>(</w:t>
      </w:r>
      <w:r>
        <w:rPr>
          <w:rFonts w:ascii="Times New Roman"/>
          <w:b/>
          <w:i w:val="false"/>
          <w:color w:val="000000"/>
          <w:sz w:val="28"/>
        </w:rPr>
        <w:t>қыркүйек-қараша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бұта-солянка түрімен ұсынылған.Жайылымның ұзақтығы </w:t>
      </w:r>
      <w:r>
        <w:rPr>
          <w:rFonts w:ascii="Times New Roman"/>
          <w:b/>
          <w:i w:val="false"/>
          <w:color w:val="000000"/>
          <w:sz w:val="28"/>
        </w:rPr>
        <w:t>(</w:t>
      </w:r>
      <w:r>
        <w:rPr>
          <w:rFonts w:ascii="Times New Roman"/>
          <w:b/>
          <w:i w:val="false"/>
          <w:color w:val="000000"/>
          <w:sz w:val="28"/>
        </w:rPr>
        <w:t>қараша-желтоқсан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30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тәуліктік</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тұтынуы</w:t>
      </w:r>
      <w:r>
        <w:rPr>
          <w:rFonts w:ascii="Times New Roman"/>
          <w:b/>
          <w:i w:val="false"/>
          <w:color w:val="000000"/>
          <w:sz w:val="28"/>
        </w:rPr>
        <w:t>:</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округке</w:t>
      </w:r>
      <w:r>
        <w:rPr>
          <w:rFonts w:ascii="Times New Roman"/>
          <w:b w:val="false"/>
          <w:i w:val="false"/>
          <w:color w:val="000000"/>
          <w:sz w:val="28"/>
        </w:rPr>
        <w:t xml:space="preserve"> </w:t>
      </w:r>
      <w:r>
        <w:rPr>
          <w:rFonts w:ascii="Times New Roman"/>
          <w:b/>
          <w:i w:val="false"/>
          <w:color w:val="000000"/>
          <w:sz w:val="28"/>
        </w:rPr>
        <w:t>кіретін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жобалық</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онда</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басы</w:t>
      </w:r>
      <w:r>
        <w:rPr>
          <w:rFonts w:ascii="Times New Roman"/>
          <w:b w:val="false"/>
          <w:i w:val="false"/>
          <w:color w:val="000000"/>
          <w:sz w:val="28"/>
        </w:rPr>
        <w:t xml:space="preserve"> </w:t>
      </w:r>
      <w:r>
        <w:rPr>
          <w:rFonts w:ascii="Times New Roman"/>
          <w:b/>
          <w:i w:val="false"/>
          <w:color w:val="000000"/>
          <w:sz w:val="28"/>
        </w:rPr>
        <w:t>үшін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округтің</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мекендері</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көрсетіледі</w:t>
      </w:r>
      <w:r>
        <w:rPr>
          <w:rFonts w:ascii="Times New Roman"/>
          <w:b/>
          <w:i w:val="false"/>
          <w:color w:val="000000"/>
          <w:sz w:val="28"/>
        </w:rPr>
        <w:t>.</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Жабасақ ауылдық округінің қоғамдық жайылым алаңы жайылымдық жемге деген қажеттілікті қамтамасыз етеді. Алайда Жабасақ елді мекенінде жайылым тапшылығы жоқ.</w:t>
      </w:r>
    </w:p>
    <w:bookmarkStart w:name="z45" w:id="43"/>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Құқық</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құжаттар</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санаттары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учаскелерінің</w:t>
      </w:r>
      <w:r>
        <w:rPr>
          <w:rFonts w:ascii="Times New Roman"/>
          <w:b w:val="false"/>
          <w:i w:val="false"/>
          <w:color w:val="000000"/>
          <w:sz w:val="28"/>
        </w:rPr>
        <w:t xml:space="preserve"> </w:t>
      </w:r>
      <w:r>
        <w:rPr>
          <w:rFonts w:ascii="Times New Roman"/>
          <w:b/>
          <w:i w:val="false"/>
          <w:color w:val="000000"/>
          <w:sz w:val="28"/>
        </w:rPr>
        <w:t>меншік</w:t>
      </w:r>
      <w:r>
        <w:rPr>
          <w:rFonts w:ascii="Times New Roman"/>
          <w:b w:val="false"/>
          <w:i w:val="false"/>
          <w:color w:val="000000"/>
          <w:sz w:val="28"/>
        </w:rPr>
        <w:t xml:space="preserve"> </w:t>
      </w:r>
      <w:r>
        <w:rPr>
          <w:rFonts w:ascii="Times New Roman"/>
          <w:b/>
          <w:i w:val="false"/>
          <w:color w:val="000000"/>
          <w:sz w:val="28"/>
        </w:rPr>
        <w:t>иелері</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пайдаланушылар</w:t>
      </w:r>
      <w:r>
        <w:rPr>
          <w:rFonts w:ascii="Times New Roman"/>
          <w:b w:val="false"/>
          <w:i w:val="false"/>
          <w:color w:val="000000"/>
          <w:sz w:val="28"/>
        </w:rPr>
        <w:t xml:space="preserve"> </w:t>
      </w:r>
      <w:r>
        <w:rPr>
          <w:rFonts w:ascii="Times New Roman"/>
          <w:b/>
          <w:i w:val="false"/>
          <w:color w:val="000000"/>
          <w:sz w:val="28"/>
        </w:rPr>
        <w:t>бөлінісінде</w:t>
      </w:r>
      <w:r>
        <w:rPr>
          <w:rFonts w:ascii="Times New Roman"/>
          <w:b w:val="false"/>
          <w:i w:val="false"/>
          <w:color w:val="000000"/>
          <w:sz w:val="28"/>
        </w:rPr>
        <w:t xml:space="preserve"> </w:t>
      </w:r>
      <w:r>
        <w:rPr>
          <w:rFonts w:ascii="Times New Roman"/>
          <w:b/>
          <w:i w:val="false"/>
          <w:color w:val="000000"/>
          <w:sz w:val="28"/>
        </w:rPr>
        <w:t>Жабасақ</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округі</w:t>
      </w:r>
      <w:r>
        <w:rPr>
          <w:rFonts w:ascii="Times New Roman"/>
          <w:b w:val="false"/>
          <w:i w:val="false"/>
          <w:color w:val="000000"/>
          <w:sz w:val="28"/>
        </w:rPr>
        <w:t xml:space="preserve"> </w:t>
      </w:r>
      <w:r>
        <w:rPr>
          <w:rFonts w:ascii="Times New Roman"/>
          <w:b/>
          <w:i w:val="false"/>
          <w:color w:val="000000"/>
          <w:sz w:val="28"/>
        </w:rPr>
        <w:t>аумағында</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орналасу</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5057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44"/>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шекаралары</w:t>
      </w:r>
      <w:r>
        <w:rPr>
          <w:rFonts w:ascii="Times New Roman"/>
          <w:b w:val="false"/>
          <w:i w:val="false"/>
          <w:color w:val="000000"/>
          <w:sz w:val="28"/>
        </w:rPr>
        <w:t xml:space="preserve"> </w:t>
      </w:r>
      <w:r>
        <w:rPr>
          <w:rFonts w:ascii="Times New Roman"/>
          <w:b/>
          <w:i w:val="false"/>
          <w:color w:val="000000"/>
          <w:sz w:val="28"/>
        </w:rPr>
        <w:t>мен</w:t>
      </w:r>
      <w:r>
        <w:rPr>
          <w:rFonts w:ascii="Times New Roman"/>
          <w:b w:val="false"/>
          <w:i w:val="false"/>
          <w:color w:val="000000"/>
          <w:sz w:val="28"/>
        </w:rPr>
        <w:t xml:space="preserve"> </w:t>
      </w:r>
      <w:r>
        <w:rPr>
          <w:rFonts w:ascii="Times New Roman"/>
          <w:b/>
          <w:i w:val="false"/>
          <w:color w:val="000000"/>
          <w:sz w:val="28"/>
        </w:rPr>
        <w:t>алаңдары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184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5184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45"/>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көрсетілген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r>
    </w:tbl>
    <w:p>
      <w:pPr>
        <w:spacing w:after="0"/>
        <w:ind w:left="0"/>
        <w:jc w:val="both"/>
      </w:pPr>
      <w:r>
        <w:rPr>
          <w:rFonts w:ascii="Times New Roman"/>
          <w:b w:val="false"/>
          <w:i w:val="false"/>
          <w:color w:val="000000"/>
          <w:sz w:val="28"/>
        </w:rPr>
        <w:t>
      ескерту: 1 ,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581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6581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46"/>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трассаларын</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инфрақұрылымның</w:t>
      </w:r>
      <w:r>
        <w:rPr>
          <w:rFonts w:ascii="Times New Roman"/>
          <w:b w:val="false"/>
          <w:i w:val="false"/>
          <w:color w:val="000000"/>
          <w:sz w:val="28"/>
        </w:rPr>
        <w:t xml:space="preserve"> </w:t>
      </w:r>
      <w:r>
        <w:rPr>
          <w:rFonts w:ascii="Times New Roman"/>
          <w:b/>
          <w:i w:val="false"/>
          <w:color w:val="000000"/>
          <w:sz w:val="28"/>
        </w:rPr>
        <w:t>өзге</w:t>
      </w:r>
      <w:r>
        <w:rPr>
          <w:rFonts w:ascii="Times New Roman"/>
          <w:b w:val="false"/>
          <w:i w:val="false"/>
          <w:color w:val="000000"/>
          <w:sz w:val="28"/>
        </w:rPr>
        <w:t xml:space="preserve"> </w:t>
      </w:r>
      <w:r>
        <w:rPr>
          <w:rFonts w:ascii="Times New Roman"/>
          <w:b/>
          <w:i w:val="false"/>
          <w:color w:val="000000"/>
          <w:sz w:val="28"/>
        </w:rPr>
        <w:t>де</w:t>
      </w:r>
      <w:r>
        <w:rPr>
          <w:rFonts w:ascii="Times New Roman"/>
          <w:b w:val="false"/>
          <w:i w:val="false"/>
          <w:color w:val="000000"/>
          <w:sz w:val="28"/>
        </w:rPr>
        <w:t xml:space="preserve"> </w:t>
      </w:r>
      <w:r>
        <w:rPr>
          <w:rFonts w:ascii="Times New Roman"/>
          <w:b/>
          <w:i w:val="false"/>
          <w:color w:val="000000"/>
          <w:sz w:val="28"/>
        </w:rPr>
        <w:t>объектілерін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сондай-ақ</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w:t>
      </w:r>
      <w:r>
        <w:rPr>
          <w:rFonts w:ascii="Times New Roman"/>
          <w:b w:val="false"/>
          <w:i w:val="false"/>
          <w:color w:val="000000"/>
          <w:sz w:val="28"/>
        </w:rPr>
        <w:t xml:space="preserve"> </w:t>
      </w:r>
      <w:r>
        <w:rPr>
          <w:rFonts w:ascii="Times New Roman"/>
          <w:b/>
          <w:i w:val="false"/>
          <w:color w:val="000000"/>
          <w:sz w:val="28"/>
        </w:rPr>
        <w:t>объектілері</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қорымдарының</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жері</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422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4422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 w:id="47"/>
    <w:p>
      <w:pPr>
        <w:spacing w:after="0"/>
        <w:ind w:left="0"/>
        <w:jc w:val="both"/>
      </w:pP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пайдаланушыларға</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пайдалануға</w:t>
      </w:r>
      <w:r>
        <w:rPr>
          <w:rFonts w:ascii="Times New Roman"/>
          <w:b w:val="false"/>
          <w:i w:val="false"/>
          <w:color w:val="000000"/>
          <w:sz w:val="28"/>
        </w:rPr>
        <w:t xml:space="preserve"> </w:t>
      </w:r>
      <w:r>
        <w:rPr>
          <w:rFonts w:ascii="Times New Roman"/>
          <w:b/>
          <w:i w:val="false"/>
          <w:color w:val="000000"/>
          <w:sz w:val="28"/>
        </w:rPr>
        <w:t>берілуі</w:t>
      </w:r>
      <w:r>
        <w:rPr>
          <w:rFonts w:ascii="Times New Roman"/>
          <w:b w:val="false"/>
          <w:i w:val="false"/>
          <w:color w:val="000000"/>
          <w:sz w:val="28"/>
        </w:rPr>
        <w:t xml:space="preserve"> </w:t>
      </w:r>
      <w:r>
        <w:rPr>
          <w:rFonts w:ascii="Times New Roman"/>
          <w:b/>
          <w:i w:val="false"/>
          <w:color w:val="000000"/>
          <w:sz w:val="28"/>
        </w:rPr>
        <w:t>мүмкін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533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3533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48"/>
    <w:p>
      <w:pPr>
        <w:spacing w:after="0"/>
        <w:ind w:left="0"/>
        <w:jc w:val="both"/>
      </w:pP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пайдаланушылардың</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w:t>
      </w:r>
      <w:r>
        <w:rPr>
          <w:rFonts w:ascii="Times New Roman"/>
          <w:b w:val="false"/>
          <w:i w:val="false"/>
          <w:color w:val="000000"/>
          <w:sz w:val="28"/>
        </w:rPr>
        <w:t xml:space="preserve"> </w:t>
      </w:r>
      <w:r>
        <w:rPr>
          <w:rFonts w:ascii="Times New Roman"/>
          <w:b/>
          <w:i w:val="false"/>
          <w:color w:val="000000"/>
          <w:sz w:val="28"/>
        </w:rPr>
        <w:t>нормасына</w:t>
      </w:r>
      <w:r>
        <w:rPr>
          <w:rFonts w:ascii="Times New Roman"/>
          <w:b w:val="false"/>
          <w:i w:val="false"/>
          <w:color w:val="000000"/>
          <w:sz w:val="28"/>
        </w:rPr>
        <w:t xml:space="preserve"> </w:t>
      </w:r>
      <w:r>
        <w:rPr>
          <w:rFonts w:ascii="Times New Roman"/>
          <w:b/>
          <w:i w:val="false"/>
          <w:color w:val="000000"/>
          <w:sz w:val="28"/>
        </w:rPr>
        <w:t>сәйкес</w:t>
      </w:r>
      <w:r>
        <w:rPr>
          <w:rFonts w:ascii="Times New Roman"/>
          <w:b w:val="false"/>
          <w:i w:val="false"/>
          <w:color w:val="000000"/>
          <w:sz w:val="28"/>
        </w:rPr>
        <w:t xml:space="preserve"> </w:t>
      </w:r>
      <w:r>
        <w:rPr>
          <w:rFonts w:ascii="Times New Roman"/>
          <w:b/>
          <w:i w:val="false"/>
          <w:color w:val="000000"/>
          <w:sz w:val="28"/>
        </w:rPr>
        <w:t>жасалған</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көздеріне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көлдерге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өзендерге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тоғандарға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апандарға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суару</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суландыру</w:t>
      </w:r>
      <w:r>
        <w:rPr>
          <w:rFonts w:ascii="Times New Roman"/>
          <w:b w:val="false"/>
          <w:i w:val="false"/>
          <w:color w:val="000000"/>
          <w:sz w:val="28"/>
        </w:rPr>
        <w:t xml:space="preserve"> </w:t>
      </w:r>
      <w:r>
        <w:rPr>
          <w:rFonts w:ascii="Times New Roman"/>
          <w:b/>
          <w:i w:val="false"/>
          <w:color w:val="000000"/>
          <w:sz w:val="28"/>
        </w:rPr>
        <w:t>арналарына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құбырлы</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шахта</w:t>
      </w:r>
      <w:r>
        <w:rPr>
          <w:rFonts w:ascii="Times New Roman"/>
          <w:b w:val="false"/>
          <w:i w:val="false"/>
          <w:color w:val="000000"/>
          <w:sz w:val="28"/>
        </w:rPr>
        <w:t xml:space="preserve"> </w:t>
      </w:r>
      <w:r>
        <w:rPr>
          <w:rFonts w:ascii="Times New Roman"/>
          <w:b/>
          <w:i w:val="false"/>
          <w:color w:val="000000"/>
          <w:sz w:val="28"/>
        </w:rPr>
        <w:t>құдықтарына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қол</w:t>
      </w:r>
      <w:r>
        <w:rPr>
          <w:rFonts w:ascii="Times New Roman"/>
          <w:b w:val="false"/>
          <w:i w:val="false"/>
          <w:color w:val="000000"/>
          <w:sz w:val="28"/>
        </w:rPr>
        <w:t xml:space="preserve"> </w:t>
      </w:r>
      <w:r>
        <w:rPr>
          <w:rFonts w:ascii="Times New Roman"/>
          <w:b/>
          <w:i w:val="false"/>
          <w:color w:val="000000"/>
          <w:sz w:val="28"/>
        </w:rPr>
        <w:t>жеткізу</w:t>
      </w:r>
      <w:r>
        <w:rPr>
          <w:rFonts w:ascii="Times New Roman"/>
          <w:b w:val="false"/>
          <w:i w:val="false"/>
          <w:color w:val="000000"/>
          <w:sz w:val="28"/>
        </w:rPr>
        <w:t xml:space="preserve"> </w:t>
      </w:r>
      <w:r>
        <w:rPr>
          <w:rFonts w:ascii="Times New Roman"/>
          <w:b/>
          <w:i w:val="false"/>
          <w:color w:val="000000"/>
          <w:sz w:val="28"/>
        </w:rPr>
        <w:t>схемасы</w:t>
      </w:r>
    </w:p>
    <w:bookmarkEnd w:id="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 w:id="49"/>
    <w:p>
      <w:pPr>
        <w:spacing w:after="0"/>
        <w:ind w:left="0"/>
        <w:jc w:val="both"/>
      </w:pP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жанында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жайылымдарында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4930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50"/>
    <w:p>
      <w:pPr>
        <w:spacing w:after="0"/>
        <w:ind w:left="0"/>
        <w:jc w:val="both"/>
      </w:pP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Ауылда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маңында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жайылымдарға</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803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4803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25 қыркүйектегі № 383 </w:t>
            </w:r>
            <w:r>
              <w:br/>
            </w:r>
            <w:r>
              <w:rPr>
                <w:rFonts w:ascii="Times New Roman"/>
                <w:b w:val="false"/>
                <w:i w:val="false"/>
                <w:color w:val="000000"/>
                <w:sz w:val="20"/>
              </w:rPr>
              <w:t>шешіміне 7-қосымша</w:t>
            </w:r>
          </w:p>
        </w:tc>
      </w:tr>
    </w:tbl>
    <w:p>
      <w:pPr>
        <w:spacing w:after="0"/>
        <w:ind w:left="0"/>
        <w:jc w:val="left"/>
      </w:pPr>
      <w:r>
        <w:rPr>
          <w:rFonts w:ascii="Times New Roman"/>
          <w:b/>
          <w:i w:val="false"/>
          <w:color w:val="000000"/>
        </w:rPr>
        <w:t xml:space="preserve"> Жамбыл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1-кесте. Жамбыл ауылдық округінің жер санаттары бойынша жайылымдарды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75766</w:t>
            </w:r>
          </w:p>
        </w:tc>
      </w:tr>
    </w:tbl>
    <w:p>
      <w:pPr>
        <w:spacing w:after="0"/>
        <w:ind w:left="0"/>
        <w:jc w:val="both"/>
      </w:pPr>
      <w:r>
        <w:rPr>
          <w:rFonts w:ascii="Times New Roman"/>
          <w:b w:val="false"/>
          <w:i w:val="false"/>
          <w:color w:val="000000"/>
          <w:sz w:val="28"/>
        </w:rPr>
        <w:t xml:space="preserve">
      Әкімшілік-аумақтық бөлініс бойынша Жамбыл ауылдық округінде 1 ауылдық елді мекен бар. Жамбыл ауылдық округі аумағының жалпы ауданы 136336 гектар. </w:t>
      </w:r>
    </w:p>
    <w:p>
      <w:pPr>
        <w:spacing w:after="0"/>
        <w:ind w:left="0"/>
        <w:jc w:val="both"/>
      </w:pPr>
      <w:r>
        <w:rPr>
          <w:rFonts w:ascii="Times New Roman"/>
          <w:b w:val="false"/>
          <w:i w:val="false"/>
          <w:color w:val="000000"/>
          <w:sz w:val="28"/>
        </w:rPr>
        <w:t>
      Санаттар бойынша жерлер:ауыл шаруашылығы мақсатындағы жерлер - 59132 гектар; елді мекендердің жерлері – 16634 гектар болып бөлінеді. Ерекше қорғалатын табиғи аумақтардың, орман қорының, су қорының жерлері, қоры жоқ.</w:t>
      </w:r>
    </w:p>
    <w:p>
      <w:pPr>
        <w:spacing w:after="0"/>
        <w:ind w:left="0"/>
        <w:jc w:val="both"/>
      </w:pPr>
      <w:r>
        <w:rPr>
          <w:rFonts w:ascii="Times New Roman"/>
          <w:b w:val="false"/>
          <w:i w:val="false"/>
          <w:color w:val="000000"/>
          <w:sz w:val="28"/>
        </w:rPr>
        <w:t>
      2-кесте. Елді мекеннің жайылымдарын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153437000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Жамбыл ауылдық округінің аумағында шалғайдағы, маусымдық, аридтік және екпе жайылымдар жоқ. </w:t>
      </w:r>
    </w:p>
    <w:p>
      <w:pPr>
        <w:spacing w:after="0"/>
        <w:ind w:left="0"/>
        <w:jc w:val="both"/>
      </w:pPr>
      <w:r>
        <w:rPr>
          <w:rFonts w:ascii="Times New Roman"/>
          <w:b w:val="false"/>
          <w:i w:val="false"/>
          <w:color w:val="000000"/>
          <w:sz w:val="28"/>
        </w:rPr>
        <w:t>
      Округте 38 шаруа қожалығы жұмыс істейді, оларға 92124 гектар жайылым бекітілген.</w:t>
      </w:r>
    </w:p>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"Аяжан"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000264017923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02-024-036-513</w:t>
            </w:r>
          </w:p>
          <w:p>
            <w:pPr>
              <w:spacing w:after="20"/>
              <w:ind w:left="20"/>
              <w:jc w:val="both"/>
            </w:pPr>
            <w:r>
              <w:rPr>
                <w:rFonts w:ascii="Times New Roman"/>
                <w:b w:val="false"/>
                <w:i w:val="false"/>
                <w:color w:val="000000"/>
                <w:sz w:val="20"/>
              </w:rPr>
              <w:t>
02-024-040-090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000264017933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000364017671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02-024-040-104</w:t>
            </w:r>
          </w:p>
          <w:p>
            <w:pPr>
              <w:spacing w:after="20"/>
              <w:ind w:left="20"/>
              <w:jc w:val="both"/>
            </w:pPr>
            <w:r>
              <w:rPr>
                <w:rFonts w:ascii="Times New Roman"/>
                <w:b w:val="false"/>
                <w:i w:val="false"/>
                <w:color w:val="000000"/>
                <w:sz w:val="20"/>
              </w:rPr>
              <w:t>
02-024-040-078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"Талмуринд"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000964012462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010564018479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02-024-040-064</w:t>
            </w:r>
          </w:p>
          <w:p>
            <w:pPr>
              <w:spacing w:after="20"/>
              <w:ind w:left="20"/>
              <w:jc w:val="both"/>
            </w:pPr>
            <w:r>
              <w:rPr>
                <w:rFonts w:ascii="Times New Roman"/>
                <w:b w:val="false"/>
                <w:i w:val="false"/>
                <w:color w:val="000000"/>
                <w:sz w:val="20"/>
              </w:rPr>
              <w:t>
02-024-040-063</w:t>
            </w:r>
          </w:p>
          <w:p>
            <w:pPr>
              <w:spacing w:after="20"/>
              <w:ind w:left="20"/>
              <w:jc w:val="both"/>
            </w:pPr>
            <w:r>
              <w:rPr>
                <w:rFonts w:ascii="Times New Roman"/>
                <w:b w:val="false"/>
                <w:i w:val="false"/>
                <w:color w:val="000000"/>
                <w:sz w:val="20"/>
              </w:rPr>
              <w:t>
02-024-040-062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"Қарлығаш"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011164018863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"Медет"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060264034885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070364029963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"Жағалбайлы"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070364030947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02-024-040-081</w:t>
            </w:r>
          </w:p>
          <w:p>
            <w:pPr>
              <w:spacing w:after="20"/>
              <w:ind w:left="20"/>
              <w:jc w:val="both"/>
            </w:pPr>
            <w:r>
              <w:rPr>
                <w:rFonts w:ascii="Times New Roman"/>
                <w:b w:val="false"/>
                <w:i w:val="false"/>
                <w:color w:val="000000"/>
                <w:sz w:val="20"/>
              </w:rPr>
              <w:t>
 02-024-040-125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070664027948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02-024-040-022</w:t>
            </w:r>
          </w:p>
          <w:p>
            <w:pPr>
              <w:spacing w:after="20"/>
              <w:ind w:left="20"/>
              <w:jc w:val="both"/>
            </w:pPr>
            <w:r>
              <w:rPr>
                <w:rFonts w:ascii="Times New Roman"/>
                <w:b w:val="false"/>
                <w:i w:val="false"/>
                <w:color w:val="000000"/>
                <w:sz w:val="20"/>
              </w:rPr>
              <w:t>
02-024-040-112</w:t>
            </w:r>
          </w:p>
          <w:p>
            <w:pPr>
              <w:spacing w:after="20"/>
              <w:ind w:left="20"/>
              <w:jc w:val="both"/>
            </w:pPr>
            <w:r>
              <w:rPr>
                <w:rFonts w:ascii="Times New Roman"/>
                <w:b w:val="false"/>
                <w:i w:val="false"/>
                <w:color w:val="000000"/>
                <w:sz w:val="20"/>
              </w:rPr>
              <w:t>
02-024-040-122</w:t>
            </w:r>
          </w:p>
          <w:p>
            <w:pPr>
              <w:spacing w:after="20"/>
              <w:ind w:left="20"/>
              <w:jc w:val="both"/>
            </w:pPr>
            <w:r>
              <w:rPr>
                <w:rFonts w:ascii="Times New Roman"/>
                <w:b w:val="false"/>
                <w:i w:val="false"/>
                <w:color w:val="000000"/>
                <w:sz w:val="20"/>
              </w:rPr>
              <w:t>
02-024-040-014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080764009053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02-024-040-019</w:t>
            </w:r>
          </w:p>
          <w:p>
            <w:pPr>
              <w:spacing w:after="20"/>
              <w:ind w:left="20"/>
              <w:jc w:val="both"/>
            </w:pPr>
            <w:r>
              <w:rPr>
                <w:rFonts w:ascii="Times New Roman"/>
                <w:b w:val="false"/>
                <w:i w:val="false"/>
                <w:color w:val="000000"/>
                <w:sz w:val="20"/>
              </w:rPr>
              <w:t>
02-024-040-020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170564023017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"Қоныс"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150664025959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02-024-040-067</w:t>
            </w:r>
          </w:p>
          <w:p>
            <w:pPr>
              <w:spacing w:after="20"/>
              <w:ind w:left="20"/>
              <w:jc w:val="both"/>
            </w:pPr>
            <w:r>
              <w:rPr>
                <w:rFonts w:ascii="Times New Roman"/>
                <w:b w:val="false"/>
                <w:i w:val="false"/>
                <w:color w:val="000000"/>
                <w:sz w:val="20"/>
              </w:rPr>
              <w:t>
02-024-040-066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"Тасболат"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160264014623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160664023290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"Тимур"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170264032376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"Санжар"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170264036468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170364001954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02-024-034-1024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"Алия-Агро"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170664003046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"Дархан-Агро+"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180464020679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181064017627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"Құлагер"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190964010671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"Дархан-Агро"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200764005266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210664024518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"Озера"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240364009846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"Ақпанбет"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971164015164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"Оралбек"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980164021089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"Тимур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980264019437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02-024-026-464</w:t>
            </w:r>
          </w:p>
          <w:p>
            <w:pPr>
              <w:spacing w:after="20"/>
              <w:ind w:left="20"/>
              <w:jc w:val="both"/>
            </w:pPr>
            <w:r>
              <w:rPr>
                <w:rFonts w:ascii="Times New Roman"/>
                <w:b w:val="false"/>
                <w:i w:val="false"/>
                <w:color w:val="000000"/>
                <w:sz w:val="20"/>
              </w:rPr>
              <w:t>
02-024-026-465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980764016410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02-024-040-071</w:t>
            </w:r>
          </w:p>
          <w:p>
            <w:pPr>
              <w:spacing w:after="20"/>
              <w:ind w:left="20"/>
              <w:jc w:val="both"/>
            </w:pPr>
            <w:r>
              <w:rPr>
                <w:rFonts w:ascii="Times New Roman"/>
                <w:b w:val="false"/>
                <w:i w:val="false"/>
                <w:color w:val="000000"/>
                <w:sz w:val="20"/>
              </w:rPr>
              <w:t>
02-024-040-070</w:t>
            </w:r>
          </w:p>
          <w:p>
            <w:pPr>
              <w:spacing w:after="20"/>
              <w:ind w:left="20"/>
              <w:jc w:val="both"/>
            </w:pPr>
            <w:r>
              <w:rPr>
                <w:rFonts w:ascii="Times New Roman"/>
                <w:b w:val="false"/>
                <w:i w:val="false"/>
                <w:color w:val="000000"/>
                <w:sz w:val="20"/>
              </w:rPr>
              <w:t>
02-024-040-069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990264020829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02-024-040-145</w:t>
            </w:r>
          </w:p>
          <w:p>
            <w:pPr>
              <w:spacing w:after="20"/>
              <w:ind w:left="20"/>
              <w:jc w:val="both"/>
            </w:pPr>
            <w:r>
              <w:rPr>
                <w:rFonts w:ascii="Times New Roman"/>
                <w:b w:val="false"/>
                <w:i w:val="false"/>
                <w:color w:val="000000"/>
                <w:sz w:val="20"/>
              </w:rPr>
              <w:t>
02-024-042-080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"Тамара"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990264021341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990264021351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990364023153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02-024-039-817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"Молдово"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990464018676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"Союз"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990564014815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990664013731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990864013987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991064012813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92,124</w:t>
            </w:r>
          </w:p>
        </w:tc>
      </w:tr>
    </w:tbl>
    <w:p>
      <w:pPr>
        <w:spacing w:after="0"/>
        <w:ind w:left="0"/>
        <w:jc w:val="both"/>
      </w:pPr>
      <w:r>
        <w:rPr>
          <w:rFonts w:ascii="Times New Roman"/>
          <w:b w:val="false"/>
          <w:i w:val="false"/>
          <w:color w:val="000000"/>
          <w:sz w:val="28"/>
        </w:rPr>
        <w:t xml:space="preserve">
      Ескерту: аббревиатуралардың транскрипциясы: ш / қ – шаруа қожалығы; </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мал-969; қой мен ешкі – 1519 және жылқы-210 бас.</w:t>
      </w:r>
    </w:p>
    <w:p>
      <w:pPr>
        <w:spacing w:after="0"/>
        <w:ind w:left="0"/>
        <w:jc w:val="both"/>
      </w:pPr>
      <w:r>
        <w:rPr>
          <w:rFonts w:ascii="Times New Roman"/>
          <w:b w:val="false"/>
          <w:i w:val="false"/>
          <w:color w:val="000000"/>
          <w:sz w:val="28"/>
        </w:rPr>
        <w:t>
      Жамбыл ауылында: ірі қара мал – 969; қой мен ешкі – 1519, жылқы-210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0,26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-35 кг; ұсақ мал -6,0 кг; жылқы – 39,0 кг; жайылым кезеңінде 240 күн: ірі қара мал -8400 кг; ұсақ мал -1440 кг; жылқы- 9360 кг мал азығы қажет.</w:t>
      </w:r>
    </w:p>
    <w:p>
      <w:pPr>
        <w:spacing w:after="0"/>
        <w:ind w:left="0"/>
        <w:jc w:val="both"/>
      </w:pPr>
      <w:r>
        <w:rPr>
          <w:rFonts w:ascii="Times New Roman"/>
          <w:b w:val="false"/>
          <w:i w:val="false"/>
          <w:color w:val="000000"/>
          <w:sz w:val="28"/>
        </w:rPr>
        <w:t>
      Өнімділігі 1080 кг/га және жайылымдық жемнің коректік коэффициенті 0,26 жем. Мал жаю жүктемесі: ІҚМ-7,8; ұсақ мал-1,3 және жылқы-бір басына 8,7 гектар.</w:t>
      </w:r>
    </w:p>
    <w:p>
      <w:pPr>
        <w:spacing w:after="0"/>
        <w:ind w:left="0"/>
        <w:jc w:val="left"/>
      </w:pPr>
      <w:r>
        <w:rPr>
          <w:rFonts w:ascii="Times New Roman"/>
          <w:b/>
          <w:i w:val="false"/>
          <w:color w:val="000000"/>
        </w:rPr>
        <w:t xml:space="preserve">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 үшін 11360 га қажет.</w:t>
      </w:r>
    </w:p>
    <w:p>
      <w:pPr>
        <w:spacing w:after="0"/>
        <w:ind w:left="0"/>
        <w:jc w:val="both"/>
      </w:pPr>
      <w:r>
        <w:rPr>
          <w:rFonts w:ascii="Times New Roman"/>
          <w:b w:val="false"/>
          <w:i w:val="false"/>
          <w:color w:val="000000"/>
          <w:sz w:val="28"/>
        </w:rPr>
        <w:t>
      Ірі қара мал – 969; қой мен ешкі - 1519 және жылқы – 210 бас Қоғамдық жайылымдарда жайылады, ауданы 16065 гектар, алыстағы жайылымдарда 0 Бас жайылады, ауданы 0 мың гектар.</w:t>
      </w:r>
    </w:p>
    <w:p>
      <w:pPr>
        <w:spacing w:after="0"/>
        <w:ind w:left="0"/>
        <w:jc w:val="both"/>
      </w:pPr>
      <w:r>
        <w:rPr>
          <w:rFonts w:ascii="Times New Roman"/>
          <w:b w:val="false"/>
          <w:i w:val="false"/>
          <w:color w:val="000000"/>
          <w:sz w:val="28"/>
        </w:rPr>
        <w:t>
      Жамбыл ауылдық округінің қоғамдық жайылым алаңы жайылымдық жемге деген қажеттілікті қамтамасыз етеді. Алайда Жамбыл елді мекенінде жайылым тапшылығы жоқ.</w:t>
      </w:r>
    </w:p>
    <w:p>
      <w:pPr>
        <w:spacing w:after="0"/>
        <w:ind w:left="0"/>
        <w:jc w:val="left"/>
      </w:pPr>
      <w:r>
        <w:rPr>
          <w:rFonts w:ascii="Times New Roman"/>
          <w:b/>
          <w:i w:val="false"/>
          <w:color w:val="000000"/>
        </w:rPr>
        <w:t xml:space="preserve"> 5-кесте.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Жайылымдарды геоботаникалық зерттеп-қарау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8, 12, 308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 фескукаштан немесе сортаң кокпек жайылымдары 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 фескукаштан немесе сортаң кокпек жайылымдар – 66%</w:t>
            </w:r>
          </w:p>
          <w:p>
            <w:pPr>
              <w:spacing w:after="20"/>
              <w:ind w:left="20"/>
              <w:jc w:val="both"/>
            </w:pPr>
            <w:r>
              <w:rPr>
                <w:rFonts w:ascii="Times New Roman"/>
                <w:b w:val="false"/>
                <w:i w:val="false"/>
                <w:color w:val="000000"/>
                <w:sz w:val="20"/>
              </w:rPr>
              <w:t>
Егістік жерлер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 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p>
            <w:pPr>
              <w:spacing w:after="20"/>
              <w:ind w:left="20"/>
              <w:jc w:val="both"/>
            </w:pPr>
            <w:r>
              <w:rPr>
                <w:rFonts w:ascii="Times New Roman"/>
                <w:b w:val="false"/>
                <w:i w:val="false"/>
                <w:color w:val="000000"/>
                <w:sz w:val="20"/>
              </w:rPr>
              <w:t>
1768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77520</w:t>
            </w:r>
          </w:p>
          <w:p>
            <w:pPr>
              <w:spacing w:after="20"/>
              <w:ind w:left="20"/>
              <w:jc w:val="both"/>
            </w:pPr>
            <w:r>
              <w:rPr>
                <w:rFonts w:ascii="Times New Roman"/>
                <w:b w:val="false"/>
                <w:i w:val="false"/>
                <w:color w:val="000000"/>
                <w:sz w:val="20"/>
              </w:rPr>
              <w:t>
20155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мәліметтері</w:t>
      </w:r>
    </w:p>
    <w:p>
      <w:pPr>
        <w:spacing w:after="0"/>
        <w:ind w:left="0"/>
        <w:jc w:val="both"/>
      </w:pPr>
      <w:r>
        <w:rPr>
          <w:rFonts w:ascii="Times New Roman"/>
          <w:b w:val="false"/>
          <w:i w:val="false"/>
          <w:color w:val="000000"/>
          <w:sz w:val="28"/>
        </w:rPr>
        <w:t xml:space="preserve">
      Географиялық орналасуы </w:t>
      </w:r>
    </w:p>
    <w:p>
      <w:pPr>
        <w:spacing w:after="0"/>
        <w:ind w:left="0"/>
        <w:jc w:val="both"/>
      </w:pPr>
      <w:r>
        <w:rPr>
          <w:rFonts w:ascii="Times New Roman"/>
          <w:b w:val="false"/>
          <w:i w:val="false"/>
          <w:color w:val="000000"/>
          <w:sz w:val="28"/>
        </w:rPr>
        <w:t xml:space="preserve">
      Жамбыл (қаз. Жамбыл-Қазақстанның Ақтөбе облысы Әйтеке би ауданындағы ауыл. Жамбыл ауылдық округінің әкімшілік орталығы Т. Жүргенов ауылдық округі орталығынан оңтүстікке қарай 40 км жерде орналасқан.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биоматериялық</w:t>
      </w:r>
      <w:r>
        <w:rPr>
          <w:rFonts w:ascii="Times New Roman"/>
          <w:b w:val="false"/>
          <w:i w:val="false"/>
          <w:color w:val="000000"/>
          <w:sz w:val="28"/>
        </w:rPr>
        <w:t xml:space="preserve"> </w:t>
      </w:r>
      <w:r>
        <w:rPr>
          <w:rFonts w:ascii="Times New Roman"/>
          <w:b/>
          <w:i w:val="false"/>
          <w:color w:val="000000"/>
          <w:sz w:val="28"/>
        </w:rPr>
        <w:t>шұңқырлар</w:t>
      </w:r>
      <w:r>
        <w:rPr>
          <w:rFonts w:ascii="Times New Roman"/>
          <w:b/>
          <w:i w:val="false"/>
          <w:color w:val="000000"/>
          <w:sz w:val="28"/>
        </w:rPr>
        <w:t>).</w:t>
      </w:r>
      <w:r>
        <w:rPr>
          <w:rFonts w:ascii="Times New Roman"/>
          <w:b w:val="false"/>
          <w:i w:val="false"/>
          <w:color w:val="000000"/>
          <w:sz w:val="28"/>
        </w:rPr>
        <w:t xml:space="preserve"> Ауылдық округіте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1 –кесте.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Жабасак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981064014055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"Мұрагер"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211164007463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"Бағдат"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980164021099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980264019556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"Теңгебай"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980864015862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"Мұратбек"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981064014045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060364029842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981164013229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980964015152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"Куандык"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011064024379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"Маралбек"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050164029279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180164040830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"Шоңат"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181164019904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"Шаңбай"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981264016524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"Жұлдыз"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240164016990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160364026531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151064020522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"Шаһмардан"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150664010207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"Нұрсәт"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211164019516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"Zhabasak Agro"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980464019781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"Tomirisnur"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230664017053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111064005482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060764023382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"Раманқұл"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080264001476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080964015134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"Дөсек"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130664009091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"Жебе"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171064028630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"Ерасыл"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220664026229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"Тумар"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220864013531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220864035106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"Хан-Жайлау"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250164009642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240264008418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"Айсұлтан"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240364024493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"Қасай-Сырбай"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241264000663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Байжанкол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"Абдибай"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201064026187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210164004911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980464019157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"Бөгенбай"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040564034585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000164015265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"Байжанкөл"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980964015132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"Максат"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130664002699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"Қызғалдақ"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130664002708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"Темірхан"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240164017884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"Кенжехан"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201064028847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201064023688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211164007443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070664003049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230964011818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Аскар Курмантаевич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Балмашева Гулмира Амангелдиновна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Аширов Сагдат Шамшадинович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Сейтмағанбетов Серик Жамиевич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Тлеубергенов Жалгасбек Еспанович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Асилбеков Мирамбек Шайбекович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Касымова Гулмира Жалмырзаевна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Болат Тулеуович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Кулдейбеков Галымбек Акимгереевич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Болатбек Зилагиевич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Жумахметов Улан Таштилеуович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Абишов Гайнетдин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Ақжанбеков Нұркелді Бисенбекұлы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Токабаев Тулеубай Барлыкович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Молдагалиев Жанибек Жетешевич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Соткаров Султанмурат Аутаевич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Токсанбаев Жанболат Туребекович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Ербол Абсултанович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Байдосеков Нуржан Турганович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Кани Хамитович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Бекетов Кайыргали Зейноллаевич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Аширов Сагдат Шамшадинович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Жарылкасын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Жумин Орынбек Маликович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Сатиов Еркин Шайхиевич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Балымбеков Абдигазы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Карсаков Руслан Уристемович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Насиров Абдигани Жанузакович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Кондыбаева Аккул Абдихамитовна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Жайлыбаев Ертай Жумагалиулы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Нағыметов Дидар Кенжетаевич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Жайлыбаева Перизат Абилхановна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Таңатар Нұржан Ғалымжанұлы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Козбагаров Сарсенбек Нугайбекович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Сырбаев Саян Маликович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Абдибайулы Нуртлеу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Ешмуратов Женис Абдуалиевич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Мусабек Кайырбекович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Култаев Нурхат Шыналиевич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Жолманов Тобагул Абдикаримович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Кайрат Мырзагулович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Сарсенбай Сактаганович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Ыбраева Гүлзар Сагимбаевна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Ерболат Темирханович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Жолманов Уалихан Абдикаримович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Туремуратов Куандык Жаксыбаевич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Шыналы Бөгенбай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Алдонгаров Мади Абилханович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Измуратов Кайрат Гарифоллаулы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құрғақ</w:t>
      </w:r>
      <w:r>
        <w:rPr>
          <w:rFonts w:ascii="Times New Roman"/>
          <w:b w:val="false"/>
          <w:i w:val="false"/>
          <w:color w:val="000000"/>
          <w:sz w:val="28"/>
        </w:rPr>
        <w:t xml:space="preserve"> </w:t>
      </w:r>
      <w:r>
        <w:rPr>
          <w:rFonts w:ascii="Times New Roman"/>
          <w:b/>
          <w:i w:val="false"/>
          <w:color w:val="000000"/>
          <w:sz w:val="28"/>
        </w:rPr>
        <w:t>жайылымдарда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орман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қорлары</w:t>
      </w:r>
      <w:r>
        <w:rPr>
          <w:rFonts w:ascii="Times New Roman"/>
          <w:b w:val="false"/>
          <w:i w:val="false"/>
          <w:color w:val="000000"/>
          <w:sz w:val="28"/>
        </w:rPr>
        <w:t xml:space="preserve"> </w:t>
      </w:r>
      <w:r>
        <w:rPr>
          <w:rFonts w:ascii="Times New Roman"/>
          <w:b/>
          <w:i w:val="false"/>
          <w:color w:val="000000"/>
          <w:sz w:val="28"/>
        </w:rPr>
        <w:t>жерлерінде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ерекше</w:t>
      </w:r>
      <w:r>
        <w:rPr>
          <w:rFonts w:ascii="Times New Roman"/>
          <w:b w:val="false"/>
          <w:i w:val="false"/>
          <w:color w:val="000000"/>
          <w:sz w:val="28"/>
        </w:rPr>
        <w:t xml:space="preserve"> </w:t>
      </w:r>
      <w:r>
        <w:rPr>
          <w:rFonts w:ascii="Times New Roman"/>
          <w:b/>
          <w:i w:val="false"/>
          <w:color w:val="000000"/>
          <w:sz w:val="28"/>
        </w:rPr>
        <w:t>қорғалатын</w:t>
      </w:r>
      <w:r>
        <w:rPr>
          <w:rFonts w:ascii="Times New Roman"/>
          <w:b w:val="false"/>
          <w:i w:val="false"/>
          <w:color w:val="000000"/>
          <w:sz w:val="28"/>
        </w:rPr>
        <w:t xml:space="preserve"> </w:t>
      </w:r>
      <w:r>
        <w:rPr>
          <w:rFonts w:ascii="Times New Roman"/>
          <w:b/>
          <w:i w:val="false"/>
          <w:color w:val="000000"/>
          <w:sz w:val="28"/>
        </w:rPr>
        <w:t>табиғи</w:t>
      </w:r>
      <w:r>
        <w:rPr>
          <w:rFonts w:ascii="Times New Roman"/>
          <w:b w:val="false"/>
          <w:i w:val="false"/>
          <w:color w:val="000000"/>
          <w:sz w:val="28"/>
        </w:rPr>
        <w:t xml:space="preserve"> </w:t>
      </w:r>
      <w:r>
        <w:rPr>
          <w:rFonts w:ascii="Times New Roman"/>
          <w:b/>
          <w:i w:val="false"/>
          <w:color w:val="000000"/>
          <w:sz w:val="28"/>
        </w:rPr>
        <w:t>аумақтарда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жаюдың</w:t>
      </w:r>
      <w:r>
        <w:rPr>
          <w:rFonts w:ascii="Times New Roman"/>
          <w:b w:val="false"/>
          <w:i w:val="false"/>
          <w:color w:val="000000"/>
          <w:sz w:val="28"/>
        </w:rPr>
        <w:t xml:space="preserve"> </w:t>
      </w:r>
      <w:r>
        <w:rPr>
          <w:rFonts w:ascii="Times New Roman"/>
          <w:b/>
          <w:i w:val="false"/>
          <w:color w:val="000000"/>
          <w:sz w:val="28"/>
        </w:rPr>
        <w:t>ерекшеліктері</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алаңдарын</w:t>
      </w:r>
      <w:r>
        <w:rPr>
          <w:rFonts w:ascii="Times New Roman"/>
          <w:b w:val="false"/>
          <w:i w:val="false"/>
          <w:color w:val="000000"/>
          <w:sz w:val="28"/>
        </w:rPr>
        <w:t xml:space="preserve"> </w:t>
      </w:r>
      <w:r>
        <w:rPr>
          <w:rFonts w:ascii="Times New Roman"/>
          <w:b/>
          <w:i w:val="false"/>
          <w:color w:val="000000"/>
          <w:sz w:val="28"/>
        </w:rPr>
        <w:t>жекелеген</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учаскелерге</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w:t>
      </w:r>
      <w:r>
        <w:rPr>
          <w:rFonts w:ascii="Times New Roman"/>
          <w:b w:val="false"/>
          <w:i w:val="false"/>
          <w:color w:val="000000"/>
          <w:sz w:val="28"/>
        </w:rPr>
        <w:t xml:space="preserve"> </w:t>
      </w:r>
      <w:r>
        <w:rPr>
          <w:rFonts w:ascii="Times New Roman"/>
          <w:b/>
          <w:i w:val="false"/>
          <w:color w:val="000000"/>
          <w:sz w:val="28"/>
        </w:rPr>
        <w:t>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w:t>
      </w:r>
      <w:r>
        <w:rPr>
          <w:rFonts w:ascii="Times New Roman"/>
          <w:b/>
          <w:i w:val="false"/>
          <w:color w:val="000000"/>
          <w:sz w:val="28"/>
        </w:rPr>
        <w:t>(</w:t>
      </w:r>
      <w:r>
        <w:rPr>
          <w:rFonts w:ascii="Times New Roman"/>
          <w:b/>
          <w:i w:val="false"/>
          <w:color w:val="000000"/>
          <w:sz w:val="28"/>
        </w:rPr>
        <w:t>сәуір-маусым</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күнді</w:t>
      </w:r>
      <w:r>
        <w:rPr>
          <w:rFonts w:ascii="Times New Roman"/>
          <w:b w:val="false"/>
          <w:i w:val="false"/>
          <w:color w:val="000000"/>
          <w:sz w:val="28"/>
        </w:rPr>
        <w:t xml:space="preserve">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w:t>
      </w:r>
      <w:r>
        <w:rPr>
          <w:rFonts w:ascii="Times New Roman"/>
          <w:b/>
          <w:i w:val="false"/>
          <w:color w:val="000000"/>
          <w:sz w:val="28"/>
        </w:rPr>
        <w:t>(</w:t>
      </w:r>
      <w:r>
        <w:rPr>
          <w:rFonts w:ascii="Times New Roman"/>
          <w:b/>
          <w:i w:val="false"/>
          <w:color w:val="000000"/>
          <w:sz w:val="28"/>
        </w:rPr>
        <w:t>маусым-қыркүйек</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жусан-жарма түрімен ұсынылған. Жайылымның ұзақтығы </w:t>
      </w:r>
      <w:r>
        <w:rPr>
          <w:rFonts w:ascii="Times New Roman"/>
          <w:b/>
          <w:i w:val="false"/>
          <w:color w:val="000000"/>
          <w:sz w:val="28"/>
        </w:rPr>
        <w:t>(</w:t>
      </w:r>
      <w:r>
        <w:rPr>
          <w:rFonts w:ascii="Times New Roman"/>
          <w:b/>
          <w:i w:val="false"/>
          <w:color w:val="000000"/>
          <w:sz w:val="28"/>
        </w:rPr>
        <w:t>қыркүйек-қараша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бұта-солянка түрімен ұсынылған. Жайылымның ұзақтығы </w:t>
      </w:r>
      <w:r>
        <w:rPr>
          <w:rFonts w:ascii="Times New Roman"/>
          <w:b/>
          <w:i w:val="false"/>
          <w:color w:val="000000"/>
          <w:sz w:val="28"/>
        </w:rPr>
        <w:t>(</w:t>
      </w:r>
      <w:r>
        <w:rPr>
          <w:rFonts w:ascii="Times New Roman"/>
          <w:b/>
          <w:i w:val="false"/>
          <w:color w:val="000000"/>
          <w:sz w:val="28"/>
        </w:rPr>
        <w:t>қараша-желтоқсан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30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тәуліктік</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тұтынуы</w:t>
      </w:r>
      <w:r>
        <w:rPr>
          <w:rFonts w:ascii="Times New Roman"/>
          <w:b/>
          <w:i w:val="false"/>
          <w:color w:val="000000"/>
          <w:sz w:val="28"/>
        </w:rPr>
        <w:t>:</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округке</w:t>
      </w:r>
      <w:r>
        <w:rPr>
          <w:rFonts w:ascii="Times New Roman"/>
          <w:b w:val="false"/>
          <w:i w:val="false"/>
          <w:color w:val="000000"/>
          <w:sz w:val="28"/>
        </w:rPr>
        <w:t xml:space="preserve"> </w:t>
      </w:r>
      <w:r>
        <w:rPr>
          <w:rFonts w:ascii="Times New Roman"/>
          <w:b/>
          <w:i w:val="false"/>
          <w:color w:val="000000"/>
          <w:sz w:val="28"/>
        </w:rPr>
        <w:t>кіретін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жобалық</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онда</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басы</w:t>
      </w:r>
      <w:r>
        <w:rPr>
          <w:rFonts w:ascii="Times New Roman"/>
          <w:b w:val="false"/>
          <w:i w:val="false"/>
          <w:color w:val="000000"/>
          <w:sz w:val="28"/>
        </w:rPr>
        <w:t xml:space="preserve"> </w:t>
      </w:r>
      <w:r>
        <w:rPr>
          <w:rFonts w:ascii="Times New Roman"/>
          <w:b/>
          <w:i w:val="false"/>
          <w:color w:val="000000"/>
          <w:sz w:val="28"/>
        </w:rPr>
        <w:t>үшін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округтің</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мекендері</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көрсетіледі</w:t>
      </w:r>
      <w:r>
        <w:rPr>
          <w:rFonts w:ascii="Times New Roman"/>
          <w:b/>
          <w:i w:val="false"/>
          <w:color w:val="000000"/>
          <w:sz w:val="28"/>
        </w:rPr>
        <w:t>.</w:t>
      </w:r>
      <w:r>
        <w:rPr>
          <w:rFonts w:ascii="Times New Roman"/>
          <w:b w:val="false"/>
          <w:i w:val="false"/>
          <w:color w:val="000000"/>
          <w:sz w:val="28"/>
        </w:rPr>
        <w:t xml:space="preserve"> Жамбыл ауылдық округінің қоғамдық жайылым алаңы жайылымдық жемге деген қажеттілікті қамтамасыз етеді. Алайда Жамбыл елді мекенінде жайылым тапшылығы жоқ.</w:t>
      </w:r>
    </w:p>
    <w:bookmarkStart w:name="z53" w:id="51"/>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Құқық</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құжаттар</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санаттары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учаскелерінің</w:t>
      </w:r>
      <w:r>
        <w:rPr>
          <w:rFonts w:ascii="Times New Roman"/>
          <w:b w:val="false"/>
          <w:i w:val="false"/>
          <w:color w:val="000000"/>
          <w:sz w:val="28"/>
        </w:rPr>
        <w:t xml:space="preserve"> </w:t>
      </w:r>
      <w:r>
        <w:rPr>
          <w:rFonts w:ascii="Times New Roman"/>
          <w:b/>
          <w:i w:val="false"/>
          <w:color w:val="000000"/>
          <w:sz w:val="28"/>
        </w:rPr>
        <w:t>меншік</w:t>
      </w:r>
      <w:r>
        <w:rPr>
          <w:rFonts w:ascii="Times New Roman"/>
          <w:b w:val="false"/>
          <w:i w:val="false"/>
          <w:color w:val="000000"/>
          <w:sz w:val="28"/>
        </w:rPr>
        <w:t xml:space="preserve"> </w:t>
      </w:r>
      <w:r>
        <w:rPr>
          <w:rFonts w:ascii="Times New Roman"/>
          <w:b/>
          <w:i w:val="false"/>
          <w:color w:val="000000"/>
          <w:sz w:val="28"/>
        </w:rPr>
        <w:t>иелері</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пайдаланушылар</w:t>
      </w:r>
      <w:r>
        <w:rPr>
          <w:rFonts w:ascii="Times New Roman"/>
          <w:b w:val="false"/>
          <w:i w:val="false"/>
          <w:color w:val="000000"/>
          <w:sz w:val="28"/>
        </w:rPr>
        <w:t xml:space="preserve"> </w:t>
      </w:r>
      <w:r>
        <w:rPr>
          <w:rFonts w:ascii="Times New Roman"/>
          <w:b/>
          <w:i w:val="false"/>
          <w:color w:val="000000"/>
          <w:sz w:val="28"/>
        </w:rPr>
        <w:t>бөлінісінде</w:t>
      </w:r>
      <w:r>
        <w:rPr>
          <w:rFonts w:ascii="Times New Roman"/>
          <w:b w:val="false"/>
          <w:i w:val="false"/>
          <w:color w:val="000000"/>
          <w:sz w:val="28"/>
        </w:rPr>
        <w:t xml:space="preserve"> </w:t>
      </w:r>
      <w:r>
        <w:rPr>
          <w:rFonts w:ascii="Times New Roman"/>
          <w:b/>
          <w:i w:val="false"/>
          <w:color w:val="000000"/>
          <w:sz w:val="28"/>
        </w:rPr>
        <w:t>Жамбыл</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округі</w:t>
      </w:r>
      <w:r>
        <w:rPr>
          <w:rFonts w:ascii="Times New Roman"/>
          <w:b w:val="false"/>
          <w:i w:val="false"/>
          <w:color w:val="000000"/>
          <w:sz w:val="28"/>
        </w:rPr>
        <w:t xml:space="preserve"> </w:t>
      </w:r>
      <w:r>
        <w:rPr>
          <w:rFonts w:ascii="Times New Roman"/>
          <w:b/>
          <w:i w:val="false"/>
          <w:color w:val="000000"/>
          <w:sz w:val="28"/>
        </w:rPr>
        <w:t>аумағында</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орналасу</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52"/>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шекаралары</w:t>
      </w:r>
      <w:r>
        <w:rPr>
          <w:rFonts w:ascii="Times New Roman"/>
          <w:b w:val="false"/>
          <w:i w:val="false"/>
          <w:color w:val="000000"/>
          <w:sz w:val="28"/>
        </w:rPr>
        <w:t xml:space="preserve"> </w:t>
      </w:r>
      <w:r>
        <w:rPr>
          <w:rFonts w:ascii="Times New Roman"/>
          <w:b/>
          <w:i w:val="false"/>
          <w:color w:val="000000"/>
          <w:sz w:val="28"/>
        </w:rPr>
        <w:t>мен</w:t>
      </w:r>
      <w:r>
        <w:rPr>
          <w:rFonts w:ascii="Times New Roman"/>
          <w:b w:val="false"/>
          <w:i w:val="false"/>
          <w:color w:val="000000"/>
          <w:sz w:val="28"/>
        </w:rPr>
        <w:t xml:space="preserve"> </w:t>
      </w:r>
      <w:r>
        <w:rPr>
          <w:rFonts w:ascii="Times New Roman"/>
          <w:b/>
          <w:i w:val="false"/>
          <w:color w:val="000000"/>
          <w:sz w:val="28"/>
        </w:rPr>
        <w:t>алаңдары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597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7597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53"/>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көрсетілген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r>
    </w:tbl>
    <w:p>
      <w:pPr>
        <w:spacing w:after="0"/>
        <w:ind w:left="0"/>
        <w:jc w:val="both"/>
      </w:pPr>
      <w:r>
        <w:rPr>
          <w:rFonts w:ascii="Times New Roman"/>
          <w:b w:val="false"/>
          <w:i w:val="false"/>
          <w:color w:val="000000"/>
          <w:sz w:val="28"/>
        </w:rPr>
        <w:t>
      ескерту: 1 ,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724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7724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54"/>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трассаларын</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инфрақұрылымның</w:t>
      </w:r>
      <w:r>
        <w:rPr>
          <w:rFonts w:ascii="Times New Roman"/>
          <w:b w:val="false"/>
          <w:i w:val="false"/>
          <w:color w:val="000000"/>
          <w:sz w:val="28"/>
        </w:rPr>
        <w:t xml:space="preserve"> </w:t>
      </w:r>
      <w:r>
        <w:rPr>
          <w:rFonts w:ascii="Times New Roman"/>
          <w:b/>
          <w:i w:val="false"/>
          <w:color w:val="000000"/>
          <w:sz w:val="28"/>
        </w:rPr>
        <w:t>өзге</w:t>
      </w:r>
      <w:r>
        <w:rPr>
          <w:rFonts w:ascii="Times New Roman"/>
          <w:b w:val="false"/>
          <w:i w:val="false"/>
          <w:color w:val="000000"/>
          <w:sz w:val="28"/>
        </w:rPr>
        <w:t xml:space="preserve"> </w:t>
      </w:r>
      <w:r>
        <w:rPr>
          <w:rFonts w:ascii="Times New Roman"/>
          <w:b/>
          <w:i w:val="false"/>
          <w:color w:val="000000"/>
          <w:sz w:val="28"/>
        </w:rPr>
        <w:t>де</w:t>
      </w:r>
      <w:r>
        <w:rPr>
          <w:rFonts w:ascii="Times New Roman"/>
          <w:b w:val="false"/>
          <w:i w:val="false"/>
          <w:color w:val="000000"/>
          <w:sz w:val="28"/>
        </w:rPr>
        <w:t xml:space="preserve"> </w:t>
      </w:r>
      <w:r>
        <w:rPr>
          <w:rFonts w:ascii="Times New Roman"/>
          <w:b/>
          <w:i w:val="false"/>
          <w:color w:val="000000"/>
          <w:sz w:val="28"/>
        </w:rPr>
        <w:t>объектілерін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сондай-ақ</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w:t>
      </w:r>
      <w:r>
        <w:rPr>
          <w:rFonts w:ascii="Times New Roman"/>
          <w:b w:val="false"/>
          <w:i w:val="false"/>
          <w:color w:val="000000"/>
          <w:sz w:val="28"/>
        </w:rPr>
        <w:t xml:space="preserve"> </w:t>
      </w:r>
      <w:r>
        <w:rPr>
          <w:rFonts w:ascii="Times New Roman"/>
          <w:b/>
          <w:i w:val="false"/>
          <w:color w:val="000000"/>
          <w:sz w:val="28"/>
        </w:rPr>
        <w:t>объектілері</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қорымдарының</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жері</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343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7343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55"/>
    <w:p>
      <w:pPr>
        <w:spacing w:after="0"/>
        <w:ind w:left="0"/>
        <w:jc w:val="both"/>
      </w:pP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пайдаланушыларға</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пайдалануға</w:t>
      </w:r>
      <w:r>
        <w:rPr>
          <w:rFonts w:ascii="Times New Roman"/>
          <w:b w:val="false"/>
          <w:i w:val="false"/>
          <w:color w:val="000000"/>
          <w:sz w:val="28"/>
        </w:rPr>
        <w:t xml:space="preserve"> </w:t>
      </w:r>
      <w:r>
        <w:rPr>
          <w:rFonts w:ascii="Times New Roman"/>
          <w:b/>
          <w:i w:val="false"/>
          <w:color w:val="000000"/>
          <w:sz w:val="28"/>
        </w:rPr>
        <w:t>берілуі</w:t>
      </w:r>
      <w:r>
        <w:rPr>
          <w:rFonts w:ascii="Times New Roman"/>
          <w:b w:val="false"/>
          <w:i w:val="false"/>
          <w:color w:val="000000"/>
          <w:sz w:val="28"/>
        </w:rPr>
        <w:t xml:space="preserve"> </w:t>
      </w:r>
      <w:r>
        <w:rPr>
          <w:rFonts w:ascii="Times New Roman"/>
          <w:b/>
          <w:i w:val="false"/>
          <w:color w:val="000000"/>
          <w:sz w:val="28"/>
        </w:rPr>
        <w:t>мүмкін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184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5184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 w:id="56"/>
    <w:p>
      <w:pPr>
        <w:spacing w:after="0"/>
        <w:ind w:left="0"/>
        <w:jc w:val="both"/>
      </w:pP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пайдаланушылардың</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w:t>
      </w:r>
      <w:r>
        <w:rPr>
          <w:rFonts w:ascii="Times New Roman"/>
          <w:b w:val="false"/>
          <w:i w:val="false"/>
          <w:color w:val="000000"/>
          <w:sz w:val="28"/>
        </w:rPr>
        <w:t xml:space="preserve"> </w:t>
      </w:r>
      <w:r>
        <w:rPr>
          <w:rFonts w:ascii="Times New Roman"/>
          <w:b/>
          <w:i w:val="false"/>
          <w:color w:val="000000"/>
          <w:sz w:val="28"/>
        </w:rPr>
        <w:t>нормасына</w:t>
      </w:r>
      <w:r>
        <w:rPr>
          <w:rFonts w:ascii="Times New Roman"/>
          <w:b w:val="false"/>
          <w:i w:val="false"/>
          <w:color w:val="000000"/>
          <w:sz w:val="28"/>
        </w:rPr>
        <w:t xml:space="preserve"> </w:t>
      </w:r>
      <w:r>
        <w:rPr>
          <w:rFonts w:ascii="Times New Roman"/>
          <w:b/>
          <w:i w:val="false"/>
          <w:color w:val="000000"/>
          <w:sz w:val="28"/>
        </w:rPr>
        <w:t>сәйкес</w:t>
      </w:r>
      <w:r>
        <w:rPr>
          <w:rFonts w:ascii="Times New Roman"/>
          <w:b w:val="false"/>
          <w:i w:val="false"/>
          <w:color w:val="000000"/>
          <w:sz w:val="28"/>
        </w:rPr>
        <w:t xml:space="preserve"> </w:t>
      </w:r>
      <w:r>
        <w:rPr>
          <w:rFonts w:ascii="Times New Roman"/>
          <w:b/>
          <w:i w:val="false"/>
          <w:color w:val="000000"/>
          <w:sz w:val="28"/>
        </w:rPr>
        <w:t>жасалған</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көздеріне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көлдерге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өзендерге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тоғандарға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апандарға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суару</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суландыру</w:t>
      </w:r>
      <w:r>
        <w:rPr>
          <w:rFonts w:ascii="Times New Roman"/>
          <w:b w:val="false"/>
          <w:i w:val="false"/>
          <w:color w:val="000000"/>
          <w:sz w:val="28"/>
        </w:rPr>
        <w:t xml:space="preserve"> </w:t>
      </w:r>
      <w:r>
        <w:rPr>
          <w:rFonts w:ascii="Times New Roman"/>
          <w:b/>
          <w:i w:val="false"/>
          <w:color w:val="000000"/>
          <w:sz w:val="28"/>
        </w:rPr>
        <w:t>арналарына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құбырлы</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шахта</w:t>
      </w:r>
      <w:r>
        <w:rPr>
          <w:rFonts w:ascii="Times New Roman"/>
          <w:b w:val="false"/>
          <w:i w:val="false"/>
          <w:color w:val="000000"/>
          <w:sz w:val="28"/>
        </w:rPr>
        <w:t xml:space="preserve"> </w:t>
      </w:r>
      <w:r>
        <w:rPr>
          <w:rFonts w:ascii="Times New Roman"/>
          <w:b/>
          <w:i w:val="false"/>
          <w:color w:val="000000"/>
          <w:sz w:val="28"/>
        </w:rPr>
        <w:t>құдықтарына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қол</w:t>
      </w:r>
      <w:r>
        <w:rPr>
          <w:rFonts w:ascii="Times New Roman"/>
          <w:b w:val="false"/>
          <w:i w:val="false"/>
          <w:color w:val="000000"/>
          <w:sz w:val="28"/>
        </w:rPr>
        <w:t xml:space="preserve"> </w:t>
      </w:r>
      <w:r>
        <w:rPr>
          <w:rFonts w:ascii="Times New Roman"/>
          <w:b/>
          <w:i w:val="false"/>
          <w:color w:val="000000"/>
          <w:sz w:val="28"/>
        </w:rPr>
        <w:t>жеткізу</w:t>
      </w:r>
      <w:r>
        <w:rPr>
          <w:rFonts w:ascii="Times New Roman"/>
          <w:b w:val="false"/>
          <w:i w:val="false"/>
          <w:color w:val="000000"/>
          <w:sz w:val="28"/>
        </w:rPr>
        <w:t xml:space="preserve"> </w:t>
      </w:r>
      <w:r>
        <w:rPr>
          <w:rFonts w:ascii="Times New Roman"/>
          <w:b/>
          <w:i w:val="false"/>
          <w:color w:val="000000"/>
          <w:sz w:val="28"/>
        </w:rPr>
        <w:t>схемасы</w:t>
      </w:r>
    </w:p>
    <w:bookmarkEnd w:id="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327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6327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 w:id="57"/>
    <w:p>
      <w:pPr>
        <w:spacing w:after="0"/>
        <w:ind w:left="0"/>
        <w:jc w:val="both"/>
      </w:pP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жанында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жайылымдарында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58"/>
    <w:p>
      <w:pPr>
        <w:spacing w:after="0"/>
        <w:ind w:left="0"/>
        <w:jc w:val="both"/>
      </w:pP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Ауылда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маңында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жайылымдарға</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946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5946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25 қыркүйектегі № 383 </w:t>
            </w:r>
            <w:r>
              <w:br/>
            </w:r>
            <w:r>
              <w:rPr>
                <w:rFonts w:ascii="Times New Roman"/>
                <w:b w:val="false"/>
                <w:i w:val="false"/>
                <w:color w:val="000000"/>
                <w:sz w:val="20"/>
              </w:rPr>
              <w:t>шешіміне 8-қосымша</w:t>
            </w:r>
          </w:p>
        </w:tc>
      </w:tr>
    </w:tbl>
    <w:p>
      <w:pPr>
        <w:spacing w:after="0"/>
        <w:ind w:left="0"/>
        <w:jc w:val="left"/>
      </w:pPr>
      <w:r>
        <w:rPr>
          <w:rFonts w:ascii="Times New Roman"/>
          <w:b/>
          <w:i w:val="false"/>
          <w:color w:val="000000"/>
        </w:rPr>
        <w:t xml:space="preserve"> Темірбек Жүргенов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Темірбек Жүргенов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1 қосымша</w:t>
            </w:r>
          </w:p>
        </w:tc>
      </w:tr>
    </w:tbl>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1-кесте. Темірбек Жүргенов ауылдық округінің жер санаттары бойынша жайылымдарды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 Жүргенов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196092</w:t>
            </w:r>
          </w:p>
        </w:tc>
      </w:tr>
    </w:tbl>
    <w:p>
      <w:pPr>
        <w:spacing w:after="0"/>
        <w:ind w:left="0"/>
        <w:jc w:val="both"/>
      </w:pPr>
      <w:r>
        <w:rPr>
          <w:rFonts w:ascii="Times New Roman"/>
          <w:b w:val="false"/>
          <w:i w:val="false"/>
          <w:color w:val="000000"/>
          <w:sz w:val="28"/>
        </w:rPr>
        <w:t xml:space="preserve">
      Әкімшілік-аумақтық бөлініс бойынша Темірбек Жүргенов ауылдық округінде 2 ауылдық елді мекен бар. </w:t>
      </w:r>
    </w:p>
    <w:p>
      <w:pPr>
        <w:spacing w:after="0"/>
        <w:ind w:left="0"/>
        <w:jc w:val="both"/>
      </w:pPr>
      <w:r>
        <w:rPr>
          <w:rFonts w:ascii="Times New Roman"/>
          <w:b w:val="false"/>
          <w:i w:val="false"/>
          <w:color w:val="000000"/>
          <w:sz w:val="28"/>
        </w:rPr>
        <w:t xml:space="preserve">
      Темірбек Жүргенов ауылдық округі аумағының жалпы ауданы 228810 гектар. </w:t>
      </w:r>
    </w:p>
    <w:p>
      <w:pPr>
        <w:spacing w:after="0"/>
        <w:ind w:left="0"/>
        <w:jc w:val="both"/>
      </w:pPr>
      <w:r>
        <w:rPr>
          <w:rFonts w:ascii="Times New Roman"/>
          <w:b w:val="false"/>
          <w:i w:val="false"/>
          <w:color w:val="000000"/>
          <w:sz w:val="28"/>
        </w:rPr>
        <w:t>
      Санаттар бойынша жерлер:ауыл шаруашылығы мақсатындағы жерлер - 160950 гектар; елді мекендердің жерлері – 33113 гектар,. Ерекше қорғалатын табиғи аумақтардың, орман қоры, су қорының жерлері, қоры 2029 гектар болып бөлінеді.</w:t>
      </w:r>
    </w:p>
    <w:p>
      <w:pPr>
        <w:spacing w:after="0"/>
        <w:ind w:left="0"/>
        <w:jc w:val="left"/>
      </w:pPr>
      <w:r>
        <w:rPr>
          <w:rFonts w:ascii="Times New Roman"/>
          <w:b/>
          <w:i w:val="false"/>
          <w:color w:val="000000"/>
        </w:rPr>
        <w:t xml:space="preserve"> 2-кесте. Елді мекеннің жайылымдарын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 Жүргенов ауылдық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 Жүргенов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Темірбек Жүргенов ауылдық округінің аумағында шалғайдағы, маусымдық, аридтік және екпе жайылымдар жоқ. </w:t>
      </w:r>
    </w:p>
    <w:p>
      <w:pPr>
        <w:spacing w:after="0"/>
        <w:ind w:left="0"/>
        <w:jc w:val="both"/>
      </w:pPr>
      <w:r>
        <w:rPr>
          <w:rFonts w:ascii="Times New Roman"/>
          <w:b w:val="false"/>
          <w:i w:val="false"/>
          <w:color w:val="000000"/>
          <w:sz w:val="28"/>
        </w:rPr>
        <w:t>
      Округте 36 шаруа қожалығы жұмыс істейді, оларға 30667 гектар жайылым бекітілген.</w:t>
      </w:r>
    </w:p>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000264017973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"Теренсай"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000264017913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"Киякбай"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070364031539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190464010742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"Әлім"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991064012952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"Жалғасқан"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050664026574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990364023590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990464018081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"Самғат"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250164009315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021064015371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980364020246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"Батыр"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211264012909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"Сұлтан-Қожа"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211164013309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"Фарида"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100364010613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000364017622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120764006386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"Гульзат"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990764014486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981064013235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"Акмарал"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000764013720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"Күнтуған"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040364062622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030664021812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"Кырман"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200964019332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080664013503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"Бауырластар"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021064015341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"Фортуна"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010564018082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"Малатау"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080264018537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"Ахад"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180864026711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"Еңбек"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971264024117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"Самға"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170164014562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"Мақсат"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021264016486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"Мейіржан"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221264016100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"Санжар"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210164008934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"Квант"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970664013301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030864034683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 тілек"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950964004914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980464019791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30,667</w:t>
            </w:r>
          </w:p>
        </w:tc>
      </w:tr>
    </w:tbl>
    <w:p>
      <w:pPr>
        <w:spacing w:after="0"/>
        <w:ind w:left="0"/>
        <w:jc w:val="both"/>
      </w:pPr>
      <w:r>
        <w:rPr>
          <w:rFonts w:ascii="Times New Roman"/>
          <w:b w:val="false"/>
          <w:i w:val="false"/>
          <w:color w:val="000000"/>
          <w:sz w:val="28"/>
        </w:rPr>
        <w:t xml:space="preserve">
      Ескерту: аббревиатуралардың транскрипциясы: ш / қ – шаруа қожалығы; </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мал-2124; қой мен ешкі – 5761 және жылқы-348 бас.</w:t>
      </w:r>
    </w:p>
    <w:p>
      <w:pPr>
        <w:spacing w:after="0"/>
        <w:ind w:left="0"/>
        <w:jc w:val="both"/>
      </w:pPr>
      <w:r>
        <w:rPr>
          <w:rFonts w:ascii="Times New Roman"/>
          <w:b w:val="false"/>
          <w:i w:val="false"/>
          <w:color w:val="000000"/>
          <w:sz w:val="28"/>
        </w:rPr>
        <w:t>
      Темірбек Жүргенов ауылында: ірі қара мал – 1473; қой мен ешкі – 4211, жылқы-281 бас.</w:t>
      </w:r>
    </w:p>
    <w:p>
      <w:pPr>
        <w:spacing w:after="0"/>
        <w:ind w:left="0"/>
        <w:jc w:val="both"/>
      </w:pPr>
      <w:r>
        <w:rPr>
          <w:rFonts w:ascii="Times New Roman"/>
          <w:b w:val="false"/>
          <w:i w:val="false"/>
          <w:color w:val="000000"/>
          <w:sz w:val="28"/>
        </w:rPr>
        <w:t>
      Талдысай ауылында: ірі қара мал – 651; қой мен ешкі – 1540, жылқы-67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0,30 жем шөп бірлігіне дейін болады. Бұл 100 кг жайылымдық жемде табиғи ылғалдылықта 30-ға дейін жем бірлігі бар дегенді білдіреді. Жайылымдық жемшөптің осындай қоректік коэффициентімен тәулігіне: ірі қара мал -30 кг; ұсақ мал -5,0 кг; жылқы – 33,0 кг; жайылым кезеңінде 240 күн: ірі қара мал -7200 кг; ұсақ мал -1200 кг; жылқы- 7920 кг мал азығы қажет.</w:t>
      </w:r>
    </w:p>
    <w:p>
      <w:pPr>
        <w:spacing w:after="0"/>
        <w:ind w:left="0"/>
        <w:jc w:val="both"/>
      </w:pPr>
      <w:r>
        <w:rPr>
          <w:rFonts w:ascii="Times New Roman"/>
          <w:b w:val="false"/>
          <w:i w:val="false"/>
          <w:color w:val="000000"/>
          <w:sz w:val="28"/>
        </w:rPr>
        <w:t>
      Өнімділігі 1080 кг/га және жайылымдық жемнің коректік коэффициенті 0,30 жем. Мал жаю жүктемесі: ІҚМ-6,6; ұсақ мал-1,1 және жылқы-бір басына 7,1 гектар.</w:t>
      </w:r>
    </w:p>
    <w:p>
      <w:pPr>
        <w:spacing w:after="0"/>
        <w:ind w:left="0"/>
        <w:jc w:val="left"/>
      </w:pPr>
      <w:r>
        <w:rPr>
          <w:rFonts w:ascii="Times New Roman"/>
          <w:b/>
          <w:i w:val="false"/>
          <w:color w:val="000000"/>
        </w:rPr>
        <w:t xml:space="preserve">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 Жүргенов</w:t>
            </w:r>
          </w:p>
          <w:p>
            <w:pPr>
              <w:spacing w:after="20"/>
              <w:ind w:left="20"/>
              <w:jc w:val="both"/>
            </w:pPr>
            <w:r>
              <w:rPr>
                <w:rFonts w:ascii="Times New Roman"/>
                <w:b w:val="false"/>
                <w:i w:val="false"/>
                <w:color w:val="000000"/>
                <w:sz w:val="20"/>
              </w:rPr>
              <w:t xml:space="preserve">
 ауылдық округі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 Жүргенов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 үшін 22825 га қажет.</w:t>
      </w:r>
    </w:p>
    <w:p>
      <w:pPr>
        <w:spacing w:after="0"/>
        <w:ind w:left="0"/>
        <w:jc w:val="both"/>
      </w:pPr>
      <w:r>
        <w:rPr>
          <w:rFonts w:ascii="Times New Roman"/>
          <w:b w:val="false"/>
          <w:i w:val="false"/>
          <w:color w:val="000000"/>
          <w:sz w:val="28"/>
        </w:rPr>
        <w:t>
      Ірі қара мал – 2124; қой мен ешкі - 5761 және жылқы – 348 бас Қоғамдық жайылымдарда жайылады, ауданы 31108 гектар, алыстағы жайылымдарда 0 Бас жайылады, ауданы 0 мың гектар.</w:t>
      </w:r>
    </w:p>
    <w:p>
      <w:pPr>
        <w:spacing w:after="0"/>
        <w:ind w:left="0"/>
        <w:jc w:val="both"/>
      </w:pPr>
      <w:r>
        <w:rPr>
          <w:rFonts w:ascii="Times New Roman"/>
          <w:b w:val="false"/>
          <w:i w:val="false"/>
          <w:color w:val="000000"/>
          <w:sz w:val="28"/>
        </w:rPr>
        <w:t>
      Темірбек Жүргенов ауылдық округінің қоғамдық жайылым алаңы жайылымдық жемге деген қажеттілікті қамтамасыз етеді. Алайда Темірбек Жүргенов елді мекенінде жайылым тапшылығы жоқ.</w:t>
      </w:r>
    </w:p>
    <w:p>
      <w:pPr>
        <w:spacing w:after="0"/>
        <w:ind w:left="0"/>
        <w:jc w:val="left"/>
      </w:pPr>
      <w:r>
        <w:rPr>
          <w:rFonts w:ascii="Times New Roman"/>
          <w:b/>
          <w:i w:val="false"/>
          <w:color w:val="000000"/>
        </w:rPr>
        <w:t xml:space="preserve"> 5-кесте.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Темірбек Жүргенов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2 қосымша</w:t>
            </w:r>
          </w:p>
        </w:tc>
      </w:tr>
    </w:tbl>
    <w:p>
      <w:pPr>
        <w:spacing w:after="0"/>
        <w:ind w:left="0"/>
        <w:jc w:val="left"/>
      </w:pPr>
      <w:r>
        <w:rPr>
          <w:rFonts w:ascii="Times New Roman"/>
          <w:b/>
          <w:i w:val="false"/>
          <w:color w:val="000000"/>
        </w:rPr>
        <w:t xml:space="preserve"> Жайылымдарды геоботаникалық зерттеп-қарау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Жүргенов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12, 8, 308, 9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 феску каштан немесе сортаң кокпек жайылымдар 50%</w:t>
            </w:r>
          </w:p>
          <w:p>
            <w:pPr>
              <w:spacing w:after="20"/>
              <w:ind w:left="20"/>
              <w:jc w:val="both"/>
            </w:pPr>
            <w:r>
              <w:rPr>
                <w:rFonts w:ascii="Times New Roman"/>
                <w:b w:val="false"/>
                <w:i w:val="false"/>
                <w:color w:val="000000"/>
                <w:sz w:val="20"/>
              </w:rPr>
              <w:t>
Әртүр-лі шөптер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 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p>
            <w:pPr>
              <w:spacing w:after="20"/>
              <w:ind w:left="20"/>
              <w:jc w:val="both"/>
            </w:pPr>
            <w:r>
              <w:rPr>
                <w:rFonts w:ascii="Times New Roman"/>
                <w:b w:val="false"/>
                <w:i w:val="false"/>
                <w:color w:val="000000"/>
                <w:sz w:val="20"/>
              </w:rPr>
              <w:t>
2106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241800</w:t>
            </w:r>
          </w:p>
          <w:p>
            <w:pPr>
              <w:spacing w:after="20"/>
              <w:ind w:left="20"/>
              <w:jc w:val="both"/>
            </w:pPr>
            <w:r>
              <w:rPr>
                <w:rFonts w:ascii="Times New Roman"/>
                <w:b w:val="false"/>
                <w:i w:val="false"/>
                <w:color w:val="000000"/>
                <w:sz w:val="20"/>
              </w:rPr>
              <w:t>
65286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Темірбек Жүргенов (қаз. Темірбек Жүргенов-Қазақстанның Ақтөбе облысы Әйтеке би ауданындағы ауыл. Темірбек Жүргенов ауылдық округінің әкімшілік орталығы Әйтеке би ауданында орналасқан.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биоматериялық</w:t>
      </w:r>
      <w:r>
        <w:rPr>
          <w:rFonts w:ascii="Times New Roman"/>
          <w:b w:val="false"/>
          <w:i w:val="false"/>
          <w:color w:val="000000"/>
          <w:sz w:val="28"/>
        </w:rPr>
        <w:t xml:space="preserve"> </w:t>
      </w:r>
      <w:r>
        <w:rPr>
          <w:rFonts w:ascii="Times New Roman"/>
          <w:b/>
          <w:i w:val="false"/>
          <w:color w:val="000000"/>
          <w:sz w:val="28"/>
        </w:rPr>
        <w:t>шұңқырлар</w:t>
      </w:r>
      <w:r>
        <w:rPr>
          <w:rFonts w:ascii="Times New Roman"/>
          <w:b/>
          <w:i w:val="false"/>
          <w:color w:val="000000"/>
          <w:sz w:val="28"/>
        </w:rPr>
        <w:t>).</w:t>
      </w:r>
      <w:r>
        <w:rPr>
          <w:rFonts w:ascii="Times New Roman"/>
          <w:b w:val="false"/>
          <w:i w:val="false"/>
          <w:color w:val="000000"/>
          <w:sz w:val="28"/>
        </w:rPr>
        <w:t xml:space="preserve"> Ауылдық округіте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Темірбек Жүргенов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3 қосымша</w:t>
            </w:r>
          </w:p>
        </w:tc>
      </w:tr>
    </w:tbl>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Темірбек Жүргенов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4 қосымша</w:t>
            </w:r>
          </w:p>
        </w:tc>
      </w:tr>
    </w:tbl>
    <w:p>
      <w:pPr>
        <w:spacing w:after="0"/>
        <w:ind w:left="0"/>
        <w:jc w:val="left"/>
      </w:pPr>
      <w:r>
        <w:rPr>
          <w:rFonts w:ascii="Times New Roman"/>
          <w:b/>
          <w:i w:val="false"/>
          <w:color w:val="000000"/>
        </w:rPr>
        <w:t xml:space="preserve"> 1 –кесте.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 Жургенов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"Әлім"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991064012952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"Жалғасқан"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050664026574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990364023590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"Самғат"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250164009315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"Сұлтан-қожа"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211164013309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"Фарида"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100364010613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"Мақсат"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170164026080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"Гульзат"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990764014486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981064013235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030664021812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080664013503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"Бауырластар"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021064015341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"Рахима"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171264012845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"Ахад"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180864026711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"Еңбек"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971264024117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"Нұрмұхаммед"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170364016794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"Мақсат"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021264016486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"Санжар"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210164008934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"Квант"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970664013301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241164020228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"Теренсай"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000264017913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980364020246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120764006386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"Ануарбек"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230964003262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980464019791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Бектибаева Асем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Данмурынов Мырзакельды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Дильмухамедов Канатжан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Бахыт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Зинатдинов Асан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Изекешов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Казыбаева Улжан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Кайназарова Марал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Кишкенебаев Сағындық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Алащ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Мырзагулова Жанапия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Танирберген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Сатимова Нургуль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Серікұлы Ахад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Степочкина Татьяна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Султанова Жуматай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Телесов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Туткышбаева Динара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Шарыпов Юрий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Бозбетов Рысқали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Ауезов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Есенгельдин Малдыбай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Ишков Юрий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Асылбек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Якимов Александр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 Жүргенов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 Жүргенов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құрғақ</w:t>
      </w:r>
      <w:r>
        <w:rPr>
          <w:rFonts w:ascii="Times New Roman"/>
          <w:b w:val="false"/>
          <w:i w:val="false"/>
          <w:color w:val="000000"/>
          <w:sz w:val="28"/>
        </w:rPr>
        <w:t xml:space="preserve"> </w:t>
      </w:r>
      <w:r>
        <w:rPr>
          <w:rFonts w:ascii="Times New Roman"/>
          <w:b/>
          <w:i w:val="false"/>
          <w:color w:val="000000"/>
          <w:sz w:val="28"/>
        </w:rPr>
        <w:t>жайылымдарда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орман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қорлары</w:t>
      </w:r>
      <w:r>
        <w:rPr>
          <w:rFonts w:ascii="Times New Roman"/>
          <w:b w:val="false"/>
          <w:i w:val="false"/>
          <w:color w:val="000000"/>
          <w:sz w:val="28"/>
        </w:rPr>
        <w:t xml:space="preserve"> </w:t>
      </w:r>
      <w:r>
        <w:rPr>
          <w:rFonts w:ascii="Times New Roman"/>
          <w:b/>
          <w:i w:val="false"/>
          <w:color w:val="000000"/>
          <w:sz w:val="28"/>
        </w:rPr>
        <w:t>жерлерінде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ерекше</w:t>
      </w:r>
      <w:r>
        <w:rPr>
          <w:rFonts w:ascii="Times New Roman"/>
          <w:b w:val="false"/>
          <w:i w:val="false"/>
          <w:color w:val="000000"/>
          <w:sz w:val="28"/>
        </w:rPr>
        <w:t xml:space="preserve"> </w:t>
      </w:r>
      <w:r>
        <w:rPr>
          <w:rFonts w:ascii="Times New Roman"/>
          <w:b/>
          <w:i w:val="false"/>
          <w:color w:val="000000"/>
          <w:sz w:val="28"/>
        </w:rPr>
        <w:t>қорғалатын</w:t>
      </w:r>
      <w:r>
        <w:rPr>
          <w:rFonts w:ascii="Times New Roman"/>
          <w:b w:val="false"/>
          <w:i w:val="false"/>
          <w:color w:val="000000"/>
          <w:sz w:val="28"/>
        </w:rPr>
        <w:t xml:space="preserve"> </w:t>
      </w:r>
      <w:r>
        <w:rPr>
          <w:rFonts w:ascii="Times New Roman"/>
          <w:b/>
          <w:i w:val="false"/>
          <w:color w:val="000000"/>
          <w:sz w:val="28"/>
        </w:rPr>
        <w:t>табиғи</w:t>
      </w:r>
      <w:r>
        <w:rPr>
          <w:rFonts w:ascii="Times New Roman"/>
          <w:b w:val="false"/>
          <w:i w:val="false"/>
          <w:color w:val="000000"/>
          <w:sz w:val="28"/>
        </w:rPr>
        <w:t xml:space="preserve"> </w:t>
      </w:r>
      <w:r>
        <w:rPr>
          <w:rFonts w:ascii="Times New Roman"/>
          <w:b/>
          <w:i w:val="false"/>
          <w:color w:val="000000"/>
          <w:sz w:val="28"/>
        </w:rPr>
        <w:t>аумақтарда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жаюдың</w:t>
      </w:r>
      <w:r>
        <w:rPr>
          <w:rFonts w:ascii="Times New Roman"/>
          <w:b w:val="false"/>
          <w:i w:val="false"/>
          <w:color w:val="000000"/>
          <w:sz w:val="28"/>
        </w:rPr>
        <w:t xml:space="preserve"> </w:t>
      </w:r>
      <w:r>
        <w:rPr>
          <w:rFonts w:ascii="Times New Roman"/>
          <w:b/>
          <w:i w:val="false"/>
          <w:color w:val="000000"/>
          <w:sz w:val="28"/>
        </w:rPr>
        <w:t>ерекшеліктері</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Темірбек Жүргенов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5 қосымша</w:t>
            </w:r>
          </w:p>
        </w:tc>
      </w:tr>
    </w:tbl>
    <w:p>
      <w:pPr>
        <w:spacing w:after="0"/>
        <w:ind w:left="0"/>
        <w:jc w:val="left"/>
      </w:pPr>
      <w:r>
        <w:rPr>
          <w:rFonts w:ascii="Times New Roman"/>
          <w:b/>
          <w:i w:val="false"/>
          <w:color w:val="000000"/>
        </w:rPr>
        <w:t xml:space="preserve">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алаңдарын</w:t>
      </w:r>
      <w:r>
        <w:rPr>
          <w:rFonts w:ascii="Times New Roman"/>
          <w:b w:val="false"/>
          <w:i w:val="false"/>
          <w:color w:val="000000"/>
          <w:sz w:val="28"/>
        </w:rPr>
        <w:t xml:space="preserve"> </w:t>
      </w:r>
      <w:r>
        <w:rPr>
          <w:rFonts w:ascii="Times New Roman"/>
          <w:b/>
          <w:i w:val="false"/>
          <w:color w:val="000000"/>
          <w:sz w:val="28"/>
        </w:rPr>
        <w:t>жекелеген</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учаскелерге</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w:t>
      </w:r>
      <w:r>
        <w:rPr>
          <w:rFonts w:ascii="Times New Roman"/>
          <w:b w:val="false"/>
          <w:i w:val="false"/>
          <w:color w:val="000000"/>
          <w:sz w:val="28"/>
        </w:rPr>
        <w:t xml:space="preserve"> </w:t>
      </w:r>
      <w:r>
        <w:rPr>
          <w:rFonts w:ascii="Times New Roman"/>
          <w:b/>
          <w:i w:val="false"/>
          <w:color w:val="000000"/>
          <w:sz w:val="28"/>
        </w:rPr>
        <w:t>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w:t>
      </w:r>
      <w:r>
        <w:rPr>
          <w:rFonts w:ascii="Times New Roman"/>
          <w:b/>
          <w:i w:val="false"/>
          <w:color w:val="000000"/>
          <w:sz w:val="28"/>
        </w:rPr>
        <w:t>(</w:t>
      </w:r>
      <w:r>
        <w:rPr>
          <w:rFonts w:ascii="Times New Roman"/>
          <w:b/>
          <w:i w:val="false"/>
          <w:color w:val="000000"/>
          <w:sz w:val="28"/>
        </w:rPr>
        <w:t>сәуір-маусым</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күнді</w:t>
      </w:r>
      <w:r>
        <w:rPr>
          <w:rFonts w:ascii="Times New Roman"/>
          <w:b w:val="false"/>
          <w:i w:val="false"/>
          <w:color w:val="000000"/>
          <w:sz w:val="28"/>
        </w:rPr>
        <w:t xml:space="preserve">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w:t>
      </w:r>
      <w:r>
        <w:rPr>
          <w:rFonts w:ascii="Times New Roman"/>
          <w:b/>
          <w:i w:val="false"/>
          <w:color w:val="000000"/>
          <w:sz w:val="28"/>
        </w:rPr>
        <w:t>(</w:t>
      </w:r>
      <w:r>
        <w:rPr>
          <w:rFonts w:ascii="Times New Roman"/>
          <w:b/>
          <w:i w:val="false"/>
          <w:color w:val="000000"/>
          <w:sz w:val="28"/>
        </w:rPr>
        <w:t>маусым-қыркүйек</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жусан-жарма түрімен ұсынылған. Жайылымның ұзақтығы </w:t>
      </w:r>
      <w:r>
        <w:rPr>
          <w:rFonts w:ascii="Times New Roman"/>
          <w:b/>
          <w:i w:val="false"/>
          <w:color w:val="000000"/>
          <w:sz w:val="28"/>
        </w:rPr>
        <w:t>(</w:t>
      </w:r>
      <w:r>
        <w:rPr>
          <w:rFonts w:ascii="Times New Roman"/>
          <w:b/>
          <w:i w:val="false"/>
          <w:color w:val="000000"/>
          <w:sz w:val="28"/>
        </w:rPr>
        <w:t>қыркүйек-қараша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бұта-солянка түрімен ұсынылған.Жайылымның ұзақтығы </w:t>
      </w:r>
      <w:r>
        <w:rPr>
          <w:rFonts w:ascii="Times New Roman"/>
          <w:b/>
          <w:i w:val="false"/>
          <w:color w:val="000000"/>
          <w:sz w:val="28"/>
        </w:rPr>
        <w:t>(</w:t>
      </w:r>
      <w:r>
        <w:rPr>
          <w:rFonts w:ascii="Times New Roman"/>
          <w:b/>
          <w:i w:val="false"/>
          <w:color w:val="000000"/>
          <w:sz w:val="28"/>
        </w:rPr>
        <w:t>қараша-желтоқсан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30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тәуліктік</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тұтынуы</w:t>
      </w:r>
      <w:r>
        <w:rPr>
          <w:rFonts w:ascii="Times New Roman"/>
          <w:b/>
          <w:i w:val="false"/>
          <w:color w:val="000000"/>
          <w:sz w:val="28"/>
        </w:rPr>
        <w:t>:</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округке</w:t>
      </w:r>
      <w:r>
        <w:rPr>
          <w:rFonts w:ascii="Times New Roman"/>
          <w:b w:val="false"/>
          <w:i w:val="false"/>
          <w:color w:val="000000"/>
          <w:sz w:val="28"/>
        </w:rPr>
        <w:t xml:space="preserve"> </w:t>
      </w:r>
      <w:r>
        <w:rPr>
          <w:rFonts w:ascii="Times New Roman"/>
          <w:b/>
          <w:i w:val="false"/>
          <w:color w:val="000000"/>
          <w:sz w:val="28"/>
        </w:rPr>
        <w:t>кіретін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жобалық</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онда</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басы</w:t>
      </w:r>
      <w:r>
        <w:rPr>
          <w:rFonts w:ascii="Times New Roman"/>
          <w:b w:val="false"/>
          <w:i w:val="false"/>
          <w:color w:val="000000"/>
          <w:sz w:val="28"/>
        </w:rPr>
        <w:t xml:space="preserve"> </w:t>
      </w:r>
      <w:r>
        <w:rPr>
          <w:rFonts w:ascii="Times New Roman"/>
          <w:b/>
          <w:i w:val="false"/>
          <w:color w:val="000000"/>
          <w:sz w:val="28"/>
        </w:rPr>
        <w:t>үшін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округтің</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мекендері</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көрсетіледі</w:t>
      </w:r>
      <w:r>
        <w:rPr>
          <w:rFonts w:ascii="Times New Roman"/>
          <w:b/>
          <w:i w:val="false"/>
          <w:color w:val="000000"/>
          <w:sz w:val="28"/>
        </w:rPr>
        <w:t>.</w:t>
      </w:r>
    </w:p>
    <w:p>
      <w:pPr>
        <w:spacing w:after="0"/>
        <w:ind w:left="0"/>
        <w:jc w:val="both"/>
      </w:pPr>
      <w:r>
        <w:rPr>
          <w:rFonts w:ascii="Times New Roman"/>
          <w:b w:val="false"/>
          <w:i w:val="false"/>
          <w:color w:val="000000"/>
          <w:sz w:val="28"/>
        </w:rPr>
        <w:t>
      Темірбек Жүргенов ауылдық округінің қоғамдық жайылым алаңы жайылымдық жемге деген қажеттілікті қамтамасыз етеді. Алайда Темірбек Жүргенов елді мекенінде жайылым тапшылығы жоқ.</w:t>
      </w:r>
    </w:p>
    <w:bookmarkStart w:name="z61" w:id="59"/>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Құқық</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құжаттар</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санаттары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учаскелерінің</w:t>
      </w:r>
      <w:r>
        <w:rPr>
          <w:rFonts w:ascii="Times New Roman"/>
          <w:b w:val="false"/>
          <w:i w:val="false"/>
          <w:color w:val="000000"/>
          <w:sz w:val="28"/>
        </w:rPr>
        <w:t xml:space="preserve"> </w:t>
      </w:r>
      <w:r>
        <w:rPr>
          <w:rFonts w:ascii="Times New Roman"/>
          <w:b/>
          <w:i w:val="false"/>
          <w:color w:val="000000"/>
          <w:sz w:val="28"/>
        </w:rPr>
        <w:t>меншік</w:t>
      </w:r>
      <w:r>
        <w:rPr>
          <w:rFonts w:ascii="Times New Roman"/>
          <w:b w:val="false"/>
          <w:i w:val="false"/>
          <w:color w:val="000000"/>
          <w:sz w:val="28"/>
        </w:rPr>
        <w:t xml:space="preserve"> </w:t>
      </w:r>
      <w:r>
        <w:rPr>
          <w:rFonts w:ascii="Times New Roman"/>
          <w:b/>
          <w:i w:val="false"/>
          <w:color w:val="000000"/>
          <w:sz w:val="28"/>
        </w:rPr>
        <w:t>иелері</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пайдаланушылар</w:t>
      </w:r>
      <w:r>
        <w:rPr>
          <w:rFonts w:ascii="Times New Roman"/>
          <w:b w:val="false"/>
          <w:i w:val="false"/>
          <w:color w:val="000000"/>
          <w:sz w:val="28"/>
        </w:rPr>
        <w:t xml:space="preserve"> </w:t>
      </w:r>
      <w:r>
        <w:rPr>
          <w:rFonts w:ascii="Times New Roman"/>
          <w:b/>
          <w:i w:val="false"/>
          <w:color w:val="000000"/>
          <w:sz w:val="28"/>
        </w:rPr>
        <w:t>бөлінісінде</w:t>
      </w:r>
      <w:r>
        <w:rPr>
          <w:rFonts w:ascii="Times New Roman"/>
          <w:b w:val="false"/>
          <w:i w:val="false"/>
          <w:color w:val="000000"/>
          <w:sz w:val="28"/>
        </w:rPr>
        <w:t xml:space="preserve"> </w:t>
      </w:r>
      <w:r>
        <w:rPr>
          <w:rFonts w:ascii="Times New Roman"/>
          <w:b/>
          <w:i w:val="false"/>
          <w:color w:val="000000"/>
          <w:sz w:val="28"/>
        </w:rPr>
        <w:t>Темірбек</w:t>
      </w:r>
      <w:r>
        <w:rPr>
          <w:rFonts w:ascii="Times New Roman"/>
          <w:b w:val="false"/>
          <w:i w:val="false"/>
          <w:color w:val="000000"/>
          <w:sz w:val="28"/>
        </w:rPr>
        <w:t xml:space="preserve"> </w:t>
      </w:r>
      <w:r>
        <w:rPr>
          <w:rFonts w:ascii="Times New Roman"/>
          <w:b/>
          <w:i w:val="false"/>
          <w:color w:val="000000"/>
          <w:sz w:val="28"/>
        </w:rPr>
        <w:t>Жүргенов</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округі</w:t>
      </w:r>
      <w:r>
        <w:rPr>
          <w:rFonts w:ascii="Times New Roman"/>
          <w:b w:val="false"/>
          <w:i w:val="false"/>
          <w:color w:val="000000"/>
          <w:sz w:val="28"/>
        </w:rPr>
        <w:t xml:space="preserve"> </w:t>
      </w:r>
      <w:r>
        <w:rPr>
          <w:rFonts w:ascii="Times New Roman"/>
          <w:b/>
          <w:i w:val="false"/>
          <w:color w:val="000000"/>
          <w:sz w:val="28"/>
        </w:rPr>
        <w:t>аумағында</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орналасу</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803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4803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60"/>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шекаралары</w:t>
      </w:r>
      <w:r>
        <w:rPr>
          <w:rFonts w:ascii="Times New Roman"/>
          <w:b w:val="false"/>
          <w:i w:val="false"/>
          <w:color w:val="000000"/>
          <w:sz w:val="28"/>
        </w:rPr>
        <w:t xml:space="preserve"> </w:t>
      </w:r>
      <w:r>
        <w:rPr>
          <w:rFonts w:ascii="Times New Roman"/>
          <w:b/>
          <w:i w:val="false"/>
          <w:color w:val="000000"/>
          <w:sz w:val="28"/>
        </w:rPr>
        <w:t>мен</w:t>
      </w:r>
      <w:r>
        <w:rPr>
          <w:rFonts w:ascii="Times New Roman"/>
          <w:b w:val="false"/>
          <w:i w:val="false"/>
          <w:color w:val="000000"/>
          <w:sz w:val="28"/>
        </w:rPr>
        <w:t xml:space="preserve"> </w:t>
      </w:r>
      <w:r>
        <w:rPr>
          <w:rFonts w:ascii="Times New Roman"/>
          <w:b/>
          <w:i w:val="false"/>
          <w:color w:val="000000"/>
          <w:sz w:val="28"/>
        </w:rPr>
        <w:t>алаңдары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581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6581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61"/>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көрсетілген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r>
    </w:tbl>
    <w:p>
      <w:pPr>
        <w:spacing w:after="0"/>
        <w:ind w:left="0"/>
        <w:jc w:val="both"/>
      </w:pPr>
      <w:r>
        <w:rPr>
          <w:rFonts w:ascii="Times New Roman"/>
          <w:b w:val="false"/>
          <w:i w:val="false"/>
          <w:color w:val="000000"/>
          <w:sz w:val="28"/>
        </w:rPr>
        <w:t>
      ескерту: 1 ,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216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7216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62"/>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трассаларын</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инфрақұрылымның</w:t>
      </w:r>
      <w:r>
        <w:rPr>
          <w:rFonts w:ascii="Times New Roman"/>
          <w:b w:val="false"/>
          <w:i w:val="false"/>
          <w:color w:val="000000"/>
          <w:sz w:val="28"/>
        </w:rPr>
        <w:t xml:space="preserve"> </w:t>
      </w:r>
      <w:r>
        <w:rPr>
          <w:rFonts w:ascii="Times New Roman"/>
          <w:b/>
          <w:i w:val="false"/>
          <w:color w:val="000000"/>
          <w:sz w:val="28"/>
        </w:rPr>
        <w:t>өзге</w:t>
      </w:r>
      <w:r>
        <w:rPr>
          <w:rFonts w:ascii="Times New Roman"/>
          <w:b w:val="false"/>
          <w:i w:val="false"/>
          <w:color w:val="000000"/>
          <w:sz w:val="28"/>
        </w:rPr>
        <w:t xml:space="preserve"> </w:t>
      </w:r>
      <w:r>
        <w:rPr>
          <w:rFonts w:ascii="Times New Roman"/>
          <w:b/>
          <w:i w:val="false"/>
          <w:color w:val="000000"/>
          <w:sz w:val="28"/>
        </w:rPr>
        <w:t>де</w:t>
      </w:r>
      <w:r>
        <w:rPr>
          <w:rFonts w:ascii="Times New Roman"/>
          <w:b w:val="false"/>
          <w:i w:val="false"/>
          <w:color w:val="000000"/>
          <w:sz w:val="28"/>
        </w:rPr>
        <w:t xml:space="preserve"> </w:t>
      </w:r>
      <w:r>
        <w:rPr>
          <w:rFonts w:ascii="Times New Roman"/>
          <w:b/>
          <w:i w:val="false"/>
          <w:color w:val="000000"/>
          <w:sz w:val="28"/>
        </w:rPr>
        <w:t>объектілерін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сондай-ақ</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w:t>
      </w:r>
      <w:r>
        <w:rPr>
          <w:rFonts w:ascii="Times New Roman"/>
          <w:b w:val="false"/>
          <w:i w:val="false"/>
          <w:color w:val="000000"/>
          <w:sz w:val="28"/>
        </w:rPr>
        <w:t xml:space="preserve"> </w:t>
      </w:r>
      <w:r>
        <w:rPr>
          <w:rFonts w:ascii="Times New Roman"/>
          <w:b/>
          <w:i w:val="false"/>
          <w:color w:val="000000"/>
          <w:sz w:val="28"/>
        </w:rPr>
        <w:t>объектілері</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қорымдарының</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жері</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(карта)</w:t>
      </w:r>
    </w:p>
    <w:bookmarkEnd w:id="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5057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63"/>
    <w:p>
      <w:pPr>
        <w:spacing w:after="0"/>
        <w:ind w:left="0"/>
        <w:jc w:val="both"/>
      </w:pP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пайдаланушыларға</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пайдалануға</w:t>
      </w:r>
      <w:r>
        <w:rPr>
          <w:rFonts w:ascii="Times New Roman"/>
          <w:b w:val="false"/>
          <w:i w:val="false"/>
          <w:color w:val="000000"/>
          <w:sz w:val="28"/>
        </w:rPr>
        <w:t xml:space="preserve"> </w:t>
      </w:r>
      <w:r>
        <w:rPr>
          <w:rFonts w:ascii="Times New Roman"/>
          <w:b/>
          <w:i w:val="false"/>
          <w:color w:val="000000"/>
          <w:sz w:val="28"/>
        </w:rPr>
        <w:t>берілуі</w:t>
      </w:r>
      <w:r>
        <w:rPr>
          <w:rFonts w:ascii="Times New Roman"/>
          <w:b w:val="false"/>
          <w:i w:val="false"/>
          <w:color w:val="000000"/>
          <w:sz w:val="28"/>
        </w:rPr>
        <w:t xml:space="preserve"> </w:t>
      </w:r>
      <w:r>
        <w:rPr>
          <w:rFonts w:ascii="Times New Roman"/>
          <w:b/>
          <w:i w:val="false"/>
          <w:color w:val="000000"/>
          <w:sz w:val="28"/>
        </w:rPr>
        <w:t>мүмкін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581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6581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 w:id="64"/>
    <w:p>
      <w:pPr>
        <w:spacing w:after="0"/>
        <w:ind w:left="0"/>
        <w:jc w:val="both"/>
      </w:pP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пайдаланушылардың</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w:t>
      </w:r>
      <w:r>
        <w:rPr>
          <w:rFonts w:ascii="Times New Roman"/>
          <w:b w:val="false"/>
          <w:i w:val="false"/>
          <w:color w:val="000000"/>
          <w:sz w:val="28"/>
        </w:rPr>
        <w:t xml:space="preserve"> </w:t>
      </w:r>
      <w:r>
        <w:rPr>
          <w:rFonts w:ascii="Times New Roman"/>
          <w:b/>
          <w:i w:val="false"/>
          <w:color w:val="000000"/>
          <w:sz w:val="28"/>
        </w:rPr>
        <w:t>нормасына</w:t>
      </w:r>
      <w:r>
        <w:rPr>
          <w:rFonts w:ascii="Times New Roman"/>
          <w:b w:val="false"/>
          <w:i w:val="false"/>
          <w:color w:val="000000"/>
          <w:sz w:val="28"/>
        </w:rPr>
        <w:t xml:space="preserve"> </w:t>
      </w:r>
      <w:r>
        <w:rPr>
          <w:rFonts w:ascii="Times New Roman"/>
          <w:b/>
          <w:i w:val="false"/>
          <w:color w:val="000000"/>
          <w:sz w:val="28"/>
        </w:rPr>
        <w:t>сәйкес</w:t>
      </w:r>
      <w:r>
        <w:rPr>
          <w:rFonts w:ascii="Times New Roman"/>
          <w:b w:val="false"/>
          <w:i w:val="false"/>
          <w:color w:val="000000"/>
          <w:sz w:val="28"/>
        </w:rPr>
        <w:t xml:space="preserve"> </w:t>
      </w:r>
      <w:r>
        <w:rPr>
          <w:rFonts w:ascii="Times New Roman"/>
          <w:b/>
          <w:i w:val="false"/>
          <w:color w:val="000000"/>
          <w:sz w:val="28"/>
        </w:rPr>
        <w:t>жасалған</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көздеріне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көлдерге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өзендерге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тоғандарға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апандарға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суару</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суландыру</w:t>
      </w:r>
      <w:r>
        <w:rPr>
          <w:rFonts w:ascii="Times New Roman"/>
          <w:b w:val="false"/>
          <w:i w:val="false"/>
          <w:color w:val="000000"/>
          <w:sz w:val="28"/>
        </w:rPr>
        <w:t xml:space="preserve"> </w:t>
      </w:r>
      <w:r>
        <w:rPr>
          <w:rFonts w:ascii="Times New Roman"/>
          <w:b/>
          <w:i w:val="false"/>
          <w:color w:val="000000"/>
          <w:sz w:val="28"/>
        </w:rPr>
        <w:t>арналарына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құбырлы</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шахта</w:t>
      </w:r>
      <w:r>
        <w:rPr>
          <w:rFonts w:ascii="Times New Roman"/>
          <w:b w:val="false"/>
          <w:i w:val="false"/>
          <w:color w:val="000000"/>
          <w:sz w:val="28"/>
        </w:rPr>
        <w:t xml:space="preserve"> </w:t>
      </w:r>
      <w:r>
        <w:rPr>
          <w:rFonts w:ascii="Times New Roman"/>
          <w:b/>
          <w:i w:val="false"/>
          <w:color w:val="000000"/>
          <w:sz w:val="28"/>
        </w:rPr>
        <w:t>құдықтарына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қол</w:t>
      </w:r>
      <w:r>
        <w:rPr>
          <w:rFonts w:ascii="Times New Roman"/>
          <w:b w:val="false"/>
          <w:i w:val="false"/>
          <w:color w:val="000000"/>
          <w:sz w:val="28"/>
        </w:rPr>
        <w:t xml:space="preserve"> </w:t>
      </w:r>
      <w:r>
        <w:rPr>
          <w:rFonts w:ascii="Times New Roman"/>
          <w:b/>
          <w:i w:val="false"/>
          <w:color w:val="000000"/>
          <w:sz w:val="28"/>
        </w:rPr>
        <w:t>жеткізу</w:t>
      </w:r>
      <w:r>
        <w:rPr>
          <w:rFonts w:ascii="Times New Roman"/>
          <w:b w:val="false"/>
          <w:i w:val="false"/>
          <w:color w:val="000000"/>
          <w:sz w:val="28"/>
        </w:rPr>
        <w:t xml:space="preserve"> </w:t>
      </w:r>
      <w:r>
        <w:rPr>
          <w:rFonts w:ascii="Times New Roman"/>
          <w:b/>
          <w:i w:val="false"/>
          <w:color w:val="000000"/>
          <w:sz w:val="28"/>
        </w:rPr>
        <w:t>схемасы</w:t>
      </w:r>
    </w:p>
    <w:bookmarkEnd w:id="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65"/>
    <w:p>
      <w:pPr>
        <w:spacing w:after="0"/>
        <w:ind w:left="0"/>
        <w:jc w:val="both"/>
      </w:pP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жанында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жайылымдарында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438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5438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66"/>
    <w:p>
      <w:pPr>
        <w:spacing w:after="0"/>
        <w:ind w:left="0"/>
        <w:jc w:val="both"/>
      </w:pP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Ауылда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маңында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жайылымдарға</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556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25 қыркүйектегі № 383 </w:t>
            </w:r>
            <w:r>
              <w:br/>
            </w:r>
            <w:r>
              <w:rPr>
                <w:rFonts w:ascii="Times New Roman"/>
                <w:b w:val="false"/>
                <w:i w:val="false"/>
                <w:color w:val="000000"/>
                <w:sz w:val="20"/>
              </w:rPr>
              <w:t>шешіміне 9-қосымша</w:t>
            </w:r>
          </w:p>
        </w:tc>
      </w:tr>
    </w:tbl>
    <w:p>
      <w:pPr>
        <w:spacing w:after="0"/>
        <w:ind w:left="0"/>
        <w:jc w:val="left"/>
      </w:pPr>
      <w:r>
        <w:rPr>
          <w:rFonts w:ascii="Times New Roman"/>
          <w:b/>
          <w:i w:val="false"/>
          <w:color w:val="000000"/>
        </w:rPr>
        <w:t xml:space="preserve"> Қайрақты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Қайрақты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1-кесте. Қайрақты ауылдық округінің жер санаттары бойынша жайылымдарды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Қайрақты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153451100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253910</w:t>
            </w:r>
          </w:p>
        </w:tc>
      </w:tr>
    </w:tbl>
    <w:p>
      <w:pPr>
        <w:spacing w:after="0"/>
        <w:ind w:left="0"/>
        <w:jc w:val="both"/>
      </w:pPr>
      <w:r>
        <w:rPr>
          <w:rFonts w:ascii="Times New Roman"/>
          <w:b w:val="false"/>
          <w:i w:val="false"/>
          <w:color w:val="000000"/>
          <w:sz w:val="28"/>
        </w:rPr>
        <w:t xml:space="preserve">
      Әкімшілік-аумақтық бөлініс бойынша Қайрақты ауылдық округінде 1 ауылдық елді мекен бар. </w:t>
      </w:r>
    </w:p>
    <w:p>
      <w:pPr>
        <w:spacing w:after="0"/>
        <w:ind w:left="0"/>
        <w:jc w:val="both"/>
      </w:pPr>
      <w:r>
        <w:rPr>
          <w:rFonts w:ascii="Times New Roman"/>
          <w:b w:val="false"/>
          <w:i w:val="false"/>
          <w:color w:val="000000"/>
          <w:sz w:val="28"/>
        </w:rPr>
        <w:t>
      Қайрақты ауылдық округі аумағының жалпы ауданы 326605 гектар.</w:t>
      </w:r>
    </w:p>
    <w:p>
      <w:pPr>
        <w:spacing w:after="0"/>
        <w:ind w:left="0"/>
        <w:jc w:val="both"/>
      </w:pPr>
      <w:r>
        <w:rPr>
          <w:rFonts w:ascii="Times New Roman"/>
          <w:b w:val="false"/>
          <w:i w:val="false"/>
          <w:color w:val="000000"/>
          <w:sz w:val="28"/>
        </w:rPr>
        <w:t>
      Санаттар бойынша жерлер:ауыл шаруашылығы мақсатындағы жерлер - 152160 гектар; елді мекендердің жерлері – 100148 гектар және өзге де ауыл шаруашылығы мақсатындағы емес 1602 гектар болып бөлінеді. Ерекше қорғалатын табиғи аумақтардың, орман қорының, су қорының жерлері, қоры жоқ.</w:t>
      </w:r>
    </w:p>
    <w:p>
      <w:pPr>
        <w:spacing w:after="0"/>
        <w:ind w:left="0"/>
        <w:jc w:val="left"/>
      </w:pPr>
      <w:r>
        <w:rPr>
          <w:rFonts w:ascii="Times New Roman"/>
          <w:b/>
          <w:i w:val="false"/>
          <w:color w:val="000000"/>
        </w:rPr>
        <w:t xml:space="preserve"> 2-кесте. Елді мекеннің жайылымдарын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Қайрақты ауылдық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153451100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Қайрақты ауылдық округінің аумағында шалғайдағы, маусымдық, аридтік және екпе жайылымдар жоқ. </w:t>
      </w:r>
    </w:p>
    <w:p>
      <w:pPr>
        <w:spacing w:after="0"/>
        <w:ind w:left="0"/>
        <w:jc w:val="both"/>
      </w:pPr>
      <w:r>
        <w:rPr>
          <w:rFonts w:ascii="Times New Roman"/>
          <w:b w:val="false"/>
          <w:i w:val="false"/>
          <w:color w:val="000000"/>
          <w:sz w:val="28"/>
        </w:rPr>
        <w:t>
      Округте 29 шаруа қожалығы жұмыс істейді, оларға 99743 гектар жайылым бекітілген.</w:t>
      </w:r>
    </w:p>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"НҰРГЕЛДІ"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011264018183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02-024-042-050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"ОРЫНБАЙ"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0302640198560001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02-024-042-042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030264021174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02-024-042-006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030564022558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02-024-042-025</w:t>
            </w:r>
          </w:p>
          <w:p>
            <w:pPr>
              <w:spacing w:after="20"/>
              <w:ind w:left="20"/>
              <w:jc w:val="both"/>
            </w:pPr>
            <w:r>
              <w:rPr>
                <w:rFonts w:ascii="Times New Roman"/>
                <w:b w:val="false"/>
                <w:i w:val="false"/>
                <w:color w:val="000000"/>
                <w:sz w:val="20"/>
              </w:rPr>
              <w:t>
02-024-042-024</w:t>
            </w:r>
          </w:p>
          <w:p>
            <w:pPr>
              <w:spacing w:after="20"/>
              <w:ind w:left="20"/>
              <w:jc w:val="both"/>
            </w:pPr>
            <w:r>
              <w:rPr>
                <w:rFonts w:ascii="Times New Roman"/>
                <w:b w:val="false"/>
                <w:i w:val="false"/>
                <w:color w:val="000000"/>
                <w:sz w:val="20"/>
              </w:rPr>
              <w:t>
02-024-042-023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КХ"ДӘУЛЕТ"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030764023078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02-024-042-053</w:t>
            </w:r>
          </w:p>
          <w:p>
            <w:pPr>
              <w:spacing w:after="20"/>
              <w:ind w:left="20"/>
              <w:jc w:val="both"/>
            </w:pPr>
            <w:r>
              <w:rPr>
                <w:rFonts w:ascii="Times New Roman"/>
                <w:b w:val="false"/>
                <w:i w:val="false"/>
                <w:color w:val="000000"/>
                <w:sz w:val="20"/>
              </w:rPr>
              <w:t>
02-024-042-052</w:t>
            </w:r>
          </w:p>
          <w:p>
            <w:pPr>
              <w:spacing w:after="20"/>
              <w:ind w:left="20"/>
              <w:jc w:val="both"/>
            </w:pPr>
            <w:r>
              <w:rPr>
                <w:rFonts w:ascii="Times New Roman"/>
                <w:b w:val="false"/>
                <w:i w:val="false"/>
                <w:color w:val="000000"/>
                <w:sz w:val="20"/>
              </w:rPr>
              <w:t>
02-024-042-051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030864036154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02-024-042-003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"ЖАЛМАҒАНБЕТ"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031264019333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02-024-042-007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"СЫДЫҚ-АКТАН"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081064013306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02-024-042-061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"КОКЖАР"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090664018605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02-024-042-044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"КАЙРАКТЫ"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110364021849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02-024-042-036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КХ"АЖА" - АЯЗБАЕВ ЖАЙЫЛХАН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110664013869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"НҰРЖІГІТ"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151064003562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02-024-042-047</w:t>
            </w:r>
          </w:p>
          <w:p>
            <w:pPr>
              <w:spacing w:after="20"/>
              <w:ind w:left="20"/>
              <w:jc w:val="both"/>
            </w:pPr>
            <w:r>
              <w:rPr>
                <w:rFonts w:ascii="Times New Roman"/>
                <w:b w:val="false"/>
                <w:i w:val="false"/>
                <w:color w:val="000000"/>
                <w:sz w:val="20"/>
              </w:rPr>
              <w:t>
02-024-042-050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160364005767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02-024-042-046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"Назар" Әуезхан 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160964028837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02-024-042-049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210164007480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"Мағжан"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210664022716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"Қауыпбай"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211164006960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"Аймақ"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211164013834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"Айсұлтан"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220164013873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"Армантай"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220464013874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02-024-042-059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"Нағымет"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220864030303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221164027093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"Әмзе"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231164017949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"Абдуррахман"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240964013905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"Ерке-Улан"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800164000040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"АҚШКӨЛ"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800164000060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02-024-042-022</w:t>
            </w:r>
          </w:p>
          <w:p>
            <w:pPr>
              <w:spacing w:after="20"/>
              <w:ind w:left="20"/>
              <w:jc w:val="both"/>
            </w:pPr>
            <w:r>
              <w:rPr>
                <w:rFonts w:ascii="Times New Roman"/>
                <w:b w:val="false"/>
                <w:i w:val="false"/>
                <w:color w:val="000000"/>
                <w:sz w:val="20"/>
              </w:rPr>
              <w:t>
02-024-042-021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"Еркин-Айна"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800164000080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02-024-042-008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"АБДИЖАН"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800164000090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02-024-042-057</w:t>
            </w:r>
          </w:p>
          <w:p>
            <w:pPr>
              <w:spacing w:after="20"/>
              <w:ind w:left="20"/>
              <w:jc w:val="both"/>
            </w:pPr>
            <w:r>
              <w:rPr>
                <w:rFonts w:ascii="Times New Roman"/>
                <w:b w:val="false"/>
                <w:i w:val="false"/>
                <w:color w:val="000000"/>
                <w:sz w:val="20"/>
              </w:rPr>
              <w:t>
02-024-042-056</w:t>
            </w:r>
          </w:p>
          <w:p>
            <w:pPr>
              <w:spacing w:after="20"/>
              <w:ind w:left="20"/>
              <w:jc w:val="both"/>
            </w:pPr>
            <w:r>
              <w:rPr>
                <w:rFonts w:ascii="Times New Roman"/>
                <w:b w:val="false"/>
                <w:i w:val="false"/>
                <w:color w:val="000000"/>
                <w:sz w:val="20"/>
              </w:rPr>
              <w:t>
02-024-042-055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960264012525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02-024-042-043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97,106</w:t>
            </w:r>
          </w:p>
        </w:tc>
      </w:tr>
    </w:tbl>
    <w:p>
      <w:pPr>
        <w:spacing w:after="0"/>
        <w:ind w:left="0"/>
        <w:jc w:val="both"/>
      </w:pPr>
      <w:r>
        <w:rPr>
          <w:rFonts w:ascii="Times New Roman"/>
          <w:b w:val="false"/>
          <w:i w:val="false"/>
          <w:color w:val="000000"/>
          <w:sz w:val="28"/>
        </w:rPr>
        <w:t xml:space="preserve">
      Ескерту: аббревиатуралардың транскрипциясы: ш / қ – шаруа қожалығы; </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мал-1906; қой мен ешкі – 1121 және жылқы-274 бас.</w:t>
      </w:r>
    </w:p>
    <w:p>
      <w:pPr>
        <w:spacing w:after="0"/>
        <w:ind w:left="0"/>
        <w:jc w:val="both"/>
      </w:pPr>
      <w:r>
        <w:rPr>
          <w:rFonts w:ascii="Times New Roman"/>
          <w:b w:val="false"/>
          <w:i w:val="false"/>
          <w:color w:val="000000"/>
          <w:sz w:val="28"/>
        </w:rPr>
        <w:t>
      Талдык ауылында: ірі қара мал – 1906; қой мен ешкі – 1121, жылқы-274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0,26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-35 кг; ұсақ мал -6,0 кг; жылқы – 39,0 кг; жайылым кезеңінде 240 күн: ірі қара мал -8400 кг; ұсақ мал -1440 кг; жылқы- 9360 кг мал азығы қажет.</w:t>
      </w:r>
    </w:p>
    <w:p>
      <w:pPr>
        <w:spacing w:after="0"/>
        <w:ind w:left="0"/>
        <w:jc w:val="both"/>
      </w:pPr>
      <w:r>
        <w:rPr>
          <w:rFonts w:ascii="Times New Roman"/>
          <w:b w:val="false"/>
          <w:i w:val="false"/>
          <w:color w:val="000000"/>
          <w:sz w:val="28"/>
        </w:rPr>
        <w:t>
      Өнімділігі 1080 кг/га және жайылымдық жемнің коректік коэффициенті 0,26 жем. Мал жаю жүктемесі: ІҚМ-7,8; ұсақ мал-1,3 және жылқы-бір басына 8,7 гектар.</w:t>
      </w:r>
    </w:p>
    <w:p>
      <w:pPr>
        <w:spacing w:after="0"/>
        <w:ind w:left="0"/>
        <w:jc w:val="left"/>
      </w:pPr>
      <w:r>
        <w:rPr>
          <w:rFonts w:ascii="Times New Roman"/>
          <w:b/>
          <w:i w:val="false"/>
          <w:color w:val="000000"/>
        </w:rPr>
        <w:t xml:space="preserve">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Қайрақты</w:t>
            </w:r>
          </w:p>
          <w:p>
            <w:pPr>
              <w:spacing w:after="20"/>
              <w:ind w:left="20"/>
              <w:jc w:val="both"/>
            </w:pPr>
            <w:r>
              <w:rPr>
                <w:rFonts w:ascii="Times New Roman"/>
                <w:b w:val="false"/>
                <w:i w:val="false"/>
                <w:color w:val="000000"/>
                <w:sz w:val="20"/>
              </w:rPr>
              <w:t>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153451100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Ауыл шаруашылығы жануарларын жаю үшін 18708 га қажет. </w:t>
      </w:r>
    </w:p>
    <w:p>
      <w:pPr>
        <w:spacing w:after="0"/>
        <w:ind w:left="0"/>
        <w:jc w:val="both"/>
      </w:pPr>
      <w:r>
        <w:rPr>
          <w:rFonts w:ascii="Times New Roman"/>
          <w:b w:val="false"/>
          <w:i w:val="false"/>
          <w:color w:val="000000"/>
          <w:sz w:val="28"/>
        </w:rPr>
        <w:t xml:space="preserve">
      Ірі қара мал – 1906; қой мен ешкі - 1121 және жылқы – 274 бас Қоғамдық жайылымдарда жайылады, ауданы 99743 гектар, алыстағы жайылымдарда 0 Бас жайылады, ауданы 0 мың гектар. </w:t>
      </w:r>
    </w:p>
    <w:p>
      <w:pPr>
        <w:spacing w:after="0"/>
        <w:ind w:left="0"/>
        <w:jc w:val="both"/>
      </w:pPr>
      <w:r>
        <w:rPr>
          <w:rFonts w:ascii="Times New Roman"/>
          <w:b w:val="false"/>
          <w:i w:val="false"/>
          <w:color w:val="000000"/>
          <w:sz w:val="28"/>
        </w:rPr>
        <w:t>
      Қайрақты ауылдық округінің қоғамдық жайылым алаңы жайылымдық жемге деген қажеттілікті қамтамасыз етеді. Алайда Қайрақты елді мекенінде жайылым тапшылығы жоқ.</w:t>
      </w:r>
    </w:p>
    <w:p>
      <w:pPr>
        <w:spacing w:after="0"/>
        <w:ind w:left="0"/>
        <w:jc w:val="left"/>
      </w:pPr>
      <w:r>
        <w:rPr>
          <w:rFonts w:ascii="Times New Roman"/>
          <w:b/>
          <w:i w:val="false"/>
          <w:color w:val="000000"/>
        </w:rPr>
        <w:t xml:space="preserve"> 5-кесте.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Қайрақты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Жайылымдарды геоботаникалық зерттеп-қарау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Қайрақты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8, 11, 13, 29, 158, 148, 149,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 фескукаштан немесе сортаң кокпек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 – 40%</w:t>
            </w:r>
          </w:p>
          <w:p>
            <w:pPr>
              <w:spacing w:after="20"/>
              <w:ind w:left="20"/>
              <w:jc w:val="both"/>
            </w:pPr>
            <w:r>
              <w:rPr>
                <w:rFonts w:ascii="Times New Roman"/>
                <w:b w:val="false"/>
                <w:i w:val="false"/>
                <w:color w:val="000000"/>
                <w:sz w:val="20"/>
              </w:rPr>
              <w:t>
Әртүрлі шөптер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 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p>
            <w:pPr>
              <w:spacing w:after="20"/>
              <w:ind w:left="20"/>
              <w:jc w:val="both"/>
            </w:pPr>
            <w:r>
              <w:rPr>
                <w:rFonts w:ascii="Times New Roman"/>
                <w:b w:val="false"/>
                <w:i w:val="false"/>
                <w:color w:val="000000"/>
                <w:sz w:val="20"/>
              </w:rPr>
              <w:t>
2028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778440</w:t>
            </w:r>
          </w:p>
          <w:p>
            <w:pPr>
              <w:spacing w:after="20"/>
              <w:ind w:left="20"/>
              <w:jc w:val="both"/>
            </w:pPr>
            <w:r>
              <w:rPr>
                <w:rFonts w:ascii="Times New Roman"/>
                <w:b w:val="false"/>
                <w:i w:val="false"/>
                <w:color w:val="000000"/>
                <w:sz w:val="20"/>
              </w:rPr>
              <w:t>
202394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Талдык (қаз. Талдык-Қазақстанның Ақтөбе облысы Әйтеке би ауданындағы ауыл. Қайрақты ауылдық округінің әкімшілік орталығы Т. Жүргенов ауылдық округі орталығынан оңтүстікке қарай 235 км жерде орналасқан.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биоматериялық</w:t>
      </w:r>
      <w:r>
        <w:rPr>
          <w:rFonts w:ascii="Times New Roman"/>
          <w:b w:val="false"/>
          <w:i w:val="false"/>
          <w:color w:val="000000"/>
          <w:sz w:val="28"/>
        </w:rPr>
        <w:t xml:space="preserve"> </w:t>
      </w:r>
      <w:r>
        <w:rPr>
          <w:rFonts w:ascii="Times New Roman"/>
          <w:b/>
          <w:i w:val="false"/>
          <w:color w:val="000000"/>
          <w:sz w:val="28"/>
        </w:rPr>
        <w:t>шұңқырлар</w:t>
      </w:r>
      <w:r>
        <w:rPr>
          <w:rFonts w:ascii="Times New Roman"/>
          <w:b/>
          <w:i w:val="false"/>
          <w:color w:val="000000"/>
          <w:sz w:val="28"/>
        </w:rPr>
        <w:t>).</w:t>
      </w:r>
      <w:r>
        <w:rPr>
          <w:rFonts w:ascii="Times New Roman"/>
          <w:b w:val="false"/>
          <w:i w:val="false"/>
          <w:color w:val="000000"/>
          <w:sz w:val="28"/>
        </w:rPr>
        <w:t xml:space="preserve"> Ауылдық округіте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Қайрақты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Қайрақты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1 –кесте.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"НҰРГЕЛДІ"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011264018183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"ОРЫНБАЙ"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0302640198560001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030264021174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030564022558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КХ"ДӘУЛЕТ"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030764023078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030864036154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"ЖАЛМАҒАНБЕТ"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031264019333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"СЫДЫҚ-АКТАН"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081064013306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"КОКЖАР"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090664018605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"КАЙРАКТЫ"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110364021849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КХ"АЖА" - АЯЗБАЕВ ЖАЙЫЛХАН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110664013869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"НҰРЖІГІТ"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151064003562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160364005767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"Назар" Әуезхан 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160964028837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210164007480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"Мағжан"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210664022716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"Қауыпбай"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211164006960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"Аймақ"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211164013834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"Айсұлтан"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220164013873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"Армантай"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220464013874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"Нағымет"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220864030303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221164027093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"Әмзе"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231164017949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"Абдуррахман"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240964013905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"Ерке-Улан"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800164000040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"АҚШКӨЛ"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800164000060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"Еркин-Айна"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800164000080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"АБДИЖАН"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800164000090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960264012525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АБДИШАЙИМОВ ШАРИП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Койшыбаев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МУХАМБЕТПАЙЗОВ НУРКЕН РАХМЕТОВИЧ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НАГИМЕТОВ АЛМАТ АБДИЖАМИЛОВИЧ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ШМАНОВ ГАРИФОЛЛА САГЫНТАЕВИЧ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БАЙГОЖИН ЕРБОЛАТ ЕЛАМАНОВИЧ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ӨТКЕЛБАЕВ ТАСБОЛАТ ӘБДІКЕРҰЛЫ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САДИКОВ КЕНЖАЛЫ МУХАНБЕТКУЛОВИЧ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ЖҮСІПОВ ЖАНДОС КҮЗЕМБАЙҰЛЫ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САТМАГАНБЕТОВ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АЯЗБАЕВ ЖАЙЫЛХАН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ЖҮСІПОВ НҰРБЕК САЙМАНҰЛЫ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БАБАШ ТУЛКІБАЙ ӘБДІНАҒИҰЛЫ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ӘУЕЗХАН АЙТБЕК ТЕМІРБОЛАТҰЛЫ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КАЙРУЛЛИН ДАСТАН ТИЛЕКТЕСОВИЧ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ҚАМЫСБАЕВА САРЖАН САҚЫПҚЫЗЫ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БАЙМАҒАНБЕТОВ ҚУАТЖАН ҚАУЫПБАЙҰЛЫ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АЙМАҚОВ АСЫЛАН АЙМАҚҰЛЫ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МУФТАКОВ ЕРНАР АСКАРОВИЧ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ЖАЛГАС АМАНДАУЛЕТОВИЧ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НАГИМЕТОВ АБДИМАНАТ АБДИЖАМИЛОВИЧ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БАЙГОЖИН АЙДОС ЕЛАМАНОВИЧ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КЫДЫРАЛИН ДАСТАН АМЗИНОВИЧ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ИЗБАСАРОВ ЕРЛАН ТИЛЕУЖАНОВИЧ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БИМАГАМБЕТОВ АЙБЕК АРЫСТАНБЕКОВИЧ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ЕССАУИЕВ ЖАЛГАС САТТИБАЕВИЧ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АЙМАТОВ САРСЕН АЛТАЕВИЧ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АЛДИЯРОВ ЖУМАБЕК АБДИЖАНОВИЧ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ӨТЕМІСОВ АМАНЖОЛ ТӨРЕТАЙҰЛЫ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құрғақ</w:t>
      </w:r>
      <w:r>
        <w:rPr>
          <w:rFonts w:ascii="Times New Roman"/>
          <w:b w:val="false"/>
          <w:i w:val="false"/>
          <w:color w:val="000000"/>
          <w:sz w:val="28"/>
        </w:rPr>
        <w:t xml:space="preserve"> </w:t>
      </w:r>
      <w:r>
        <w:rPr>
          <w:rFonts w:ascii="Times New Roman"/>
          <w:b/>
          <w:i w:val="false"/>
          <w:color w:val="000000"/>
          <w:sz w:val="28"/>
        </w:rPr>
        <w:t>жайылымдарда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орман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қорлары</w:t>
      </w:r>
      <w:r>
        <w:rPr>
          <w:rFonts w:ascii="Times New Roman"/>
          <w:b w:val="false"/>
          <w:i w:val="false"/>
          <w:color w:val="000000"/>
          <w:sz w:val="28"/>
        </w:rPr>
        <w:t xml:space="preserve"> </w:t>
      </w:r>
      <w:r>
        <w:rPr>
          <w:rFonts w:ascii="Times New Roman"/>
          <w:b/>
          <w:i w:val="false"/>
          <w:color w:val="000000"/>
          <w:sz w:val="28"/>
        </w:rPr>
        <w:t>жерлерінде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ерекше</w:t>
      </w:r>
      <w:r>
        <w:rPr>
          <w:rFonts w:ascii="Times New Roman"/>
          <w:b w:val="false"/>
          <w:i w:val="false"/>
          <w:color w:val="000000"/>
          <w:sz w:val="28"/>
        </w:rPr>
        <w:t xml:space="preserve"> </w:t>
      </w:r>
      <w:r>
        <w:rPr>
          <w:rFonts w:ascii="Times New Roman"/>
          <w:b/>
          <w:i w:val="false"/>
          <w:color w:val="000000"/>
          <w:sz w:val="28"/>
        </w:rPr>
        <w:t>қорғалатын</w:t>
      </w:r>
      <w:r>
        <w:rPr>
          <w:rFonts w:ascii="Times New Roman"/>
          <w:b w:val="false"/>
          <w:i w:val="false"/>
          <w:color w:val="000000"/>
          <w:sz w:val="28"/>
        </w:rPr>
        <w:t xml:space="preserve"> </w:t>
      </w:r>
      <w:r>
        <w:rPr>
          <w:rFonts w:ascii="Times New Roman"/>
          <w:b/>
          <w:i w:val="false"/>
          <w:color w:val="000000"/>
          <w:sz w:val="28"/>
        </w:rPr>
        <w:t>табиғи</w:t>
      </w:r>
      <w:r>
        <w:rPr>
          <w:rFonts w:ascii="Times New Roman"/>
          <w:b w:val="false"/>
          <w:i w:val="false"/>
          <w:color w:val="000000"/>
          <w:sz w:val="28"/>
        </w:rPr>
        <w:t xml:space="preserve"> </w:t>
      </w:r>
      <w:r>
        <w:rPr>
          <w:rFonts w:ascii="Times New Roman"/>
          <w:b/>
          <w:i w:val="false"/>
          <w:color w:val="000000"/>
          <w:sz w:val="28"/>
        </w:rPr>
        <w:t>аумақтарда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жаюдың</w:t>
      </w:r>
      <w:r>
        <w:rPr>
          <w:rFonts w:ascii="Times New Roman"/>
          <w:b w:val="false"/>
          <w:i w:val="false"/>
          <w:color w:val="000000"/>
          <w:sz w:val="28"/>
        </w:rPr>
        <w:t xml:space="preserve"> </w:t>
      </w:r>
      <w:r>
        <w:rPr>
          <w:rFonts w:ascii="Times New Roman"/>
          <w:b/>
          <w:i w:val="false"/>
          <w:color w:val="000000"/>
          <w:sz w:val="28"/>
        </w:rPr>
        <w:t>ерекшеліктері</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Қайрақты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алаңдарын</w:t>
      </w:r>
      <w:r>
        <w:rPr>
          <w:rFonts w:ascii="Times New Roman"/>
          <w:b w:val="false"/>
          <w:i w:val="false"/>
          <w:color w:val="000000"/>
          <w:sz w:val="28"/>
        </w:rPr>
        <w:t xml:space="preserve"> </w:t>
      </w:r>
      <w:r>
        <w:rPr>
          <w:rFonts w:ascii="Times New Roman"/>
          <w:b/>
          <w:i w:val="false"/>
          <w:color w:val="000000"/>
          <w:sz w:val="28"/>
        </w:rPr>
        <w:t>жекелеген</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учаскелерге</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w:t>
      </w:r>
      <w:r>
        <w:rPr>
          <w:rFonts w:ascii="Times New Roman"/>
          <w:b w:val="false"/>
          <w:i w:val="false"/>
          <w:color w:val="000000"/>
          <w:sz w:val="28"/>
        </w:rPr>
        <w:t xml:space="preserve"> </w:t>
      </w:r>
      <w:r>
        <w:rPr>
          <w:rFonts w:ascii="Times New Roman"/>
          <w:b/>
          <w:i w:val="false"/>
          <w:color w:val="000000"/>
          <w:sz w:val="28"/>
        </w:rPr>
        <w:t>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w:t>
      </w:r>
      <w:r>
        <w:rPr>
          <w:rFonts w:ascii="Times New Roman"/>
          <w:b/>
          <w:i w:val="false"/>
          <w:color w:val="000000"/>
          <w:sz w:val="28"/>
        </w:rPr>
        <w:t>(</w:t>
      </w:r>
      <w:r>
        <w:rPr>
          <w:rFonts w:ascii="Times New Roman"/>
          <w:b/>
          <w:i w:val="false"/>
          <w:color w:val="000000"/>
          <w:sz w:val="28"/>
        </w:rPr>
        <w:t>сәуір-маусым</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күнді</w:t>
      </w:r>
      <w:r>
        <w:rPr>
          <w:rFonts w:ascii="Times New Roman"/>
          <w:b w:val="false"/>
          <w:i w:val="false"/>
          <w:color w:val="000000"/>
          <w:sz w:val="28"/>
        </w:rPr>
        <w:t xml:space="preserve">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w:t>
      </w:r>
      <w:r>
        <w:rPr>
          <w:rFonts w:ascii="Times New Roman"/>
          <w:b/>
          <w:i w:val="false"/>
          <w:color w:val="000000"/>
          <w:sz w:val="28"/>
        </w:rPr>
        <w:t>(</w:t>
      </w:r>
      <w:r>
        <w:rPr>
          <w:rFonts w:ascii="Times New Roman"/>
          <w:b/>
          <w:i w:val="false"/>
          <w:color w:val="000000"/>
          <w:sz w:val="28"/>
        </w:rPr>
        <w:t>маусым-қыркүйек</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жусан-жарма түрімен ұсынылған. Жайылымның ұзақтығы </w:t>
      </w:r>
      <w:r>
        <w:rPr>
          <w:rFonts w:ascii="Times New Roman"/>
          <w:b/>
          <w:i w:val="false"/>
          <w:color w:val="000000"/>
          <w:sz w:val="28"/>
        </w:rPr>
        <w:t>(</w:t>
      </w:r>
      <w:r>
        <w:rPr>
          <w:rFonts w:ascii="Times New Roman"/>
          <w:b/>
          <w:i w:val="false"/>
          <w:color w:val="000000"/>
          <w:sz w:val="28"/>
        </w:rPr>
        <w:t>қыркүйек-қараша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бұта-солянка түрімен ұсынылған.Жайылымның ұзақтығы </w:t>
      </w:r>
      <w:r>
        <w:rPr>
          <w:rFonts w:ascii="Times New Roman"/>
          <w:b/>
          <w:i w:val="false"/>
          <w:color w:val="000000"/>
          <w:sz w:val="28"/>
        </w:rPr>
        <w:t>(</w:t>
      </w:r>
      <w:r>
        <w:rPr>
          <w:rFonts w:ascii="Times New Roman"/>
          <w:b/>
          <w:i w:val="false"/>
          <w:color w:val="000000"/>
          <w:sz w:val="28"/>
        </w:rPr>
        <w:t>қараша-желтоқсан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30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тәуліктік</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тұтынуы</w:t>
      </w:r>
      <w:r>
        <w:rPr>
          <w:rFonts w:ascii="Times New Roman"/>
          <w:b/>
          <w:i w:val="false"/>
          <w:color w:val="000000"/>
          <w:sz w:val="28"/>
        </w:rPr>
        <w:t>:</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округке</w:t>
      </w:r>
      <w:r>
        <w:rPr>
          <w:rFonts w:ascii="Times New Roman"/>
          <w:b w:val="false"/>
          <w:i w:val="false"/>
          <w:color w:val="000000"/>
          <w:sz w:val="28"/>
        </w:rPr>
        <w:t xml:space="preserve"> </w:t>
      </w:r>
      <w:r>
        <w:rPr>
          <w:rFonts w:ascii="Times New Roman"/>
          <w:b/>
          <w:i w:val="false"/>
          <w:color w:val="000000"/>
          <w:sz w:val="28"/>
        </w:rPr>
        <w:t>кіретін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жобалық</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онда</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басы</w:t>
      </w:r>
      <w:r>
        <w:rPr>
          <w:rFonts w:ascii="Times New Roman"/>
          <w:b w:val="false"/>
          <w:i w:val="false"/>
          <w:color w:val="000000"/>
          <w:sz w:val="28"/>
        </w:rPr>
        <w:t xml:space="preserve"> </w:t>
      </w:r>
      <w:r>
        <w:rPr>
          <w:rFonts w:ascii="Times New Roman"/>
          <w:b/>
          <w:i w:val="false"/>
          <w:color w:val="000000"/>
          <w:sz w:val="28"/>
        </w:rPr>
        <w:t>үшін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округтің</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мекендері</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көрсетіледі</w:t>
      </w:r>
      <w:r>
        <w:rPr>
          <w:rFonts w:ascii="Times New Roman"/>
          <w:b/>
          <w:i w:val="false"/>
          <w:color w:val="000000"/>
          <w:sz w:val="28"/>
        </w:rPr>
        <w:t>.</w:t>
      </w:r>
    </w:p>
    <w:p>
      <w:pPr>
        <w:spacing w:after="0"/>
        <w:ind w:left="0"/>
        <w:jc w:val="both"/>
      </w:pPr>
      <w:r>
        <w:rPr>
          <w:rFonts w:ascii="Times New Roman"/>
          <w:b w:val="false"/>
          <w:i w:val="false"/>
          <w:color w:val="000000"/>
          <w:sz w:val="28"/>
        </w:rPr>
        <w:t>
      Қайрақты ауылдық округінің қоғамдық жайылым алаңы жайылымдық жемге деген қажеттілікті қамтамасыз етеді. Алайда Қайрақты елді мекенінде жайылым тапшылығы жоқ.</w:t>
      </w:r>
    </w:p>
    <w:bookmarkStart w:name="z69" w:id="67"/>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Құқық</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құжаттар</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санаттары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учаскелерінің</w:t>
      </w:r>
      <w:r>
        <w:rPr>
          <w:rFonts w:ascii="Times New Roman"/>
          <w:b w:val="false"/>
          <w:i w:val="false"/>
          <w:color w:val="000000"/>
          <w:sz w:val="28"/>
        </w:rPr>
        <w:t xml:space="preserve"> </w:t>
      </w:r>
      <w:r>
        <w:rPr>
          <w:rFonts w:ascii="Times New Roman"/>
          <w:b/>
          <w:i w:val="false"/>
          <w:color w:val="000000"/>
          <w:sz w:val="28"/>
        </w:rPr>
        <w:t>меншік</w:t>
      </w:r>
      <w:r>
        <w:rPr>
          <w:rFonts w:ascii="Times New Roman"/>
          <w:b w:val="false"/>
          <w:i w:val="false"/>
          <w:color w:val="000000"/>
          <w:sz w:val="28"/>
        </w:rPr>
        <w:t xml:space="preserve"> </w:t>
      </w:r>
      <w:r>
        <w:rPr>
          <w:rFonts w:ascii="Times New Roman"/>
          <w:b/>
          <w:i w:val="false"/>
          <w:color w:val="000000"/>
          <w:sz w:val="28"/>
        </w:rPr>
        <w:t>иелері</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пайдаланушылар</w:t>
      </w:r>
      <w:r>
        <w:rPr>
          <w:rFonts w:ascii="Times New Roman"/>
          <w:b w:val="false"/>
          <w:i w:val="false"/>
          <w:color w:val="000000"/>
          <w:sz w:val="28"/>
        </w:rPr>
        <w:t xml:space="preserve"> </w:t>
      </w:r>
      <w:r>
        <w:rPr>
          <w:rFonts w:ascii="Times New Roman"/>
          <w:b/>
          <w:i w:val="false"/>
          <w:color w:val="000000"/>
          <w:sz w:val="28"/>
        </w:rPr>
        <w:t>бөлінісінде</w:t>
      </w:r>
      <w:r>
        <w:rPr>
          <w:rFonts w:ascii="Times New Roman"/>
          <w:b w:val="false"/>
          <w:i w:val="false"/>
          <w:color w:val="000000"/>
          <w:sz w:val="28"/>
        </w:rPr>
        <w:t xml:space="preserve"> </w:t>
      </w:r>
      <w:r>
        <w:rPr>
          <w:rFonts w:ascii="Times New Roman"/>
          <w:b/>
          <w:i w:val="false"/>
          <w:color w:val="000000"/>
          <w:sz w:val="28"/>
        </w:rPr>
        <w:t>Қайрақты</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округі</w:t>
      </w:r>
      <w:r>
        <w:rPr>
          <w:rFonts w:ascii="Times New Roman"/>
          <w:b w:val="false"/>
          <w:i w:val="false"/>
          <w:color w:val="000000"/>
          <w:sz w:val="28"/>
        </w:rPr>
        <w:t xml:space="preserve"> </w:t>
      </w:r>
      <w:r>
        <w:rPr>
          <w:rFonts w:ascii="Times New Roman"/>
          <w:b/>
          <w:i w:val="false"/>
          <w:color w:val="000000"/>
          <w:sz w:val="28"/>
        </w:rPr>
        <w:t>аумағында</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орналасу</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68"/>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шекаралары</w:t>
      </w:r>
      <w:r>
        <w:rPr>
          <w:rFonts w:ascii="Times New Roman"/>
          <w:b w:val="false"/>
          <w:i w:val="false"/>
          <w:color w:val="000000"/>
          <w:sz w:val="28"/>
        </w:rPr>
        <w:t xml:space="preserve"> </w:t>
      </w:r>
      <w:r>
        <w:rPr>
          <w:rFonts w:ascii="Times New Roman"/>
          <w:b/>
          <w:i w:val="false"/>
          <w:color w:val="000000"/>
          <w:sz w:val="28"/>
        </w:rPr>
        <w:t>мен</w:t>
      </w:r>
      <w:r>
        <w:rPr>
          <w:rFonts w:ascii="Times New Roman"/>
          <w:b w:val="false"/>
          <w:i w:val="false"/>
          <w:color w:val="000000"/>
          <w:sz w:val="28"/>
        </w:rPr>
        <w:t xml:space="preserve"> </w:t>
      </w:r>
      <w:r>
        <w:rPr>
          <w:rFonts w:ascii="Times New Roman"/>
          <w:b/>
          <w:i w:val="false"/>
          <w:color w:val="000000"/>
          <w:sz w:val="28"/>
        </w:rPr>
        <w:t>алаңдары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(карта)</w:t>
      </w:r>
    </w:p>
    <w:bookmarkEnd w:id="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69"/>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көрсетілген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r>
    </w:tbl>
    <w:p>
      <w:pPr>
        <w:spacing w:after="0"/>
        <w:ind w:left="0"/>
        <w:jc w:val="both"/>
      </w:pPr>
      <w:r>
        <w:rPr>
          <w:rFonts w:ascii="Times New Roman"/>
          <w:b w:val="false"/>
          <w:i w:val="false"/>
          <w:color w:val="000000"/>
          <w:sz w:val="28"/>
        </w:rPr>
        <w:t>
      ескерту: 1 ,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70"/>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трассаларын</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инфрақұрылымның</w:t>
      </w:r>
      <w:r>
        <w:rPr>
          <w:rFonts w:ascii="Times New Roman"/>
          <w:b w:val="false"/>
          <w:i w:val="false"/>
          <w:color w:val="000000"/>
          <w:sz w:val="28"/>
        </w:rPr>
        <w:t xml:space="preserve"> </w:t>
      </w:r>
      <w:r>
        <w:rPr>
          <w:rFonts w:ascii="Times New Roman"/>
          <w:b/>
          <w:i w:val="false"/>
          <w:color w:val="000000"/>
          <w:sz w:val="28"/>
        </w:rPr>
        <w:t>өзге</w:t>
      </w:r>
      <w:r>
        <w:rPr>
          <w:rFonts w:ascii="Times New Roman"/>
          <w:b w:val="false"/>
          <w:i w:val="false"/>
          <w:color w:val="000000"/>
          <w:sz w:val="28"/>
        </w:rPr>
        <w:t xml:space="preserve"> </w:t>
      </w:r>
      <w:r>
        <w:rPr>
          <w:rFonts w:ascii="Times New Roman"/>
          <w:b/>
          <w:i w:val="false"/>
          <w:color w:val="000000"/>
          <w:sz w:val="28"/>
        </w:rPr>
        <w:t>де</w:t>
      </w:r>
      <w:r>
        <w:rPr>
          <w:rFonts w:ascii="Times New Roman"/>
          <w:b w:val="false"/>
          <w:i w:val="false"/>
          <w:color w:val="000000"/>
          <w:sz w:val="28"/>
        </w:rPr>
        <w:t xml:space="preserve"> </w:t>
      </w:r>
      <w:r>
        <w:rPr>
          <w:rFonts w:ascii="Times New Roman"/>
          <w:b/>
          <w:i w:val="false"/>
          <w:color w:val="000000"/>
          <w:sz w:val="28"/>
        </w:rPr>
        <w:t>объектілерін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сондай-ақ</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w:t>
      </w:r>
      <w:r>
        <w:rPr>
          <w:rFonts w:ascii="Times New Roman"/>
          <w:b w:val="false"/>
          <w:i w:val="false"/>
          <w:color w:val="000000"/>
          <w:sz w:val="28"/>
        </w:rPr>
        <w:t xml:space="preserve"> </w:t>
      </w:r>
      <w:r>
        <w:rPr>
          <w:rFonts w:ascii="Times New Roman"/>
          <w:b/>
          <w:i w:val="false"/>
          <w:color w:val="000000"/>
          <w:sz w:val="28"/>
        </w:rPr>
        <w:t>объектілері</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қорымдарының</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жері</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(карта)</w:t>
      </w:r>
    </w:p>
    <w:bookmarkEnd w:id="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71"/>
    <w:p>
      <w:pPr>
        <w:spacing w:after="0"/>
        <w:ind w:left="0"/>
        <w:jc w:val="both"/>
      </w:pP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пайдаланушыларға</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пайдалануға</w:t>
      </w:r>
      <w:r>
        <w:rPr>
          <w:rFonts w:ascii="Times New Roman"/>
          <w:b w:val="false"/>
          <w:i w:val="false"/>
          <w:color w:val="000000"/>
          <w:sz w:val="28"/>
        </w:rPr>
        <w:t xml:space="preserve"> </w:t>
      </w:r>
      <w:r>
        <w:rPr>
          <w:rFonts w:ascii="Times New Roman"/>
          <w:b/>
          <w:i w:val="false"/>
          <w:color w:val="000000"/>
          <w:sz w:val="28"/>
        </w:rPr>
        <w:t>берілуі</w:t>
      </w:r>
      <w:r>
        <w:rPr>
          <w:rFonts w:ascii="Times New Roman"/>
          <w:b w:val="false"/>
          <w:i w:val="false"/>
          <w:color w:val="000000"/>
          <w:sz w:val="28"/>
        </w:rPr>
        <w:t xml:space="preserve"> </w:t>
      </w:r>
      <w:r>
        <w:rPr>
          <w:rFonts w:ascii="Times New Roman"/>
          <w:b/>
          <w:i w:val="false"/>
          <w:color w:val="000000"/>
          <w:sz w:val="28"/>
        </w:rPr>
        <w:t>мүмкін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(карта)</w:t>
      </w:r>
    </w:p>
    <w:bookmarkEnd w:id="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72"/>
    <w:p>
      <w:pPr>
        <w:spacing w:after="0"/>
        <w:ind w:left="0"/>
        <w:jc w:val="both"/>
      </w:pP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пайдаланушылардың</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w:t>
      </w:r>
      <w:r>
        <w:rPr>
          <w:rFonts w:ascii="Times New Roman"/>
          <w:b w:val="false"/>
          <w:i w:val="false"/>
          <w:color w:val="000000"/>
          <w:sz w:val="28"/>
        </w:rPr>
        <w:t xml:space="preserve"> </w:t>
      </w:r>
      <w:r>
        <w:rPr>
          <w:rFonts w:ascii="Times New Roman"/>
          <w:b/>
          <w:i w:val="false"/>
          <w:color w:val="000000"/>
          <w:sz w:val="28"/>
        </w:rPr>
        <w:t>нормасына</w:t>
      </w:r>
      <w:r>
        <w:rPr>
          <w:rFonts w:ascii="Times New Roman"/>
          <w:b w:val="false"/>
          <w:i w:val="false"/>
          <w:color w:val="000000"/>
          <w:sz w:val="28"/>
        </w:rPr>
        <w:t xml:space="preserve"> </w:t>
      </w:r>
      <w:r>
        <w:rPr>
          <w:rFonts w:ascii="Times New Roman"/>
          <w:b/>
          <w:i w:val="false"/>
          <w:color w:val="000000"/>
          <w:sz w:val="28"/>
        </w:rPr>
        <w:t>сәйкес</w:t>
      </w:r>
      <w:r>
        <w:rPr>
          <w:rFonts w:ascii="Times New Roman"/>
          <w:b w:val="false"/>
          <w:i w:val="false"/>
          <w:color w:val="000000"/>
          <w:sz w:val="28"/>
        </w:rPr>
        <w:t xml:space="preserve"> </w:t>
      </w:r>
      <w:r>
        <w:rPr>
          <w:rFonts w:ascii="Times New Roman"/>
          <w:b/>
          <w:i w:val="false"/>
          <w:color w:val="000000"/>
          <w:sz w:val="28"/>
        </w:rPr>
        <w:t>жасалған</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көздеріне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көлдерге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өзендерге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тоғандарға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апандарға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суару</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суландыру</w:t>
      </w:r>
      <w:r>
        <w:rPr>
          <w:rFonts w:ascii="Times New Roman"/>
          <w:b w:val="false"/>
          <w:i w:val="false"/>
          <w:color w:val="000000"/>
          <w:sz w:val="28"/>
        </w:rPr>
        <w:t xml:space="preserve"> </w:t>
      </w:r>
      <w:r>
        <w:rPr>
          <w:rFonts w:ascii="Times New Roman"/>
          <w:b/>
          <w:i w:val="false"/>
          <w:color w:val="000000"/>
          <w:sz w:val="28"/>
        </w:rPr>
        <w:t>арналарына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құбырлы</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шахта</w:t>
      </w:r>
      <w:r>
        <w:rPr>
          <w:rFonts w:ascii="Times New Roman"/>
          <w:b w:val="false"/>
          <w:i w:val="false"/>
          <w:color w:val="000000"/>
          <w:sz w:val="28"/>
        </w:rPr>
        <w:t xml:space="preserve"> </w:t>
      </w:r>
      <w:r>
        <w:rPr>
          <w:rFonts w:ascii="Times New Roman"/>
          <w:b/>
          <w:i w:val="false"/>
          <w:color w:val="000000"/>
          <w:sz w:val="28"/>
        </w:rPr>
        <w:t>құдықтарына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қол</w:t>
      </w:r>
      <w:r>
        <w:rPr>
          <w:rFonts w:ascii="Times New Roman"/>
          <w:b w:val="false"/>
          <w:i w:val="false"/>
          <w:color w:val="000000"/>
          <w:sz w:val="28"/>
        </w:rPr>
        <w:t xml:space="preserve"> </w:t>
      </w:r>
      <w:r>
        <w:rPr>
          <w:rFonts w:ascii="Times New Roman"/>
          <w:b/>
          <w:i w:val="false"/>
          <w:color w:val="000000"/>
          <w:sz w:val="28"/>
        </w:rPr>
        <w:t>жеткізу</w:t>
      </w:r>
      <w:r>
        <w:rPr>
          <w:rFonts w:ascii="Times New Roman"/>
          <w:b w:val="false"/>
          <w:i w:val="false"/>
          <w:color w:val="000000"/>
          <w:sz w:val="28"/>
        </w:rPr>
        <w:t xml:space="preserve"> </w:t>
      </w:r>
      <w:r>
        <w:rPr>
          <w:rFonts w:ascii="Times New Roman"/>
          <w:b/>
          <w:i w:val="false"/>
          <w:color w:val="000000"/>
          <w:sz w:val="28"/>
        </w:rPr>
        <w:t>схемасы</w:t>
      </w:r>
    </w:p>
    <w:bookmarkEnd w:id="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 w:id="73"/>
    <w:p>
      <w:pPr>
        <w:spacing w:after="0"/>
        <w:ind w:left="0"/>
        <w:jc w:val="both"/>
      </w:pP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жанында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жайылымдарында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 w:id="74"/>
    <w:p>
      <w:pPr>
        <w:spacing w:after="0"/>
        <w:ind w:left="0"/>
        <w:jc w:val="both"/>
      </w:pP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Ауылда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маңында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жайылымдарға</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7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25 қыркүйектегі № 383 </w:t>
            </w:r>
            <w:r>
              <w:br/>
            </w:r>
            <w:r>
              <w:rPr>
                <w:rFonts w:ascii="Times New Roman"/>
                <w:b w:val="false"/>
                <w:i w:val="false"/>
                <w:color w:val="000000"/>
                <w:sz w:val="20"/>
              </w:rPr>
              <w:t>шешіміне 10-қосымша</w:t>
            </w:r>
          </w:p>
        </w:tc>
      </w:tr>
    </w:tbl>
    <w:p>
      <w:pPr>
        <w:spacing w:after="0"/>
        <w:ind w:left="0"/>
        <w:jc w:val="left"/>
      </w:pPr>
      <w:r>
        <w:rPr>
          <w:rFonts w:ascii="Times New Roman"/>
          <w:b/>
          <w:i w:val="false"/>
          <w:color w:val="000000"/>
        </w:rPr>
        <w:t xml:space="preserve"> Қарабұтақ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Қарабұтақ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1-кесте. Қарабұтақ ауылдық округінің жер санаттары бойынша жайылымдарды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Қарабұтақ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228004</w:t>
            </w:r>
          </w:p>
        </w:tc>
      </w:tr>
    </w:tbl>
    <w:p>
      <w:pPr>
        <w:spacing w:after="0"/>
        <w:ind w:left="0"/>
        <w:jc w:val="both"/>
      </w:pPr>
      <w:r>
        <w:rPr>
          <w:rFonts w:ascii="Times New Roman"/>
          <w:b w:val="false"/>
          <w:i w:val="false"/>
          <w:color w:val="000000"/>
          <w:sz w:val="28"/>
        </w:rPr>
        <w:t>
      Әкімшілік-аумақтық бөлініс бойынша Қарабұтақ ауылдық округінде 4 ауылдық елді мекен бар.</w:t>
      </w:r>
    </w:p>
    <w:p>
      <w:pPr>
        <w:spacing w:after="0"/>
        <w:ind w:left="0"/>
        <w:jc w:val="both"/>
      </w:pPr>
      <w:r>
        <w:rPr>
          <w:rFonts w:ascii="Times New Roman"/>
          <w:b w:val="false"/>
          <w:i w:val="false"/>
          <w:color w:val="000000"/>
          <w:sz w:val="28"/>
        </w:rPr>
        <w:t>
      Қарабұтақ ауылдық округі аумағының жалпы ауданы 262794 гектар.</w:t>
      </w:r>
    </w:p>
    <w:p>
      <w:pPr>
        <w:spacing w:after="0"/>
        <w:ind w:left="0"/>
        <w:jc w:val="both"/>
      </w:pPr>
      <w:r>
        <w:rPr>
          <w:rFonts w:ascii="Times New Roman"/>
          <w:b w:val="false"/>
          <w:i w:val="false"/>
          <w:color w:val="000000"/>
          <w:sz w:val="28"/>
        </w:rPr>
        <w:t>
      Санаттар бойынша жерлер:ауыл шаруашылығы мақсатындағы жерлер - 159648 гектар; елді мекендердің жерлері – 65558 гектар, ерекше қорғалатын табиғи аумақтар – 2798 гектар болып бөлінеді. Орман қорының, су қорының жерлері, қоры жоқ.</w:t>
      </w:r>
    </w:p>
    <w:p>
      <w:pPr>
        <w:spacing w:after="0"/>
        <w:ind w:left="0"/>
        <w:jc w:val="left"/>
      </w:pPr>
      <w:r>
        <w:rPr>
          <w:rFonts w:ascii="Times New Roman"/>
          <w:b/>
          <w:i w:val="false"/>
          <w:color w:val="000000"/>
        </w:rPr>
        <w:t xml:space="preserve"> 2-кесте. Елді мекеннің жайылымдарын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Қарабұтақ ауылдық округ</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Қарабұтақ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Белқопа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Еңбекту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Жарөткел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Қарабұтақ ауылдық округінің аумағында шалғайдағы, маусымдық, аридтік және екпе жайылымдар жоқ. </w:t>
      </w:r>
    </w:p>
    <w:p>
      <w:pPr>
        <w:spacing w:after="0"/>
        <w:ind w:left="0"/>
        <w:jc w:val="both"/>
      </w:pPr>
      <w:r>
        <w:rPr>
          <w:rFonts w:ascii="Times New Roman"/>
          <w:b w:val="false"/>
          <w:i w:val="false"/>
          <w:color w:val="000000"/>
          <w:sz w:val="28"/>
        </w:rPr>
        <w:t>
      Округте 55 шаруа қожалығы жұмыс істейді, оларға 131436 гектар жайылым бекітілген.</w:t>
      </w:r>
    </w:p>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041164026374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02:024:036:062</w:t>
            </w:r>
          </w:p>
          <w:p>
            <w:pPr>
              <w:spacing w:after="20"/>
              <w:ind w:left="20"/>
              <w:jc w:val="both"/>
            </w:pPr>
            <w:r>
              <w:rPr>
                <w:rFonts w:ascii="Times New Roman"/>
                <w:b w:val="false"/>
                <w:i w:val="false"/>
                <w:color w:val="000000"/>
                <w:sz w:val="20"/>
              </w:rPr>
              <w:t>
02:024:036:063</w:t>
            </w:r>
          </w:p>
          <w:p>
            <w:pPr>
              <w:spacing w:after="20"/>
              <w:ind w:left="20"/>
              <w:jc w:val="both"/>
            </w:pPr>
            <w:r>
              <w:rPr>
                <w:rFonts w:ascii="Times New Roman"/>
                <w:b w:val="false"/>
                <w:i w:val="false"/>
                <w:color w:val="000000"/>
                <w:sz w:val="20"/>
              </w:rPr>
              <w:t xml:space="preserve">
02-024-036-064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"Саламат"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980964015142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02-024-036-534</w:t>
            </w:r>
          </w:p>
          <w:p>
            <w:pPr>
              <w:spacing w:after="20"/>
              <w:ind w:left="20"/>
              <w:jc w:val="both"/>
            </w:pPr>
            <w:r>
              <w:rPr>
                <w:rFonts w:ascii="Times New Roman"/>
                <w:b w:val="false"/>
                <w:i w:val="false"/>
                <w:color w:val="000000"/>
                <w:sz w:val="20"/>
              </w:rPr>
              <w:t>
02-024-036-535</w:t>
            </w:r>
          </w:p>
          <w:p>
            <w:pPr>
              <w:spacing w:after="20"/>
              <w:ind w:left="20"/>
              <w:jc w:val="both"/>
            </w:pPr>
            <w:r>
              <w:rPr>
                <w:rFonts w:ascii="Times New Roman"/>
                <w:b w:val="false"/>
                <w:i w:val="false"/>
                <w:color w:val="000000"/>
                <w:sz w:val="20"/>
              </w:rPr>
              <w:t>
02-024-036-536</w:t>
            </w:r>
          </w:p>
          <w:p>
            <w:pPr>
              <w:spacing w:after="20"/>
              <w:ind w:left="20"/>
              <w:jc w:val="both"/>
            </w:pPr>
            <w:r>
              <w:rPr>
                <w:rFonts w:ascii="Times New Roman"/>
                <w:b w:val="false"/>
                <w:i w:val="false"/>
                <w:color w:val="000000"/>
                <w:sz w:val="20"/>
              </w:rPr>
              <w:t>
02-024-036-537</w:t>
            </w:r>
          </w:p>
          <w:p>
            <w:pPr>
              <w:spacing w:after="20"/>
              <w:ind w:left="20"/>
              <w:jc w:val="both"/>
            </w:pPr>
            <w:r>
              <w:rPr>
                <w:rFonts w:ascii="Times New Roman"/>
                <w:b w:val="false"/>
                <w:i w:val="false"/>
                <w:color w:val="000000"/>
                <w:sz w:val="20"/>
              </w:rPr>
              <w:t>
02-024-036-538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 Ергарин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950564002834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 Тлепбергенова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020464019059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"Аппак"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980864015882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02-024-036-041</w:t>
            </w:r>
          </w:p>
          <w:p>
            <w:pPr>
              <w:spacing w:after="20"/>
              <w:ind w:left="20"/>
              <w:jc w:val="both"/>
            </w:pPr>
            <w:r>
              <w:rPr>
                <w:rFonts w:ascii="Times New Roman"/>
                <w:b w:val="false"/>
                <w:i w:val="false"/>
                <w:color w:val="000000"/>
                <w:sz w:val="20"/>
              </w:rPr>
              <w:t>
02-024-036-532</w:t>
            </w:r>
          </w:p>
          <w:p>
            <w:pPr>
              <w:spacing w:after="20"/>
              <w:ind w:left="20"/>
              <w:jc w:val="both"/>
            </w:pPr>
            <w:r>
              <w:rPr>
                <w:rFonts w:ascii="Times New Roman"/>
                <w:b w:val="false"/>
                <w:i w:val="false"/>
                <w:color w:val="000000"/>
                <w:sz w:val="20"/>
              </w:rPr>
              <w:t>
02-024-036-531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110464002221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02-024-036-510</w:t>
            </w:r>
          </w:p>
          <w:p>
            <w:pPr>
              <w:spacing w:after="20"/>
              <w:ind w:left="20"/>
              <w:jc w:val="both"/>
            </w:pPr>
            <w:r>
              <w:rPr>
                <w:rFonts w:ascii="Times New Roman"/>
                <w:b w:val="false"/>
                <w:i w:val="false"/>
                <w:color w:val="000000"/>
                <w:sz w:val="20"/>
              </w:rPr>
              <w:t>
02-024-036-509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"Тугел"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200664029011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02-024-036-080</w:t>
            </w:r>
          </w:p>
          <w:p>
            <w:pPr>
              <w:spacing w:after="20"/>
              <w:ind w:left="20"/>
              <w:jc w:val="both"/>
            </w:pPr>
            <w:r>
              <w:rPr>
                <w:rFonts w:ascii="Times New Roman"/>
                <w:b w:val="false"/>
                <w:i w:val="false"/>
                <w:color w:val="000000"/>
                <w:sz w:val="20"/>
              </w:rPr>
              <w:t>
02-024-036-075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070664027521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02-024-036-526</w:t>
            </w:r>
          </w:p>
          <w:p>
            <w:pPr>
              <w:spacing w:after="20"/>
              <w:ind w:left="20"/>
              <w:jc w:val="both"/>
            </w:pPr>
            <w:r>
              <w:rPr>
                <w:rFonts w:ascii="Times New Roman"/>
                <w:b w:val="false"/>
                <w:i w:val="false"/>
                <w:color w:val="000000"/>
                <w:sz w:val="20"/>
              </w:rPr>
              <w:t>
02-024-036-525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"Нурасыл"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141264010605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"Ринат"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020764015611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"Нұр-Әлім"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240864009775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"Мейиржан"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170664025279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"Батыр"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240364002105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"Акниет"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211164015523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211164015078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220864025664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"Тауекел"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220864001307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211164017798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160964028590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"ALT-ZAQ"</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220964041411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"Ата-Мура"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200664031648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"Жанайым"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211164019368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"Енлик"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230964010969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"Шапагат"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200664033684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02-024-036-098</w:t>
            </w:r>
          </w:p>
          <w:p>
            <w:pPr>
              <w:spacing w:after="20"/>
              <w:ind w:left="20"/>
              <w:jc w:val="both"/>
            </w:pPr>
            <w:r>
              <w:rPr>
                <w:rFonts w:ascii="Times New Roman"/>
                <w:b w:val="false"/>
                <w:i w:val="false"/>
                <w:color w:val="000000"/>
                <w:sz w:val="20"/>
              </w:rPr>
              <w:t>
02-024-036-105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 Куламан"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191164029130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"Самга"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170164014562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240164016574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"Жаксымурат"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240164026452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 Орда"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250264014751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"Бекарыс"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080364011763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021064015133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02-024-036-522</w:t>
            </w:r>
          </w:p>
          <w:p>
            <w:pPr>
              <w:spacing w:after="20"/>
              <w:ind w:left="20"/>
              <w:jc w:val="both"/>
            </w:pPr>
            <w:r>
              <w:rPr>
                <w:rFonts w:ascii="Times New Roman"/>
                <w:b w:val="false"/>
                <w:i w:val="false"/>
                <w:color w:val="000000"/>
                <w:sz w:val="20"/>
              </w:rPr>
              <w:t>
02-024-036-521</w:t>
            </w:r>
          </w:p>
          <w:p>
            <w:pPr>
              <w:spacing w:after="20"/>
              <w:ind w:left="20"/>
              <w:jc w:val="both"/>
            </w:pPr>
            <w:r>
              <w:rPr>
                <w:rFonts w:ascii="Times New Roman"/>
                <w:b w:val="false"/>
                <w:i w:val="false"/>
                <w:color w:val="000000"/>
                <w:sz w:val="20"/>
              </w:rPr>
              <w:t>
02-024-036-520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"Куантай"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120964008220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"Дауирбек"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070664027819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12106400126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"Галымжан"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130764009719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140664014268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211164013282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"Есен-Аман"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2208664011763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"Ясина"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231064021181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220864008793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221164002236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"Амир-Темир"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120764008789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080864006518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"Торт кара"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190964016333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"Казанат"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191064017877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"Парасат"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220164026082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"Осман"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2106640017022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"Шолак"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200664033604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"Болашак"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040564035404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0412640311919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171164036273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210764034905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"Адил-Айса"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040264028609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"Нур-Тилек"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240464017137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"Аруназ"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201064026286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131,436</w:t>
            </w:r>
          </w:p>
        </w:tc>
      </w:tr>
    </w:tbl>
    <w:p>
      <w:pPr>
        <w:spacing w:after="0"/>
        <w:ind w:left="0"/>
        <w:jc w:val="both"/>
      </w:pPr>
      <w:r>
        <w:rPr>
          <w:rFonts w:ascii="Times New Roman"/>
          <w:b w:val="false"/>
          <w:i w:val="false"/>
          <w:color w:val="000000"/>
          <w:sz w:val="28"/>
        </w:rPr>
        <w:t xml:space="preserve">
      Ескерту: аббревиатуралардың транскрипциясы: ш / қ – шаруа қожалығы; </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мал-2698; қой мен ешкі – 5230 және жылқы-699 бас.</w:t>
      </w:r>
    </w:p>
    <w:p>
      <w:pPr>
        <w:spacing w:after="0"/>
        <w:ind w:left="0"/>
        <w:jc w:val="both"/>
      </w:pPr>
      <w:r>
        <w:rPr>
          <w:rFonts w:ascii="Times New Roman"/>
          <w:b w:val="false"/>
          <w:i w:val="false"/>
          <w:color w:val="000000"/>
          <w:sz w:val="28"/>
        </w:rPr>
        <w:t>
      Белқопа ауылында: ірі қара мал – 564; қой мен ешкі – 796, жылқы-145 бас.</w:t>
      </w:r>
    </w:p>
    <w:p>
      <w:pPr>
        <w:spacing w:after="0"/>
        <w:ind w:left="0"/>
        <w:jc w:val="both"/>
      </w:pPr>
      <w:r>
        <w:rPr>
          <w:rFonts w:ascii="Times New Roman"/>
          <w:b w:val="false"/>
          <w:i w:val="false"/>
          <w:color w:val="000000"/>
          <w:sz w:val="28"/>
        </w:rPr>
        <w:t>
      Еңбекту ауылында: ірі қара мал – 350; қой мен ешкі – 686, жылқы-66 бас.</w:t>
      </w:r>
    </w:p>
    <w:p>
      <w:pPr>
        <w:spacing w:after="0"/>
        <w:ind w:left="0"/>
        <w:jc w:val="both"/>
      </w:pPr>
      <w:r>
        <w:rPr>
          <w:rFonts w:ascii="Times New Roman"/>
          <w:b w:val="false"/>
          <w:i w:val="false"/>
          <w:color w:val="000000"/>
          <w:sz w:val="28"/>
        </w:rPr>
        <w:t>
      Жарөткел ауылында: ірі қара мал – 372; қой мен ешкі – 463, жылқы – 130 бас.</w:t>
      </w:r>
    </w:p>
    <w:p>
      <w:pPr>
        <w:spacing w:after="0"/>
        <w:ind w:left="0"/>
        <w:jc w:val="both"/>
      </w:pPr>
      <w:r>
        <w:rPr>
          <w:rFonts w:ascii="Times New Roman"/>
          <w:b w:val="false"/>
          <w:i w:val="false"/>
          <w:color w:val="000000"/>
          <w:sz w:val="28"/>
        </w:rPr>
        <w:t>
      Қарабұтақ ауылында: ірі қара мал – 1412; қой мен ешкі – 3285 және жылқы-358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0,26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-35 кг; ұсақ мал -6,0 кг; жылқы – 39,0 кг; жайылым кезеңінде 240 күн: ірі қара мал -8400 кг; ұсақ мал -1440 кг; жылқы- 9360 кг мал азығы қажет. Өнімділігі 1080 кг/га және жайылымдық жемнің коректік коэффициенті 0,26 жем. Мал жаю жүктемесі: ІҚМ-7,8; ұсақ мал-1,3 және жылқы-бір басына 8,7 гектар.</w:t>
      </w:r>
    </w:p>
    <w:p>
      <w:pPr>
        <w:spacing w:after="0"/>
        <w:ind w:left="0"/>
        <w:jc w:val="left"/>
      </w:pPr>
      <w:r>
        <w:rPr>
          <w:rFonts w:ascii="Times New Roman"/>
          <w:b/>
          <w:i w:val="false"/>
          <w:color w:val="000000"/>
        </w:rPr>
        <w:t xml:space="preserve">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Қарабұтақ</w:t>
            </w:r>
          </w:p>
          <w:p>
            <w:pPr>
              <w:spacing w:after="20"/>
              <w:ind w:left="20"/>
              <w:jc w:val="both"/>
            </w:pPr>
            <w:r>
              <w:rPr>
                <w:rFonts w:ascii="Times New Roman"/>
                <w:b w:val="false"/>
                <w:i w:val="false"/>
                <w:color w:val="000000"/>
                <w:sz w:val="20"/>
              </w:rPr>
              <w:t xml:space="preserve">
ауылдық округі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Қарабұтақ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Белқопа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Жарөткел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Ауыл шаруашылығы жануарларын жаю үшін 33926 га қажет. </w:t>
      </w:r>
    </w:p>
    <w:p>
      <w:pPr>
        <w:spacing w:after="0"/>
        <w:ind w:left="0"/>
        <w:jc w:val="both"/>
      </w:pPr>
      <w:r>
        <w:rPr>
          <w:rFonts w:ascii="Times New Roman"/>
          <w:b w:val="false"/>
          <w:i w:val="false"/>
          <w:color w:val="000000"/>
          <w:sz w:val="28"/>
        </w:rPr>
        <w:t xml:space="preserve">
      Ірі қара мал – 2698; қой мен ешкі - 5230 және жылқы – 699 бас Қоғамдық жайылымдарда жайылады, ауданы 64528 гектар, алыстағы жайылымдарда 0 Бас жайылады, ауданы 0 мың гектар. </w:t>
      </w:r>
    </w:p>
    <w:p>
      <w:pPr>
        <w:spacing w:after="0"/>
        <w:ind w:left="0"/>
        <w:jc w:val="both"/>
      </w:pPr>
      <w:r>
        <w:rPr>
          <w:rFonts w:ascii="Times New Roman"/>
          <w:b w:val="false"/>
          <w:i w:val="false"/>
          <w:color w:val="000000"/>
          <w:sz w:val="28"/>
        </w:rPr>
        <w:t>
      Қарабұтақ ауылдық округінің қоғамдық жайылым алаңы жайылымдық жемге деген қажеттілікті қамтамасыз етеді. Алайда Қарабұтақ елді мекенінде жайылым тапшылығы жоқ.</w:t>
      </w:r>
    </w:p>
    <w:p>
      <w:pPr>
        <w:spacing w:after="0"/>
        <w:ind w:left="0"/>
        <w:jc w:val="left"/>
      </w:pPr>
      <w:r>
        <w:rPr>
          <w:rFonts w:ascii="Times New Roman"/>
          <w:b/>
          <w:i w:val="false"/>
          <w:color w:val="000000"/>
        </w:rPr>
        <w:t xml:space="preserve"> 5-кесте.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Қарабұтақ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Жайылымдарды геоботаникалық зерттеп-қарау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Қарабұтақ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150,16,22,25,148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70%</w:t>
            </w:r>
          </w:p>
          <w:p>
            <w:pPr>
              <w:spacing w:after="20"/>
              <w:ind w:left="20"/>
              <w:jc w:val="both"/>
            </w:pPr>
            <w:r>
              <w:rPr>
                <w:rFonts w:ascii="Times New Roman"/>
                <w:b w:val="false"/>
                <w:i w:val="false"/>
                <w:color w:val="000000"/>
                <w:sz w:val="20"/>
              </w:rPr>
              <w:t>
Әртүрлі шөптер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 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1820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451500</w:t>
            </w:r>
          </w:p>
          <w:p>
            <w:pPr>
              <w:spacing w:after="20"/>
              <w:ind w:left="20"/>
              <w:jc w:val="both"/>
            </w:pPr>
            <w:r>
              <w:rPr>
                <w:rFonts w:ascii="Times New Roman"/>
                <w:b w:val="false"/>
                <w:i w:val="false"/>
                <w:color w:val="000000"/>
                <w:sz w:val="20"/>
              </w:rPr>
              <w:t>
117390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мәліметтері</w:t>
      </w:r>
    </w:p>
    <w:p>
      <w:pPr>
        <w:spacing w:after="0"/>
        <w:ind w:left="0"/>
        <w:jc w:val="both"/>
      </w:pPr>
      <w:r>
        <w:rPr>
          <w:rFonts w:ascii="Times New Roman"/>
          <w:b w:val="false"/>
          <w:i w:val="false"/>
          <w:color w:val="000000"/>
          <w:sz w:val="28"/>
        </w:rPr>
        <w:t xml:space="preserve">
      Географиялық орналасуы </w:t>
      </w:r>
    </w:p>
    <w:p>
      <w:pPr>
        <w:spacing w:after="0"/>
        <w:ind w:left="0"/>
        <w:jc w:val="both"/>
      </w:pPr>
      <w:r>
        <w:rPr>
          <w:rFonts w:ascii="Times New Roman"/>
          <w:b w:val="false"/>
          <w:i w:val="false"/>
          <w:color w:val="000000"/>
          <w:sz w:val="28"/>
        </w:rPr>
        <w:t xml:space="preserve">
      Қарабұтақ (қаз. Қарабұтақ-Қазақстанның Ақтөбе облысы Әйтеке би ауданындағы ауыл. Қарабұтақ ауылдық округінің әкімшілік орталығы Т. Жүргенов ауылдық округі орталығынан оңтүстікке қарай 85 км жерде орналасқан.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биоматериялық</w:t>
      </w:r>
      <w:r>
        <w:rPr>
          <w:rFonts w:ascii="Times New Roman"/>
          <w:b w:val="false"/>
          <w:i w:val="false"/>
          <w:color w:val="000000"/>
          <w:sz w:val="28"/>
        </w:rPr>
        <w:t xml:space="preserve"> </w:t>
      </w:r>
      <w:r>
        <w:rPr>
          <w:rFonts w:ascii="Times New Roman"/>
          <w:b/>
          <w:i w:val="false"/>
          <w:color w:val="000000"/>
          <w:sz w:val="28"/>
        </w:rPr>
        <w:t>шұңқырлар</w:t>
      </w:r>
      <w:r>
        <w:rPr>
          <w:rFonts w:ascii="Times New Roman"/>
          <w:b/>
          <w:i w:val="false"/>
          <w:color w:val="000000"/>
          <w:sz w:val="28"/>
        </w:rPr>
        <w:t>).</w:t>
      </w:r>
      <w:r>
        <w:rPr>
          <w:rFonts w:ascii="Times New Roman"/>
          <w:b w:val="false"/>
          <w:i w:val="false"/>
          <w:color w:val="000000"/>
          <w:sz w:val="28"/>
        </w:rPr>
        <w:t xml:space="preserve"> Ауылдық округіте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Қарабұтақ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Қарабұтақ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1 –кесте.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041164026374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"Саламат"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980964015142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950564002834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020464019059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"Аппак"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980864015882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110464002221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"Тугел"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200664029011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070664027521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"Нурасыл"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141264010605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"Ринат"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020764015611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"Нұр-Әлім"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240864009775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"Мейиржан"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170664025279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"Батыр"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240364002105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"Акниет"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211164015523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211164015078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220864025664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"Тауекел"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220864001307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211164017798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160964028590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"ALT-ZAQ"</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220964041411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"Ата-Мура"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200664031648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"Жанайым"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211164019368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"Енлик"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230964010969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"Шапагат"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200664033684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 Куламан"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191164029130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"Самга"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170164014562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240164016574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"Жаксымурат"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240164026452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 Орда"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250264014751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"Бекарыс"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080364011763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021064015133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"Куантай"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120964008220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"Дауирбек"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070664027819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12106400126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"Галымжан"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130764009719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140664014268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211164013282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"Есен-Аман"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2208664011763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"Ясина"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231064021181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220864008793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221164002236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"Амир-Темир"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120764008789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080864006518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"Торт кара"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190964016333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"Казанат"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191064017877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"Парасат"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220164026082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"Осман"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2106640017022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"Шолак"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200664033604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"Болашак"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040564035404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0412640311919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171164036273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210764034905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"Адил-Айса"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040264028609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"Нур-Тилек"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240464017137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"Аруназ"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201064026286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Каскырбай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Байдрахманов Иман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Ергарин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Тлепбергенова Акбопе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Абдразаков Нуртуган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Атагулла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Абсатова Жибек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Баймашева Жадра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Ергарин Медет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Мырзалы Асұлан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Тагиберген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Ахметалин Аскарбек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Ақниетов Саламат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Байжанова Зинегул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Бекболатов Бакытжан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Буркитбай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 Самат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Жумагазин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Калижанова Алтынгуль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Каналин Ердаулет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Дулат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Муканова Айгул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Жанарбек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Сматилов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Тансыкбаева Ирина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Балатаев Анурарбек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Жақсылыков Жансерік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Калижанов Нурланбек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Карин Нурболат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Қуанышов Дәуірбек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Тулепбергенов Панабек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Купжасаров Косжан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Айбек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Дабылов Сарсенбай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Жубаназаров Аманбай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Нурпиисов Мейрамбек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Елеуов Аманкелды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Балжанов Акимгерей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Байниязов Аскарбек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Төреғалиев Ғани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Ерсеитова Батима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Бектебаев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Куанов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Жолшибай Каскирбай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Өткелбаев Тасбулат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Кумеков 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Сапиев Жомарт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Абсатова Жибек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Жасарал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Мырзабекова Жанылтай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Қарабұтақ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Белқопа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Жарөткел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Карабутак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Белкопа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Енбекту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Жароткел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құрғақ</w:t>
      </w:r>
      <w:r>
        <w:rPr>
          <w:rFonts w:ascii="Times New Roman"/>
          <w:b w:val="false"/>
          <w:i w:val="false"/>
          <w:color w:val="000000"/>
          <w:sz w:val="28"/>
        </w:rPr>
        <w:t xml:space="preserve"> </w:t>
      </w:r>
      <w:r>
        <w:rPr>
          <w:rFonts w:ascii="Times New Roman"/>
          <w:b/>
          <w:i w:val="false"/>
          <w:color w:val="000000"/>
          <w:sz w:val="28"/>
        </w:rPr>
        <w:t>жайылымдарда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орман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қорлары</w:t>
      </w:r>
      <w:r>
        <w:rPr>
          <w:rFonts w:ascii="Times New Roman"/>
          <w:b w:val="false"/>
          <w:i w:val="false"/>
          <w:color w:val="000000"/>
          <w:sz w:val="28"/>
        </w:rPr>
        <w:t xml:space="preserve"> </w:t>
      </w:r>
      <w:r>
        <w:rPr>
          <w:rFonts w:ascii="Times New Roman"/>
          <w:b/>
          <w:i w:val="false"/>
          <w:color w:val="000000"/>
          <w:sz w:val="28"/>
        </w:rPr>
        <w:t>жерлерінде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ерекше</w:t>
      </w:r>
      <w:r>
        <w:rPr>
          <w:rFonts w:ascii="Times New Roman"/>
          <w:b w:val="false"/>
          <w:i w:val="false"/>
          <w:color w:val="000000"/>
          <w:sz w:val="28"/>
        </w:rPr>
        <w:t xml:space="preserve"> </w:t>
      </w:r>
      <w:r>
        <w:rPr>
          <w:rFonts w:ascii="Times New Roman"/>
          <w:b/>
          <w:i w:val="false"/>
          <w:color w:val="000000"/>
          <w:sz w:val="28"/>
        </w:rPr>
        <w:t>қорғалатын</w:t>
      </w:r>
      <w:r>
        <w:rPr>
          <w:rFonts w:ascii="Times New Roman"/>
          <w:b w:val="false"/>
          <w:i w:val="false"/>
          <w:color w:val="000000"/>
          <w:sz w:val="28"/>
        </w:rPr>
        <w:t xml:space="preserve"> </w:t>
      </w:r>
      <w:r>
        <w:rPr>
          <w:rFonts w:ascii="Times New Roman"/>
          <w:b/>
          <w:i w:val="false"/>
          <w:color w:val="000000"/>
          <w:sz w:val="28"/>
        </w:rPr>
        <w:t>табиғи</w:t>
      </w:r>
      <w:r>
        <w:rPr>
          <w:rFonts w:ascii="Times New Roman"/>
          <w:b w:val="false"/>
          <w:i w:val="false"/>
          <w:color w:val="000000"/>
          <w:sz w:val="28"/>
        </w:rPr>
        <w:t xml:space="preserve"> </w:t>
      </w:r>
      <w:r>
        <w:rPr>
          <w:rFonts w:ascii="Times New Roman"/>
          <w:b/>
          <w:i w:val="false"/>
          <w:color w:val="000000"/>
          <w:sz w:val="28"/>
        </w:rPr>
        <w:t>аумақтарда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жаюдың</w:t>
      </w:r>
      <w:r>
        <w:rPr>
          <w:rFonts w:ascii="Times New Roman"/>
          <w:b w:val="false"/>
          <w:i w:val="false"/>
          <w:color w:val="000000"/>
          <w:sz w:val="28"/>
        </w:rPr>
        <w:t xml:space="preserve"> </w:t>
      </w:r>
      <w:r>
        <w:rPr>
          <w:rFonts w:ascii="Times New Roman"/>
          <w:b/>
          <w:i w:val="false"/>
          <w:color w:val="000000"/>
          <w:sz w:val="28"/>
        </w:rPr>
        <w:t>ерекшеліктері</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Қарабұтақ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алаңдарын</w:t>
      </w:r>
      <w:r>
        <w:rPr>
          <w:rFonts w:ascii="Times New Roman"/>
          <w:b w:val="false"/>
          <w:i w:val="false"/>
          <w:color w:val="000000"/>
          <w:sz w:val="28"/>
        </w:rPr>
        <w:t xml:space="preserve"> </w:t>
      </w:r>
      <w:r>
        <w:rPr>
          <w:rFonts w:ascii="Times New Roman"/>
          <w:b/>
          <w:i w:val="false"/>
          <w:color w:val="000000"/>
          <w:sz w:val="28"/>
        </w:rPr>
        <w:t>жекелеген</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учаскелерге</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w:t>
      </w:r>
      <w:r>
        <w:rPr>
          <w:rFonts w:ascii="Times New Roman"/>
          <w:b w:val="false"/>
          <w:i w:val="false"/>
          <w:color w:val="000000"/>
          <w:sz w:val="28"/>
        </w:rPr>
        <w:t xml:space="preserve"> </w:t>
      </w:r>
      <w:r>
        <w:rPr>
          <w:rFonts w:ascii="Times New Roman"/>
          <w:b/>
          <w:i w:val="false"/>
          <w:color w:val="000000"/>
          <w:sz w:val="28"/>
        </w:rPr>
        <w:t>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w:t>
      </w:r>
      <w:r>
        <w:rPr>
          <w:rFonts w:ascii="Times New Roman"/>
          <w:b/>
          <w:i w:val="false"/>
          <w:color w:val="000000"/>
          <w:sz w:val="28"/>
        </w:rPr>
        <w:t>(</w:t>
      </w:r>
      <w:r>
        <w:rPr>
          <w:rFonts w:ascii="Times New Roman"/>
          <w:b/>
          <w:i w:val="false"/>
          <w:color w:val="000000"/>
          <w:sz w:val="28"/>
        </w:rPr>
        <w:t>сәуір-маусым</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күнді</w:t>
      </w:r>
      <w:r>
        <w:rPr>
          <w:rFonts w:ascii="Times New Roman"/>
          <w:b w:val="false"/>
          <w:i w:val="false"/>
          <w:color w:val="000000"/>
          <w:sz w:val="28"/>
        </w:rPr>
        <w:t xml:space="preserve">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w:t>
      </w:r>
      <w:r>
        <w:rPr>
          <w:rFonts w:ascii="Times New Roman"/>
          <w:b/>
          <w:i w:val="false"/>
          <w:color w:val="000000"/>
          <w:sz w:val="28"/>
        </w:rPr>
        <w:t>(</w:t>
      </w:r>
      <w:r>
        <w:rPr>
          <w:rFonts w:ascii="Times New Roman"/>
          <w:b/>
          <w:i w:val="false"/>
          <w:color w:val="000000"/>
          <w:sz w:val="28"/>
        </w:rPr>
        <w:t>маусым-қыркүйек</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жусан-жарма түрімен ұсынылған. Жайылымның ұзақтығы </w:t>
      </w:r>
      <w:r>
        <w:rPr>
          <w:rFonts w:ascii="Times New Roman"/>
          <w:b/>
          <w:i w:val="false"/>
          <w:color w:val="000000"/>
          <w:sz w:val="28"/>
        </w:rPr>
        <w:t>(</w:t>
      </w:r>
      <w:r>
        <w:rPr>
          <w:rFonts w:ascii="Times New Roman"/>
          <w:b/>
          <w:i w:val="false"/>
          <w:color w:val="000000"/>
          <w:sz w:val="28"/>
        </w:rPr>
        <w:t>қыркүйек-қараша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бұта-солянка түрімен ұсынылған.Жайылымның ұзақтығы </w:t>
      </w:r>
      <w:r>
        <w:rPr>
          <w:rFonts w:ascii="Times New Roman"/>
          <w:b/>
          <w:i w:val="false"/>
          <w:color w:val="000000"/>
          <w:sz w:val="28"/>
        </w:rPr>
        <w:t>(</w:t>
      </w:r>
      <w:r>
        <w:rPr>
          <w:rFonts w:ascii="Times New Roman"/>
          <w:b/>
          <w:i w:val="false"/>
          <w:color w:val="000000"/>
          <w:sz w:val="28"/>
        </w:rPr>
        <w:t>қараша-желтоқсан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30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тәуліктік</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тұтынуы</w:t>
      </w:r>
      <w:r>
        <w:rPr>
          <w:rFonts w:ascii="Times New Roman"/>
          <w:b/>
          <w:i w:val="false"/>
          <w:color w:val="000000"/>
          <w:sz w:val="28"/>
        </w:rPr>
        <w:t>:</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округке</w:t>
      </w:r>
      <w:r>
        <w:rPr>
          <w:rFonts w:ascii="Times New Roman"/>
          <w:b w:val="false"/>
          <w:i w:val="false"/>
          <w:color w:val="000000"/>
          <w:sz w:val="28"/>
        </w:rPr>
        <w:t xml:space="preserve"> </w:t>
      </w:r>
      <w:r>
        <w:rPr>
          <w:rFonts w:ascii="Times New Roman"/>
          <w:b/>
          <w:i w:val="false"/>
          <w:color w:val="000000"/>
          <w:sz w:val="28"/>
        </w:rPr>
        <w:t>кіретін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жобалық</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онда</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басы</w:t>
      </w:r>
      <w:r>
        <w:rPr>
          <w:rFonts w:ascii="Times New Roman"/>
          <w:b w:val="false"/>
          <w:i w:val="false"/>
          <w:color w:val="000000"/>
          <w:sz w:val="28"/>
        </w:rPr>
        <w:t xml:space="preserve"> </w:t>
      </w:r>
      <w:r>
        <w:rPr>
          <w:rFonts w:ascii="Times New Roman"/>
          <w:b/>
          <w:i w:val="false"/>
          <w:color w:val="000000"/>
          <w:sz w:val="28"/>
        </w:rPr>
        <w:t>үшін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округтің</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мекендері</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көрсетіледі</w:t>
      </w:r>
      <w:r>
        <w:rPr>
          <w:rFonts w:ascii="Times New Roman"/>
          <w:b/>
          <w:i w:val="false"/>
          <w:color w:val="000000"/>
          <w:sz w:val="28"/>
        </w:rPr>
        <w:t>.</w:t>
      </w:r>
      <w:r>
        <w:rPr>
          <w:rFonts w:ascii="Times New Roman"/>
          <w:b w:val="false"/>
          <w:i w:val="false"/>
          <w:color w:val="000000"/>
          <w:sz w:val="28"/>
        </w:rPr>
        <w:t xml:space="preserve"> Қарабұтақ ауылдық округінің қоғамдық жайылым алаңы жайылымдық жемге деген қажеттілікті қамтамасыз етеді. Алайда Қарабұтақ елді мекенінде жайылым тапшылығы жоқ.</w:t>
      </w:r>
    </w:p>
    <w:bookmarkStart w:name="z77" w:id="75"/>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Құқық</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құжаттар</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санаттары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учаскелерінің</w:t>
      </w:r>
      <w:r>
        <w:rPr>
          <w:rFonts w:ascii="Times New Roman"/>
          <w:b w:val="false"/>
          <w:i w:val="false"/>
          <w:color w:val="000000"/>
          <w:sz w:val="28"/>
        </w:rPr>
        <w:t xml:space="preserve"> </w:t>
      </w:r>
      <w:r>
        <w:rPr>
          <w:rFonts w:ascii="Times New Roman"/>
          <w:b/>
          <w:i w:val="false"/>
          <w:color w:val="000000"/>
          <w:sz w:val="28"/>
        </w:rPr>
        <w:t>меншік</w:t>
      </w:r>
      <w:r>
        <w:rPr>
          <w:rFonts w:ascii="Times New Roman"/>
          <w:b w:val="false"/>
          <w:i w:val="false"/>
          <w:color w:val="000000"/>
          <w:sz w:val="28"/>
        </w:rPr>
        <w:t xml:space="preserve"> </w:t>
      </w:r>
      <w:r>
        <w:rPr>
          <w:rFonts w:ascii="Times New Roman"/>
          <w:b/>
          <w:i w:val="false"/>
          <w:color w:val="000000"/>
          <w:sz w:val="28"/>
        </w:rPr>
        <w:t>иелері</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пайдаланушылар</w:t>
      </w:r>
      <w:r>
        <w:rPr>
          <w:rFonts w:ascii="Times New Roman"/>
          <w:b w:val="false"/>
          <w:i w:val="false"/>
          <w:color w:val="000000"/>
          <w:sz w:val="28"/>
        </w:rPr>
        <w:t xml:space="preserve"> </w:t>
      </w:r>
      <w:r>
        <w:rPr>
          <w:rFonts w:ascii="Times New Roman"/>
          <w:b/>
          <w:i w:val="false"/>
          <w:color w:val="000000"/>
          <w:sz w:val="28"/>
        </w:rPr>
        <w:t>бөлінісінде</w:t>
      </w:r>
      <w:r>
        <w:rPr>
          <w:rFonts w:ascii="Times New Roman"/>
          <w:b w:val="false"/>
          <w:i w:val="false"/>
          <w:color w:val="000000"/>
          <w:sz w:val="28"/>
        </w:rPr>
        <w:t xml:space="preserve"> </w:t>
      </w:r>
      <w:r>
        <w:rPr>
          <w:rFonts w:ascii="Times New Roman"/>
          <w:b/>
          <w:i w:val="false"/>
          <w:color w:val="000000"/>
          <w:sz w:val="28"/>
        </w:rPr>
        <w:t>Қарабұтақ</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округі</w:t>
      </w:r>
      <w:r>
        <w:rPr>
          <w:rFonts w:ascii="Times New Roman"/>
          <w:b w:val="false"/>
          <w:i w:val="false"/>
          <w:color w:val="000000"/>
          <w:sz w:val="28"/>
        </w:rPr>
        <w:t xml:space="preserve"> </w:t>
      </w:r>
      <w:r>
        <w:rPr>
          <w:rFonts w:ascii="Times New Roman"/>
          <w:b/>
          <w:i w:val="false"/>
          <w:color w:val="000000"/>
          <w:sz w:val="28"/>
        </w:rPr>
        <w:t>аумағында</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орналасу</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803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4803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76"/>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шекаралары</w:t>
      </w:r>
      <w:r>
        <w:rPr>
          <w:rFonts w:ascii="Times New Roman"/>
          <w:b w:val="false"/>
          <w:i w:val="false"/>
          <w:color w:val="000000"/>
          <w:sz w:val="28"/>
        </w:rPr>
        <w:t xml:space="preserve"> </w:t>
      </w:r>
      <w:r>
        <w:rPr>
          <w:rFonts w:ascii="Times New Roman"/>
          <w:b/>
          <w:i w:val="false"/>
          <w:color w:val="000000"/>
          <w:sz w:val="28"/>
        </w:rPr>
        <w:t>мен</w:t>
      </w:r>
      <w:r>
        <w:rPr>
          <w:rFonts w:ascii="Times New Roman"/>
          <w:b w:val="false"/>
          <w:i w:val="false"/>
          <w:color w:val="000000"/>
          <w:sz w:val="28"/>
        </w:rPr>
        <w:t xml:space="preserve"> </w:t>
      </w:r>
      <w:r>
        <w:rPr>
          <w:rFonts w:ascii="Times New Roman"/>
          <w:b/>
          <w:i w:val="false"/>
          <w:color w:val="000000"/>
          <w:sz w:val="28"/>
        </w:rPr>
        <w:t>алаңдары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803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4803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77"/>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көрсетілген</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(карта)</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период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r>
    </w:tbl>
    <w:p>
      <w:pPr>
        <w:spacing w:after="0"/>
        <w:ind w:left="0"/>
        <w:jc w:val="both"/>
      </w:pPr>
      <w:r>
        <w:rPr>
          <w:rFonts w:ascii="Times New Roman"/>
          <w:b w:val="false"/>
          <w:i w:val="false"/>
          <w:color w:val="000000"/>
          <w:sz w:val="28"/>
        </w:rPr>
        <w:t>
      ескерту: 1 ,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581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6581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78"/>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трассаларын</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инфрақұрылымның</w:t>
      </w:r>
      <w:r>
        <w:rPr>
          <w:rFonts w:ascii="Times New Roman"/>
          <w:b w:val="false"/>
          <w:i w:val="false"/>
          <w:color w:val="000000"/>
          <w:sz w:val="28"/>
        </w:rPr>
        <w:t xml:space="preserve"> </w:t>
      </w:r>
      <w:r>
        <w:rPr>
          <w:rFonts w:ascii="Times New Roman"/>
          <w:b/>
          <w:i w:val="false"/>
          <w:color w:val="000000"/>
          <w:sz w:val="28"/>
        </w:rPr>
        <w:t>өзге</w:t>
      </w:r>
      <w:r>
        <w:rPr>
          <w:rFonts w:ascii="Times New Roman"/>
          <w:b w:val="false"/>
          <w:i w:val="false"/>
          <w:color w:val="000000"/>
          <w:sz w:val="28"/>
        </w:rPr>
        <w:t xml:space="preserve"> </w:t>
      </w:r>
      <w:r>
        <w:rPr>
          <w:rFonts w:ascii="Times New Roman"/>
          <w:b/>
          <w:i w:val="false"/>
          <w:color w:val="000000"/>
          <w:sz w:val="28"/>
        </w:rPr>
        <w:t>де</w:t>
      </w:r>
      <w:r>
        <w:rPr>
          <w:rFonts w:ascii="Times New Roman"/>
          <w:b w:val="false"/>
          <w:i w:val="false"/>
          <w:color w:val="000000"/>
          <w:sz w:val="28"/>
        </w:rPr>
        <w:t xml:space="preserve"> </w:t>
      </w:r>
      <w:r>
        <w:rPr>
          <w:rFonts w:ascii="Times New Roman"/>
          <w:b/>
          <w:i w:val="false"/>
          <w:color w:val="000000"/>
          <w:sz w:val="28"/>
        </w:rPr>
        <w:t>объектілерін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сондай-ақ</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w:t>
      </w:r>
      <w:r>
        <w:rPr>
          <w:rFonts w:ascii="Times New Roman"/>
          <w:b w:val="false"/>
          <w:i w:val="false"/>
          <w:color w:val="000000"/>
          <w:sz w:val="28"/>
        </w:rPr>
        <w:t xml:space="preserve"> </w:t>
      </w:r>
      <w:r>
        <w:rPr>
          <w:rFonts w:ascii="Times New Roman"/>
          <w:b/>
          <w:i w:val="false"/>
          <w:color w:val="000000"/>
          <w:sz w:val="28"/>
        </w:rPr>
        <w:t>объектілері</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қорымдарының</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жері</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(карта)</w:t>
      </w:r>
    </w:p>
    <w:bookmarkEnd w:id="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422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4422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 w:id="79"/>
    <w:p>
      <w:pPr>
        <w:spacing w:after="0"/>
        <w:ind w:left="0"/>
        <w:jc w:val="both"/>
      </w:pP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пайдаланушыларға</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пайдалануға</w:t>
      </w:r>
      <w:r>
        <w:rPr>
          <w:rFonts w:ascii="Times New Roman"/>
          <w:b w:val="false"/>
          <w:i w:val="false"/>
          <w:color w:val="000000"/>
          <w:sz w:val="28"/>
        </w:rPr>
        <w:t xml:space="preserve"> </w:t>
      </w:r>
      <w:r>
        <w:rPr>
          <w:rFonts w:ascii="Times New Roman"/>
          <w:b/>
          <w:i w:val="false"/>
          <w:color w:val="000000"/>
          <w:sz w:val="28"/>
        </w:rPr>
        <w:t>берілуі</w:t>
      </w:r>
      <w:r>
        <w:rPr>
          <w:rFonts w:ascii="Times New Roman"/>
          <w:b w:val="false"/>
          <w:i w:val="false"/>
          <w:color w:val="000000"/>
          <w:sz w:val="28"/>
        </w:rPr>
        <w:t xml:space="preserve"> </w:t>
      </w:r>
      <w:r>
        <w:rPr>
          <w:rFonts w:ascii="Times New Roman"/>
          <w:b/>
          <w:i w:val="false"/>
          <w:color w:val="000000"/>
          <w:sz w:val="28"/>
        </w:rPr>
        <w:t>мүмкін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(карта)</w:t>
      </w:r>
    </w:p>
    <w:bookmarkEnd w:id="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470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7470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bookmarkStart w:name="z82" w:id="80"/>
    <w:p>
      <w:pPr>
        <w:spacing w:after="0"/>
        <w:ind w:left="0"/>
        <w:jc w:val="both"/>
      </w:pP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пайдаланушылардың</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w:t>
      </w:r>
      <w:r>
        <w:rPr>
          <w:rFonts w:ascii="Times New Roman"/>
          <w:b w:val="false"/>
          <w:i w:val="false"/>
          <w:color w:val="000000"/>
          <w:sz w:val="28"/>
        </w:rPr>
        <w:t xml:space="preserve"> </w:t>
      </w:r>
      <w:r>
        <w:rPr>
          <w:rFonts w:ascii="Times New Roman"/>
          <w:b/>
          <w:i w:val="false"/>
          <w:color w:val="000000"/>
          <w:sz w:val="28"/>
        </w:rPr>
        <w:t>нормасына</w:t>
      </w:r>
      <w:r>
        <w:rPr>
          <w:rFonts w:ascii="Times New Roman"/>
          <w:b w:val="false"/>
          <w:i w:val="false"/>
          <w:color w:val="000000"/>
          <w:sz w:val="28"/>
        </w:rPr>
        <w:t xml:space="preserve"> </w:t>
      </w:r>
      <w:r>
        <w:rPr>
          <w:rFonts w:ascii="Times New Roman"/>
          <w:b/>
          <w:i w:val="false"/>
          <w:color w:val="000000"/>
          <w:sz w:val="28"/>
        </w:rPr>
        <w:t>сәйкес</w:t>
      </w:r>
      <w:r>
        <w:rPr>
          <w:rFonts w:ascii="Times New Roman"/>
          <w:b w:val="false"/>
          <w:i w:val="false"/>
          <w:color w:val="000000"/>
          <w:sz w:val="28"/>
        </w:rPr>
        <w:t xml:space="preserve"> </w:t>
      </w:r>
      <w:r>
        <w:rPr>
          <w:rFonts w:ascii="Times New Roman"/>
          <w:b/>
          <w:i w:val="false"/>
          <w:color w:val="000000"/>
          <w:sz w:val="28"/>
        </w:rPr>
        <w:t>жасалған</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көздеріне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көлдерге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өзендерге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тоғандарға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апандарға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суару</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суландыру</w:t>
      </w:r>
      <w:r>
        <w:rPr>
          <w:rFonts w:ascii="Times New Roman"/>
          <w:b w:val="false"/>
          <w:i w:val="false"/>
          <w:color w:val="000000"/>
          <w:sz w:val="28"/>
        </w:rPr>
        <w:t xml:space="preserve"> </w:t>
      </w:r>
      <w:r>
        <w:rPr>
          <w:rFonts w:ascii="Times New Roman"/>
          <w:b/>
          <w:i w:val="false"/>
          <w:color w:val="000000"/>
          <w:sz w:val="28"/>
        </w:rPr>
        <w:t>арналарына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құбырлы</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шахта</w:t>
      </w:r>
      <w:r>
        <w:rPr>
          <w:rFonts w:ascii="Times New Roman"/>
          <w:b w:val="false"/>
          <w:i w:val="false"/>
          <w:color w:val="000000"/>
          <w:sz w:val="28"/>
        </w:rPr>
        <w:t xml:space="preserve"> </w:t>
      </w:r>
      <w:r>
        <w:rPr>
          <w:rFonts w:ascii="Times New Roman"/>
          <w:b/>
          <w:i w:val="false"/>
          <w:color w:val="000000"/>
          <w:sz w:val="28"/>
        </w:rPr>
        <w:t>құдықтарына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қол</w:t>
      </w:r>
      <w:r>
        <w:rPr>
          <w:rFonts w:ascii="Times New Roman"/>
          <w:b w:val="false"/>
          <w:i w:val="false"/>
          <w:color w:val="000000"/>
          <w:sz w:val="28"/>
        </w:rPr>
        <w:t xml:space="preserve"> </w:t>
      </w:r>
      <w:r>
        <w:rPr>
          <w:rFonts w:ascii="Times New Roman"/>
          <w:b/>
          <w:i w:val="false"/>
          <w:color w:val="000000"/>
          <w:sz w:val="28"/>
        </w:rPr>
        <w:t>жеткізу</w:t>
      </w:r>
      <w:r>
        <w:rPr>
          <w:rFonts w:ascii="Times New Roman"/>
          <w:b w:val="false"/>
          <w:i w:val="false"/>
          <w:color w:val="000000"/>
          <w:sz w:val="28"/>
        </w:rPr>
        <w:t xml:space="preserve"> </w:t>
      </w:r>
      <w:r>
        <w:rPr>
          <w:rFonts w:ascii="Times New Roman"/>
          <w:b/>
          <w:i w:val="false"/>
          <w:color w:val="000000"/>
          <w:sz w:val="28"/>
        </w:rPr>
        <w:t>схемасы</w:t>
      </w:r>
    </w:p>
    <w:bookmarkEnd w:id="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81"/>
    <w:p>
      <w:pPr>
        <w:spacing w:after="0"/>
        <w:ind w:left="0"/>
        <w:jc w:val="both"/>
      </w:pP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жанында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жайылымдарында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581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6581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82"/>
    <w:p>
      <w:pPr>
        <w:spacing w:after="0"/>
        <w:ind w:left="0"/>
        <w:jc w:val="both"/>
      </w:pP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Ауылда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маңында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жайылымдарға</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581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658100" cy="981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25 қыркүйектегі № 383 </w:t>
            </w:r>
            <w:r>
              <w:br/>
            </w:r>
            <w:r>
              <w:rPr>
                <w:rFonts w:ascii="Times New Roman"/>
                <w:b w:val="false"/>
                <w:i w:val="false"/>
                <w:color w:val="000000"/>
                <w:sz w:val="20"/>
              </w:rPr>
              <w:t>шешіміне 11-қосымша</w:t>
            </w:r>
          </w:p>
        </w:tc>
      </w:tr>
    </w:tbl>
    <w:p>
      <w:pPr>
        <w:spacing w:after="0"/>
        <w:ind w:left="0"/>
        <w:jc w:val="left"/>
      </w:pPr>
      <w:r>
        <w:rPr>
          <w:rFonts w:ascii="Times New Roman"/>
          <w:b/>
          <w:i w:val="false"/>
          <w:color w:val="000000"/>
        </w:rPr>
        <w:t xml:space="preserve"> Құмқұдық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Құмқұдық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1-кесте. Құмқұдық ауылдық округінің жер санаттары бойынша жайылымдарды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185966</w:t>
            </w:r>
          </w:p>
        </w:tc>
      </w:tr>
    </w:tbl>
    <w:p>
      <w:pPr>
        <w:spacing w:after="0"/>
        <w:ind w:left="0"/>
        <w:jc w:val="both"/>
      </w:pPr>
      <w:r>
        <w:rPr>
          <w:rFonts w:ascii="Times New Roman"/>
          <w:b w:val="false"/>
          <w:i w:val="false"/>
          <w:color w:val="000000"/>
          <w:sz w:val="28"/>
        </w:rPr>
        <w:t xml:space="preserve">
      Әкімшілік-аумақтық бөлініс бойынша Құмқұдық ауылдық округінде 1 ауылдық елді мекен бар. </w:t>
      </w:r>
    </w:p>
    <w:p>
      <w:pPr>
        <w:spacing w:after="0"/>
        <w:ind w:left="0"/>
        <w:jc w:val="both"/>
      </w:pPr>
      <w:r>
        <w:rPr>
          <w:rFonts w:ascii="Times New Roman"/>
          <w:b w:val="false"/>
          <w:i w:val="false"/>
          <w:color w:val="000000"/>
          <w:sz w:val="28"/>
        </w:rPr>
        <w:t>
      Құмқұдық ауылдық округі аумағының жалпы ауданы 185966 гектар.</w:t>
      </w:r>
    </w:p>
    <w:p>
      <w:pPr>
        <w:spacing w:after="0"/>
        <w:ind w:left="0"/>
        <w:jc w:val="both"/>
      </w:pPr>
      <w:r>
        <w:rPr>
          <w:rFonts w:ascii="Times New Roman"/>
          <w:b w:val="false"/>
          <w:i w:val="false"/>
          <w:color w:val="000000"/>
          <w:sz w:val="28"/>
        </w:rPr>
        <w:t>
       Санаттар бойынша жерлер:ауыл шаруашылығы мақсатындағы жерлер - 105195 гектар; елді мекендердің жерлері – 24656 гектар, ерекше қорғалатын табиғи аумақтардың, орман қорының, су қорының жерлері 1080 гектар болып бөлінеді.</w:t>
      </w:r>
    </w:p>
    <w:p>
      <w:pPr>
        <w:spacing w:after="0"/>
        <w:ind w:left="0"/>
        <w:jc w:val="left"/>
      </w:pPr>
      <w:r>
        <w:rPr>
          <w:rFonts w:ascii="Times New Roman"/>
          <w:b/>
          <w:i w:val="false"/>
          <w:color w:val="000000"/>
        </w:rPr>
        <w:t xml:space="preserve"> 2-кесте. Елді мекеннің жайылымдарын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Құмқұдық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153457100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Құмқұдық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Құмқұдық ауылдық округінің аумағында шалғайдағы, маусымдық, аридтік және екпе жайылымдар жоқ. </w:t>
      </w:r>
    </w:p>
    <w:p>
      <w:pPr>
        <w:spacing w:after="0"/>
        <w:ind w:left="0"/>
        <w:jc w:val="both"/>
      </w:pPr>
      <w:r>
        <w:rPr>
          <w:rFonts w:ascii="Times New Roman"/>
          <w:b w:val="false"/>
          <w:i w:val="false"/>
          <w:color w:val="000000"/>
          <w:sz w:val="28"/>
        </w:rPr>
        <w:t>
      Округте 1 ЖШС, 2 АӨК, 15 шаруа қожалығы жұмыс істейді, оларға 69179 гектар жайылым бекітілген.</w:t>
      </w:r>
    </w:p>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"Кумкудук"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981240001555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"Аян-Карашатау"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221140044885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"Бирлик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40564035404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02-024-042-066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711016301541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"Башпай"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000964012541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02-024-002-781</w:t>
            </w:r>
          </w:p>
          <w:p>
            <w:pPr>
              <w:spacing w:after="20"/>
              <w:ind w:left="20"/>
              <w:jc w:val="both"/>
            </w:pPr>
            <w:r>
              <w:rPr>
                <w:rFonts w:ascii="Times New Roman"/>
                <w:b w:val="false"/>
                <w:i w:val="false"/>
                <w:color w:val="000000"/>
                <w:sz w:val="20"/>
              </w:rPr>
              <w:t>
02-024-002-780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150364009511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02-024-002-772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"Бестас"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060364030456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02-024-002-778</w:t>
            </w:r>
          </w:p>
          <w:p>
            <w:pPr>
              <w:spacing w:after="20"/>
              <w:ind w:left="20"/>
              <w:jc w:val="both"/>
            </w:pPr>
            <w:r>
              <w:rPr>
                <w:rFonts w:ascii="Times New Roman"/>
                <w:b w:val="false"/>
                <w:i w:val="false"/>
                <w:color w:val="000000"/>
                <w:sz w:val="20"/>
              </w:rPr>
              <w:t>
02-024-002-777</w:t>
            </w:r>
          </w:p>
          <w:p>
            <w:pPr>
              <w:spacing w:after="20"/>
              <w:ind w:left="20"/>
              <w:jc w:val="both"/>
            </w:pPr>
            <w:r>
              <w:rPr>
                <w:rFonts w:ascii="Times New Roman"/>
                <w:b w:val="false"/>
                <w:i w:val="false"/>
                <w:color w:val="000000"/>
                <w:sz w:val="20"/>
              </w:rPr>
              <w:t>
02-024-002-776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"Билал"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120464022317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02-024-002-171</w:t>
            </w:r>
          </w:p>
          <w:p>
            <w:pPr>
              <w:spacing w:after="20"/>
              <w:ind w:left="20"/>
              <w:jc w:val="both"/>
            </w:pPr>
            <w:r>
              <w:rPr>
                <w:rFonts w:ascii="Times New Roman"/>
                <w:b w:val="false"/>
                <w:i w:val="false"/>
                <w:color w:val="000000"/>
                <w:sz w:val="20"/>
              </w:rPr>
              <w:t>
02-024-002-990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021264018135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02-024-002-779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140964009669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02-024-002-763</w:t>
            </w:r>
          </w:p>
          <w:p>
            <w:pPr>
              <w:spacing w:after="20"/>
              <w:ind w:left="20"/>
              <w:jc w:val="both"/>
            </w:pPr>
            <w:r>
              <w:rPr>
                <w:rFonts w:ascii="Times New Roman"/>
                <w:b w:val="false"/>
                <w:i w:val="false"/>
                <w:color w:val="000000"/>
                <w:sz w:val="20"/>
              </w:rPr>
              <w:t>
 02-024-002-764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"Қайран"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090664010838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02-024-002-758</w:t>
            </w:r>
          </w:p>
          <w:p>
            <w:pPr>
              <w:spacing w:after="20"/>
              <w:ind w:left="20"/>
              <w:jc w:val="both"/>
            </w:pPr>
            <w:r>
              <w:rPr>
                <w:rFonts w:ascii="Times New Roman"/>
                <w:b w:val="false"/>
                <w:i w:val="false"/>
                <w:color w:val="000000"/>
                <w:sz w:val="20"/>
              </w:rPr>
              <w:t>
02-024-002-757</w:t>
            </w:r>
          </w:p>
          <w:p>
            <w:pPr>
              <w:spacing w:after="20"/>
              <w:ind w:left="20"/>
              <w:jc w:val="both"/>
            </w:pPr>
            <w:r>
              <w:rPr>
                <w:rFonts w:ascii="Times New Roman"/>
                <w:b w:val="false"/>
                <w:i w:val="false"/>
                <w:color w:val="000000"/>
                <w:sz w:val="20"/>
              </w:rPr>
              <w:t>
02-024-002-756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"Максат"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170164026080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02-024-002-775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"Нурмухаммед"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170364016794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"Сан-Нур"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"Теректи"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031064018060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02-024-002-762</w:t>
            </w:r>
          </w:p>
          <w:p>
            <w:pPr>
              <w:spacing w:after="20"/>
              <w:ind w:left="20"/>
              <w:jc w:val="both"/>
            </w:pPr>
            <w:r>
              <w:rPr>
                <w:rFonts w:ascii="Times New Roman"/>
                <w:b w:val="false"/>
                <w:i w:val="false"/>
                <w:color w:val="000000"/>
                <w:sz w:val="20"/>
              </w:rPr>
              <w:t>
02-024-002-173</w:t>
            </w:r>
          </w:p>
          <w:p>
            <w:pPr>
              <w:spacing w:after="20"/>
              <w:ind w:left="20"/>
              <w:jc w:val="both"/>
            </w:pPr>
            <w:r>
              <w:rPr>
                <w:rFonts w:ascii="Times New Roman"/>
                <w:b w:val="false"/>
                <w:i w:val="false"/>
                <w:color w:val="000000"/>
                <w:sz w:val="20"/>
              </w:rPr>
              <w:t>
02-024-002-170</w:t>
            </w:r>
          </w:p>
          <w:p>
            <w:pPr>
              <w:spacing w:after="20"/>
              <w:ind w:left="20"/>
              <w:jc w:val="both"/>
            </w:pPr>
            <w:r>
              <w:rPr>
                <w:rFonts w:ascii="Times New Roman"/>
                <w:b w:val="false"/>
                <w:i w:val="false"/>
                <w:color w:val="000000"/>
                <w:sz w:val="20"/>
              </w:rPr>
              <w:t>
02-024-002-005</w:t>
            </w:r>
          </w:p>
          <w:p>
            <w:pPr>
              <w:spacing w:after="20"/>
              <w:ind w:left="20"/>
              <w:jc w:val="both"/>
            </w:pPr>
            <w:r>
              <w:rPr>
                <w:rFonts w:ascii="Times New Roman"/>
                <w:b w:val="false"/>
                <w:i w:val="false"/>
                <w:color w:val="000000"/>
                <w:sz w:val="20"/>
              </w:rPr>
              <w:t>
02-024-002-004</w:t>
            </w:r>
          </w:p>
          <w:p>
            <w:pPr>
              <w:spacing w:after="20"/>
              <w:ind w:left="20"/>
              <w:jc w:val="both"/>
            </w:pPr>
            <w:r>
              <w:rPr>
                <w:rFonts w:ascii="Times New Roman"/>
                <w:b w:val="false"/>
                <w:i w:val="false"/>
                <w:color w:val="000000"/>
                <w:sz w:val="20"/>
              </w:rPr>
              <w:t>
02-024-002-003</w:t>
            </w:r>
          </w:p>
          <w:p>
            <w:pPr>
              <w:spacing w:after="20"/>
              <w:ind w:left="20"/>
              <w:jc w:val="both"/>
            </w:pPr>
            <w:r>
              <w:rPr>
                <w:rFonts w:ascii="Times New Roman"/>
                <w:b w:val="false"/>
                <w:i w:val="false"/>
                <w:color w:val="000000"/>
                <w:sz w:val="20"/>
              </w:rPr>
              <w:t>
02-024-002-002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921231301138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02-024-002-182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69,179</w:t>
            </w:r>
          </w:p>
        </w:tc>
      </w:tr>
    </w:tbl>
    <w:p>
      <w:pPr>
        <w:spacing w:after="0"/>
        <w:ind w:left="0"/>
        <w:jc w:val="both"/>
      </w:pPr>
      <w:r>
        <w:rPr>
          <w:rFonts w:ascii="Times New Roman"/>
          <w:b w:val="false"/>
          <w:i w:val="false"/>
          <w:color w:val="000000"/>
          <w:sz w:val="28"/>
        </w:rPr>
        <w:t>
      Ескерту: аббревиатуралардың транскрипциясы: ш / қ – шаруа қожалығы;</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мал-1630; қой мен ешкі – 3027 және жылқы-478 бас.</w:t>
      </w:r>
    </w:p>
    <w:p>
      <w:pPr>
        <w:spacing w:after="0"/>
        <w:ind w:left="0"/>
        <w:jc w:val="both"/>
      </w:pPr>
      <w:r>
        <w:rPr>
          <w:rFonts w:ascii="Times New Roman"/>
          <w:b w:val="false"/>
          <w:i w:val="false"/>
          <w:color w:val="000000"/>
          <w:sz w:val="28"/>
        </w:rPr>
        <w:t>
      Құмқұдық ауылында: ірі қара мал – 1630; қой мен ешкі – 3027, жылқы-478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0,28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-32 кг; ұсақ мал -5,0 кг; жылқы – 36,0 кг; жайылым кезеңінде 240 күн: ірі қара мал -7680 кг; ұсақ мал -1200 кг; жылқы- 8640 кг мал азығы қажет.</w:t>
      </w:r>
    </w:p>
    <w:p>
      <w:pPr>
        <w:spacing w:after="0"/>
        <w:ind w:left="0"/>
        <w:jc w:val="both"/>
      </w:pPr>
      <w:r>
        <w:rPr>
          <w:rFonts w:ascii="Times New Roman"/>
          <w:b w:val="false"/>
          <w:i w:val="false"/>
          <w:color w:val="000000"/>
          <w:sz w:val="28"/>
        </w:rPr>
        <w:t>
      Өнімділігі 1080 кг/га және жайылымдық жемнің коректік коэффициенті 0,28 жем. Мал жаю жүктемесі: ІҚМ-7,1; ұсақ мал-1,1 және жылқы-бір басына 8,0 гектар.</w:t>
      </w:r>
    </w:p>
    <w:p>
      <w:pPr>
        <w:spacing w:after="0"/>
        <w:ind w:left="0"/>
        <w:jc w:val="left"/>
      </w:pPr>
      <w:r>
        <w:rPr>
          <w:rFonts w:ascii="Times New Roman"/>
          <w:b/>
          <w:i w:val="false"/>
          <w:color w:val="000000"/>
        </w:rPr>
        <w:t xml:space="preserve">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Құмқұдық ауылдық</w:t>
            </w:r>
          </w:p>
          <w:p>
            <w:pPr>
              <w:spacing w:after="20"/>
              <w:ind w:left="20"/>
              <w:jc w:val="both"/>
            </w:pPr>
            <w:r>
              <w:rPr>
                <w:rFonts w:ascii="Times New Roman"/>
                <w:b w:val="false"/>
                <w:i w:val="false"/>
                <w:color w:val="000000"/>
                <w:sz w:val="20"/>
              </w:rPr>
              <w:t>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Ауыл шаруашылығы жануарларын жаю үшін 18727 га қажет. </w:t>
      </w:r>
    </w:p>
    <w:p>
      <w:pPr>
        <w:spacing w:after="0"/>
        <w:ind w:left="0"/>
        <w:jc w:val="both"/>
      </w:pPr>
      <w:r>
        <w:rPr>
          <w:rFonts w:ascii="Times New Roman"/>
          <w:b w:val="false"/>
          <w:i w:val="false"/>
          <w:color w:val="000000"/>
          <w:sz w:val="28"/>
        </w:rPr>
        <w:t xml:space="preserve">
      Ірі қара мал – 1630; қой мен ешкі - 3027 және жылқы – 478 бас Қоғамдық жайылымдарда жайылады, ауданы 24208 гектар, алыстағы жайылымдарда 0 Бас жайылады, ауданы 0 мың гектар. </w:t>
      </w:r>
    </w:p>
    <w:p>
      <w:pPr>
        <w:spacing w:after="0"/>
        <w:ind w:left="0"/>
        <w:jc w:val="both"/>
      </w:pPr>
      <w:r>
        <w:rPr>
          <w:rFonts w:ascii="Times New Roman"/>
          <w:b w:val="false"/>
          <w:i w:val="false"/>
          <w:color w:val="000000"/>
          <w:sz w:val="28"/>
        </w:rPr>
        <w:t>
      Құмқұдық ауылдық округінің қоғамдық жайылым алаңы жайылымдық жемге деген қажеттілікті қамтамасыз етеді. Алайда Құмқұдық елді мекенінде жайылым тапшылығы жоқ.</w:t>
      </w:r>
    </w:p>
    <w:p>
      <w:pPr>
        <w:spacing w:after="0"/>
        <w:ind w:left="0"/>
        <w:jc w:val="left"/>
      </w:pPr>
      <w:r>
        <w:rPr>
          <w:rFonts w:ascii="Times New Roman"/>
          <w:b/>
          <w:i w:val="false"/>
          <w:color w:val="000000"/>
        </w:rPr>
        <w:t xml:space="preserve"> 5-кесте.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Құмқұдық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Жайылымдарды геоботаникалық зерттеп-қарау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Құмқұдық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145, 308, 170, 8, 158, 16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60%</w:t>
            </w:r>
          </w:p>
          <w:p>
            <w:pPr>
              <w:spacing w:after="20"/>
              <w:ind w:left="20"/>
              <w:jc w:val="both"/>
            </w:pPr>
            <w:r>
              <w:rPr>
                <w:rFonts w:ascii="Times New Roman"/>
                <w:b w:val="false"/>
                <w:i w:val="false"/>
                <w:color w:val="000000"/>
                <w:sz w:val="20"/>
              </w:rPr>
              <w:t>
Әртүрлі шөптер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 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2016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174240</w:t>
            </w:r>
          </w:p>
          <w:p>
            <w:pPr>
              <w:spacing w:after="20"/>
              <w:ind w:left="20"/>
              <w:jc w:val="both"/>
            </w:pPr>
            <w:r>
              <w:rPr>
                <w:rFonts w:ascii="Times New Roman"/>
                <w:b w:val="false"/>
                <w:i w:val="false"/>
                <w:color w:val="000000"/>
                <w:sz w:val="20"/>
              </w:rPr>
              <w:t>
48787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Құмқұдық (қаз. Құмқұдық-Қазақстанның Ақтөбе облысы Әйтеке би ауданындағы ауыл. Құмқұдық ауылдық округінің әкімшілік орталығы Құмқұдық ауылдық округі орталығынан оңтүстікке қарай 85 км жерде орналасқан.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биоматериялық</w:t>
      </w:r>
      <w:r>
        <w:rPr>
          <w:rFonts w:ascii="Times New Roman"/>
          <w:b w:val="false"/>
          <w:i w:val="false"/>
          <w:color w:val="000000"/>
          <w:sz w:val="28"/>
        </w:rPr>
        <w:t xml:space="preserve"> </w:t>
      </w:r>
      <w:r>
        <w:rPr>
          <w:rFonts w:ascii="Times New Roman"/>
          <w:b/>
          <w:i w:val="false"/>
          <w:color w:val="000000"/>
          <w:sz w:val="28"/>
        </w:rPr>
        <w:t>шұңқырлар</w:t>
      </w:r>
      <w:r>
        <w:rPr>
          <w:rFonts w:ascii="Times New Roman"/>
          <w:b/>
          <w:i w:val="false"/>
          <w:color w:val="000000"/>
          <w:sz w:val="28"/>
        </w:rPr>
        <w:t>).</w:t>
      </w:r>
      <w:r>
        <w:rPr>
          <w:rFonts w:ascii="Times New Roman"/>
          <w:b w:val="false"/>
          <w:i w:val="false"/>
          <w:color w:val="000000"/>
          <w:sz w:val="28"/>
        </w:rPr>
        <w:t xml:space="preserve"> Ауылдық округіте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Құмқұдық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Құмқұдық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1 –кесте.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Кумкудук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"Кумкудук"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"Айсұлтан"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211164018322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250564002411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200764002688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150364009511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"Бестас"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060364030456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"Билал"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120464022317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021264018135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140964009669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"Қайран"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090664010838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"Сан-Нур"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211164007453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220864013452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Чемоданов Александр Федорович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Узаков Сабит Муканович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Абдилдин Амантай Аманкелдинович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Сагат Едилович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Итбаева Гулсамал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Кожиков Мынжасар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Айбалтанов Тимур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Шуренов Ауесхан Салмаханович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Карабушина Жанна Анатольевна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Мендыбаев Сансызбай Амирович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Бактыбаев Уристем Амидулинович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 Геннадий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Құмқұдық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Құмқұдық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құрғақ</w:t>
      </w:r>
      <w:r>
        <w:rPr>
          <w:rFonts w:ascii="Times New Roman"/>
          <w:b w:val="false"/>
          <w:i w:val="false"/>
          <w:color w:val="000000"/>
          <w:sz w:val="28"/>
        </w:rPr>
        <w:t xml:space="preserve"> </w:t>
      </w:r>
      <w:r>
        <w:rPr>
          <w:rFonts w:ascii="Times New Roman"/>
          <w:b/>
          <w:i w:val="false"/>
          <w:color w:val="000000"/>
          <w:sz w:val="28"/>
        </w:rPr>
        <w:t>жайылымдарда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орман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қорлары</w:t>
      </w:r>
      <w:r>
        <w:rPr>
          <w:rFonts w:ascii="Times New Roman"/>
          <w:b w:val="false"/>
          <w:i w:val="false"/>
          <w:color w:val="000000"/>
          <w:sz w:val="28"/>
        </w:rPr>
        <w:t xml:space="preserve"> </w:t>
      </w:r>
      <w:r>
        <w:rPr>
          <w:rFonts w:ascii="Times New Roman"/>
          <w:b/>
          <w:i w:val="false"/>
          <w:color w:val="000000"/>
          <w:sz w:val="28"/>
        </w:rPr>
        <w:t>жерлерінде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ерекше</w:t>
      </w:r>
      <w:r>
        <w:rPr>
          <w:rFonts w:ascii="Times New Roman"/>
          <w:b w:val="false"/>
          <w:i w:val="false"/>
          <w:color w:val="000000"/>
          <w:sz w:val="28"/>
        </w:rPr>
        <w:t xml:space="preserve"> </w:t>
      </w:r>
      <w:r>
        <w:rPr>
          <w:rFonts w:ascii="Times New Roman"/>
          <w:b/>
          <w:i w:val="false"/>
          <w:color w:val="000000"/>
          <w:sz w:val="28"/>
        </w:rPr>
        <w:t>қорғалатын</w:t>
      </w:r>
      <w:r>
        <w:rPr>
          <w:rFonts w:ascii="Times New Roman"/>
          <w:b w:val="false"/>
          <w:i w:val="false"/>
          <w:color w:val="000000"/>
          <w:sz w:val="28"/>
        </w:rPr>
        <w:t xml:space="preserve"> </w:t>
      </w:r>
      <w:r>
        <w:rPr>
          <w:rFonts w:ascii="Times New Roman"/>
          <w:b/>
          <w:i w:val="false"/>
          <w:color w:val="000000"/>
          <w:sz w:val="28"/>
        </w:rPr>
        <w:t>табиғи</w:t>
      </w:r>
      <w:r>
        <w:rPr>
          <w:rFonts w:ascii="Times New Roman"/>
          <w:b w:val="false"/>
          <w:i w:val="false"/>
          <w:color w:val="000000"/>
          <w:sz w:val="28"/>
        </w:rPr>
        <w:t xml:space="preserve"> </w:t>
      </w:r>
      <w:r>
        <w:rPr>
          <w:rFonts w:ascii="Times New Roman"/>
          <w:b/>
          <w:i w:val="false"/>
          <w:color w:val="000000"/>
          <w:sz w:val="28"/>
        </w:rPr>
        <w:t>аумақтарда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жаюдың</w:t>
      </w:r>
      <w:r>
        <w:rPr>
          <w:rFonts w:ascii="Times New Roman"/>
          <w:b w:val="false"/>
          <w:i w:val="false"/>
          <w:color w:val="000000"/>
          <w:sz w:val="28"/>
        </w:rPr>
        <w:t xml:space="preserve"> </w:t>
      </w:r>
      <w:r>
        <w:rPr>
          <w:rFonts w:ascii="Times New Roman"/>
          <w:b/>
          <w:i w:val="false"/>
          <w:color w:val="000000"/>
          <w:sz w:val="28"/>
        </w:rPr>
        <w:t>ерекшеліктері</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Құмқұдық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алаңдарын</w:t>
      </w:r>
      <w:r>
        <w:rPr>
          <w:rFonts w:ascii="Times New Roman"/>
          <w:b w:val="false"/>
          <w:i w:val="false"/>
          <w:color w:val="000000"/>
          <w:sz w:val="28"/>
        </w:rPr>
        <w:t xml:space="preserve"> </w:t>
      </w:r>
      <w:r>
        <w:rPr>
          <w:rFonts w:ascii="Times New Roman"/>
          <w:b/>
          <w:i w:val="false"/>
          <w:color w:val="000000"/>
          <w:sz w:val="28"/>
        </w:rPr>
        <w:t>жекелеген</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учаскелерге</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w:t>
      </w:r>
      <w:r>
        <w:rPr>
          <w:rFonts w:ascii="Times New Roman"/>
          <w:b w:val="false"/>
          <w:i w:val="false"/>
          <w:color w:val="000000"/>
          <w:sz w:val="28"/>
        </w:rPr>
        <w:t xml:space="preserve"> </w:t>
      </w:r>
      <w:r>
        <w:rPr>
          <w:rFonts w:ascii="Times New Roman"/>
          <w:b/>
          <w:i w:val="false"/>
          <w:color w:val="000000"/>
          <w:sz w:val="28"/>
        </w:rPr>
        <w:t>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w:t>
      </w:r>
      <w:r>
        <w:rPr>
          <w:rFonts w:ascii="Times New Roman"/>
          <w:b/>
          <w:i w:val="false"/>
          <w:color w:val="000000"/>
          <w:sz w:val="28"/>
        </w:rPr>
        <w:t>(</w:t>
      </w:r>
      <w:r>
        <w:rPr>
          <w:rFonts w:ascii="Times New Roman"/>
          <w:b/>
          <w:i w:val="false"/>
          <w:color w:val="000000"/>
          <w:sz w:val="28"/>
        </w:rPr>
        <w:t>сәуір-маусым</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күнді</w:t>
      </w:r>
      <w:r>
        <w:rPr>
          <w:rFonts w:ascii="Times New Roman"/>
          <w:b w:val="false"/>
          <w:i w:val="false"/>
          <w:color w:val="000000"/>
          <w:sz w:val="28"/>
        </w:rPr>
        <w:t xml:space="preserve">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w:t>
      </w:r>
      <w:r>
        <w:rPr>
          <w:rFonts w:ascii="Times New Roman"/>
          <w:b/>
          <w:i w:val="false"/>
          <w:color w:val="000000"/>
          <w:sz w:val="28"/>
        </w:rPr>
        <w:t>(</w:t>
      </w:r>
      <w:r>
        <w:rPr>
          <w:rFonts w:ascii="Times New Roman"/>
          <w:b/>
          <w:i w:val="false"/>
          <w:color w:val="000000"/>
          <w:sz w:val="28"/>
        </w:rPr>
        <w:t>маусым-қыркүйек</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жусан-жарма түрімен ұсынылған. Жайылымның ұзақтығы </w:t>
      </w:r>
      <w:r>
        <w:rPr>
          <w:rFonts w:ascii="Times New Roman"/>
          <w:b/>
          <w:i w:val="false"/>
          <w:color w:val="000000"/>
          <w:sz w:val="28"/>
        </w:rPr>
        <w:t>(</w:t>
      </w:r>
      <w:r>
        <w:rPr>
          <w:rFonts w:ascii="Times New Roman"/>
          <w:b/>
          <w:i w:val="false"/>
          <w:color w:val="000000"/>
          <w:sz w:val="28"/>
        </w:rPr>
        <w:t>қыркүйек-қараша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бұта-солянка түрімен ұсынылған.Жайылымның ұзақтығы </w:t>
      </w:r>
      <w:r>
        <w:rPr>
          <w:rFonts w:ascii="Times New Roman"/>
          <w:b/>
          <w:i w:val="false"/>
          <w:color w:val="000000"/>
          <w:sz w:val="28"/>
        </w:rPr>
        <w:t>(</w:t>
      </w:r>
      <w:r>
        <w:rPr>
          <w:rFonts w:ascii="Times New Roman"/>
          <w:b/>
          <w:i w:val="false"/>
          <w:color w:val="000000"/>
          <w:sz w:val="28"/>
        </w:rPr>
        <w:t>қараша-желтоқсан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30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тәуліктік</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тұтынуы</w:t>
      </w:r>
      <w:r>
        <w:rPr>
          <w:rFonts w:ascii="Times New Roman"/>
          <w:b/>
          <w:i w:val="false"/>
          <w:color w:val="000000"/>
          <w:sz w:val="28"/>
        </w:rPr>
        <w:t>:</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округке</w:t>
      </w:r>
      <w:r>
        <w:rPr>
          <w:rFonts w:ascii="Times New Roman"/>
          <w:b w:val="false"/>
          <w:i w:val="false"/>
          <w:color w:val="000000"/>
          <w:sz w:val="28"/>
        </w:rPr>
        <w:t xml:space="preserve"> </w:t>
      </w:r>
      <w:r>
        <w:rPr>
          <w:rFonts w:ascii="Times New Roman"/>
          <w:b/>
          <w:i w:val="false"/>
          <w:color w:val="000000"/>
          <w:sz w:val="28"/>
        </w:rPr>
        <w:t>кіретін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жобалық</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онда</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басы</w:t>
      </w:r>
      <w:r>
        <w:rPr>
          <w:rFonts w:ascii="Times New Roman"/>
          <w:b w:val="false"/>
          <w:i w:val="false"/>
          <w:color w:val="000000"/>
          <w:sz w:val="28"/>
        </w:rPr>
        <w:t xml:space="preserve"> </w:t>
      </w:r>
      <w:r>
        <w:rPr>
          <w:rFonts w:ascii="Times New Roman"/>
          <w:b/>
          <w:i w:val="false"/>
          <w:color w:val="000000"/>
          <w:sz w:val="28"/>
        </w:rPr>
        <w:t>үшін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округтің</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мекендері</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көрсетіледі</w:t>
      </w:r>
      <w:r>
        <w:rPr>
          <w:rFonts w:ascii="Times New Roman"/>
          <w:b/>
          <w:i w:val="false"/>
          <w:color w:val="000000"/>
          <w:sz w:val="28"/>
        </w:rPr>
        <w:t>.</w:t>
      </w:r>
      <w:r>
        <w:rPr>
          <w:rFonts w:ascii="Times New Roman"/>
          <w:b w:val="false"/>
          <w:i w:val="false"/>
          <w:color w:val="000000"/>
          <w:sz w:val="28"/>
        </w:rPr>
        <w:t xml:space="preserve"> Құмқұдық ауылдық округінің қоғамдық жайылым алаңы жайылымдық жемге деген қажеттілікті қамтамасыз етеді. Алайда Құмқұдық елді мекенінде жайылым тапшылығы жоқ.</w:t>
      </w:r>
    </w:p>
    <w:bookmarkStart w:name="z85" w:id="83"/>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Құқық</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құжаттар</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санаттары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учаскелерінің</w:t>
      </w:r>
      <w:r>
        <w:rPr>
          <w:rFonts w:ascii="Times New Roman"/>
          <w:b w:val="false"/>
          <w:i w:val="false"/>
          <w:color w:val="000000"/>
          <w:sz w:val="28"/>
        </w:rPr>
        <w:t xml:space="preserve"> </w:t>
      </w:r>
      <w:r>
        <w:rPr>
          <w:rFonts w:ascii="Times New Roman"/>
          <w:b/>
          <w:i w:val="false"/>
          <w:color w:val="000000"/>
          <w:sz w:val="28"/>
        </w:rPr>
        <w:t>меншік</w:t>
      </w:r>
      <w:r>
        <w:rPr>
          <w:rFonts w:ascii="Times New Roman"/>
          <w:b w:val="false"/>
          <w:i w:val="false"/>
          <w:color w:val="000000"/>
          <w:sz w:val="28"/>
        </w:rPr>
        <w:t xml:space="preserve"> </w:t>
      </w:r>
      <w:r>
        <w:rPr>
          <w:rFonts w:ascii="Times New Roman"/>
          <w:b/>
          <w:i w:val="false"/>
          <w:color w:val="000000"/>
          <w:sz w:val="28"/>
        </w:rPr>
        <w:t>иелері</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пайдаланушылар</w:t>
      </w:r>
      <w:r>
        <w:rPr>
          <w:rFonts w:ascii="Times New Roman"/>
          <w:b w:val="false"/>
          <w:i w:val="false"/>
          <w:color w:val="000000"/>
          <w:sz w:val="28"/>
        </w:rPr>
        <w:t xml:space="preserve"> </w:t>
      </w:r>
      <w:r>
        <w:rPr>
          <w:rFonts w:ascii="Times New Roman"/>
          <w:b/>
          <w:i w:val="false"/>
          <w:color w:val="000000"/>
          <w:sz w:val="28"/>
        </w:rPr>
        <w:t>бөлінісінде</w:t>
      </w:r>
      <w:r>
        <w:rPr>
          <w:rFonts w:ascii="Times New Roman"/>
          <w:b w:val="false"/>
          <w:i w:val="false"/>
          <w:color w:val="000000"/>
          <w:sz w:val="28"/>
        </w:rPr>
        <w:t xml:space="preserve"> </w:t>
      </w:r>
      <w:r>
        <w:rPr>
          <w:rFonts w:ascii="Times New Roman"/>
          <w:b/>
          <w:i w:val="false"/>
          <w:color w:val="000000"/>
          <w:sz w:val="28"/>
        </w:rPr>
        <w:t>Құмқұдық</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округі</w:t>
      </w:r>
      <w:r>
        <w:rPr>
          <w:rFonts w:ascii="Times New Roman"/>
          <w:b w:val="false"/>
          <w:i w:val="false"/>
          <w:color w:val="000000"/>
          <w:sz w:val="28"/>
        </w:rPr>
        <w:t xml:space="preserve"> </w:t>
      </w:r>
      <w:r>
        <w:rPr>
          <w:rFonts w:ascii="Times New Roman"/>
          <w:b/>
          <w:i w:val="false"/>
          <w:color w:val="000000"/>
          <w:sz w:val="28"/>
        </w:rPr>
        <w:t>аумағында</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орналасу</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84"/>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шекаралары</w:t>
      </w:r>
      <w:r>
        <w:rPr>
          <w:rFonts w:ascii="Times New Roman"/>
          <w:b w:val="false"/>
          <w:i w:val="false"/>
          <w:color w:val="000000"/>
          <w:sz w:val="28"/>
        </w:rPr>
        <w:t xml:space="preserve"> </w:t>
      </w:r>
      <w:r>
        <w:rPr>
          <w:rFonts w:ascii="Times New Roman"/>
          <w:b/>
          <w:i w:val="false"/>
          <w:color w:val="000000"/>
          <w:sz w:val="28"/>
        </w:rPr>
        <w:t>мен</w:t>
      </w:r>
      <w:r>
        <w:rPr>
          <w:rFonts w:ascii="Times New Roman"/>
          <w:b w:val="false"/>
          <w:i w:val="false"/>
          <w:color w:val="000000"/>
          <w:sz w:val="28"/>
        </w:rPr>
        <w:t xml:space="preserve"> </w:t>
      </w:r>
      <w:r>
        <w:rPr>
          <w:rFonts w:ascii="Times New Roman"/>
          <w:b/>
          <w:i w:val="false"/>
          <w:color w:val="000000"/>
          <w:sz w:val="28"/>
        </w:rPr>
        <w:t>алаңдары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692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5692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85"/>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көрсетілген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r>
    </w:tbl>
    <w:p>
      <w:pPr>
        <w:spacing w:after="0"/>
        <w:ind w:left="0"/>
        <w:jc w:val="both"/>
      </w:pPr>
      <w:r>
        <w:rPr>
          <w:rFonts w:ascii="Times New Roman"/>
          <w:b w:val="false"/>
          <w:i w:val="false"/>
          <w:color w:val="000000"/>
          <w:sz w:val="28"/>
        </w:rPr>
        <w:t>
      ескерту: 1 ,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 w:id="86"/>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трассаларын</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инфрақұрылымның</w:t>
      </w:r>
      <w:r>
        <w:rPr>
          <w:rFonts w:ascii="Times New Roman"/>
          <w:b w:val="false"/>
          <w:i w:val="false"/>
          <w:color w:val="000000"/>
          <w:sz w:val="28"/>
        </w:rPr>
        <w:t xml:space="preserve"> </w:t>
      </w:r>
      <w:r>
        <w:rPr>
          <w:rFonts w:ascii="Times New Roman"/>
          <w:b/>
          <w:i w:val="false"/>
          <w:color w:val="000000"/>
          <w:sz w:val="28"/>
        </w:rPr>
        <w:t>өзге</w:t>
      </w:r>
      <w:r>
        <w:rPr>
          <w:rFonts w:ascii="Times New Roman"/>
          <w:b w:val="false"/>
          <w:i w:val="false"/>
          <w:color w:val="000000"/>
          <w:sz w:val="28"/>
        </w:rPr>
        <w:t xml:space="preserve"> </w:t>
      </w:r>
      <w:r>
        <w:rPr>
          <w:rFonts w:ascii="Times New Roman"/>
          <w:b/>
          <w:i w:val="false"/>
          <w:color w:val="000000"/>
          <w:sz w:val="28"/>
        </w:rPr>
        <w:t>де</w:t>
      </w:r>
      <w:r>
        <w:rPr>
          <w:rFonts w:ascii="Times New Roman"/>
          <w:b w:val="false"/>
          <w:i w:val="false"/>
          <w:color w:val="000000"/>
          <w:sz w:val="28"/>
        </w:rPr>
        <w:t xml:space="preserve"> </w:t>
      </w:r>
      <w:r>
        <w:rPr>
          <w:rFonts w:ascii="Times New Roman"/>
          <w:b/>
          <w:i w:val="false"/>
          <w:color w:val="000000"/>
          <w:sz w:val="28"/>
        </w:rPr>
        <w:t>объектілерін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сондай-ақ</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w:t>
      </w:r>
      <w:r>
        <w:rPr>
          <w:rFonts w:ascii="Times New Roman"/>
          <w:b w:val="false"/>
          <w:i w:val="false"/>
          <w:color w:val="000000"/>
          <w:sz w:val="28"/>
        </w:rPr>
        <w:t xml:space="preserve"> </w:t>
      </w:r>
      <w:r>
        <w:rPr>
          <w:rFonts w:ascii="Times New Roman"/>
          <w:b/>
          <w:i w:val="false"/>
          <w:color w:val="000000"/>
          <w:sz w:val="28"/>
        </w:rPr>
        <w:t>объектілері</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қорымдарының</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жері</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 w:id="87"/>
    <w:p>
      <w:pPr>
        <w:spacing w:after="0"/>
        <w:ind w:left="0"/>
        <w:jc w:val="both"/>
      </w:pP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пайдаланушыларға</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пайдалануға</w:t>
      </w:r>
      <w:r>
        <w:rPr>
          <w:rFonts w:ascii="Times New Roman"/>
          <w:b w:val="false"/>
          <w:i w:val="false"/>
          <w:color w:val="000000"/>
          <w:sz w:val="28"/>
        </w:rPr>
        <w:t xml:space="preserve"> </w:t>
      </w:r>
      <w:r>
        <w:rPr>
          <w:rFonts w:ascii="Times New Roman"/>
          <w:b/>
          <w:i w:val="false"/>
          <w:color w:val="000000"/>
          <w:sz w:val="28"/>
        </w:rPr>
        <w:t>берілуі</w:t>
      </w:r>
      <w:r>
        <w:rPr>
          <w:rFonts w:ascii="Times New Roman"/>
          <w:b w:val="false"/>
          <w:i w:val="false"/>
          <w:color w:val="000000"/>
          <w:sz w:val="28"/>
        </w:rPr>
        <w:t xml:space="preserve"> </w:t>
      </w:r>
      <w:r>
        <w:rPr>
          <w:rFonts w:ascii="Times New Roman"/>
          <w:b/>
          <w:i w:val="false"/>
          <w:color w:val="000000"/>
          <w:sz w:val="28"/>
        </w:rPr>
        <w:t>мүмкін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88"/>
    <w:p>
      <w:pPr>
        <w:spacing w:after="0"/>
        <w:ind w:left="0"/>
        <w:jc w:val="both"/>
      </w:pP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пайдаланушылардың</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w:t>
      </w:r>
      <w:r>
        <w:rPr>
          <w:rFonts w:ascii="Times New Roman"/>
          <w:b w:val="false"/>
          <w:i w:val="false"/>
          <w:color w:val="000000"/>
          <w:sz w:val="28"/>
        </w:rPr>
        <w:t xml:space="preserve"> </w:t>
      </w:r>
      <w:r>
        <w:rPr>
          <w:rFonts w:ascii="Times New Roman"/>
          <w:b/>
          <w:i w:val="false"/>
          <w:color w:val="000000"/>
          <w:sz w:val="28"/>
        </w:rPr>
        <w:t>нормасына</w:t>
      </w:r>
      <w:r>
        <w:rPr>
          <w:rFonts w:ascii="Times New Roman"/>
          <w:b w:val="false"/>
          <w:i w:val="false"/>
          <w:color w:val="000000"/>
          <w:sz w:val="28"/>
        </w:rPr>
        <w:t xml:space="preserve"> </w:t>
      </w:r>
      <w:r>
        <w:rPr>
          <w:rFonts w:ascii="Times New Roman"/>
          <w:b/>
          <w:i w:val="false"/>
          <w:color w:val="000000"/>
          <w:sz w:val="28"/>
        </w:rPr>
        <w:t>сәйкес</w:t>
      </w:r>
      <w:r>
        <w:rPr>
          <w:rFonts w:ascii="Times New Roman"/>
          <w:b w:val="false"/>
          <w:i w:val="false"/>
          <w:color w:val="000000"/>
          <w:sz w:val="28"/>
        </w:rPr>
        <w:t xml:space="preserve"> </w:t>
      </w:r>
      <w:r>
        <w:rPr>
          <w:rFonts w:ascii="Times New Roman"/>
          <w:b/>
          <w:i w:val="false"/>
          <w:color w:val="000000"/>
          <w:sz w:val="28"/>
        </w:rPr>
        <w:t>жасалған</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көздеріне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көлдерге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өзендерге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тоғандарға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апандарға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суару</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суландыру</w:t>
      </w:r>
      <w:r>
        <w:rPr>
          <w:rFonts w:ascii="Times New Roman"/>
          <w:b w:val="false"/>
          <w:i w:val="false"/>
          <w:color w:val="000000"/>
          <w:sz w:val="28"/>
        </w:rPr>
        <w:t xml:space="preserve"> </w:t>
      </w:r>
      <w:r>
        <w:rPr>
          <w:rFonts w:ascii="Times New Roman"/>
          <w:b/>
          <w:i w:val="false"/>
          <w:color w:val="000000"/>
          <w:sz w:val="28"/>
        </w:rPr>
        <w:t>арналарына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құбырлы</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шахта</w:t>
      </w:r>
      <w:r>
        <w:rPr>
          <w:rFonts w:ascii="Times New Roman"/>
          <w:b w:val="false"/>
          <w:i w:val="false"/>
          <w:color w:val="000000"/>
          <w:sz w:val="28"/>
        </w:rPr>
        <w:t xml:space="preserve"> </w:t>
      </w:r>
      <w:r>
        <w:rPr>
          <w:rFonts w:ascii="Times New Roman"/>
          <w:b/>
          <w:i w:val="false"/>
          <w:color w:val="000000"/>
          <w:sz w:val="28"/>
        </w:rPr>
        <w:t>құдықтарына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қол</w:t>
      </w:r>
      <w:r>
        <w:rPr>
          <w:rFonts w:ascii="Times New Roman"/>
          <w:b w:val="false"/>
          <w:i w:val="false"/>
          <w:color w:val="000000"/>
          <w:sz w:val="28"/>
        </w:rPr>
        <w:t xml:space="preserve"> </w:t>
      </w:r>
      <w:r>
        <w:rPr>
          <w:rFonts w:ascii="Times New Roman"/>
          <w:b/>
          <w:i w:val="false"/>
          <w:color w:val="000000"/>
          <w:sz w:val="28"/>
        </w:rPr>
        <w:t>жеткізу</w:t>
      </w:r>
      <w:r>
        <w:rPr>
          <w:rFonts w:ascii="Times New Roman"/>
          <w:b w:val="false"/>
          <w:i w:val="false"/>
          <w:color w:val="000000"/>
          <w:sz w:val="28"/>
        </w:rPr>
        <w:t xml:space="preserve"> </w:t>
      </w:r>
      <w:r>
        <w:rPr>
          <w:rFonts w:ascii="Times New Roman"/>
          <w:b/>
          <w:i w:val="false"/>
          <w:color w:val="000000"/>
          <w:sz w:val="28"/>
        </w:rPr>
        <w:t>схемасы</w:t>
      </w:r>
    </w:p>
    <w:bookmarkEnd w:id="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 w:id="89"/>
    <w:p>
      <w:pPr>
        <w:spacing w:after="0"/>
        <w:ind w:left="0"/>
        <w:jc w:val="both"/>
      </w:pP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жанында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жайылымдарында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90"/>
    <w:p>
      <w:pPr>
        <w:spacing w:after="0"/>
        <w:ind w:left="0"/>
        <w:jc w:val="both"/>
      </w:pP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Ауылда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маңында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жайылымдарға</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25 қыркүйектегі № 383 </w:t>
            </w:r>
            <w:r>
              <w:br/>
            </w:r>
            <w:r>
              <w:rPr>
                <w:rFonts w:ascii="Times New Roman"/>
                <w:b w:val="false"/>
                <w:i w:val="false"/>
                <w:color w:val="000000"/>
                <w:sz w:val="20"/>
              </w:rPr>
              <w:t>шешіміне 12-қосымша</w:t>
            </w:r>
          </w:p>
        </w:tc>
      </w:tr>
    </w:tbl>
    <w:p>
      <w:pPr>
        <w:spacing w:after="0"/>
        <w:ind w:left="0"/>
        <w:jc w:val="left"/>
      </w:pPr>
      <w:r>
        <w:rPr>
          <w:rFonts w:ascii="Times New Roman"/>
          <w:b/>
          <w:i w:val="false"/>
          <w:color w:val="000000"/>
        </w:rPr>
        <w:t xml:space="preserve"> Қызылжұлдыз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Қызылжұлдыз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1 қосымша</w:t>
            </w:r>
          </w:p>
        </w:tc>
      </w:tr>
    </w:tbl>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1-кесте. Қызылжұлдыз ауылдық округінің жер санаттары бойынша жайылымдарды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91336</w:t>
            </w:r>
          </w:p>
        </w:tc>
      </w:tr>
    </w:tbl>
    <w:p>
      <w:pPr>
        <w:spacing w:after="0"/>
        <w:ind w:left="0"/>
        <w:jc w:val="both"/>
      </w:pPr>
      <w:r>
        <w:rPr>
          <w:rFonts w:ascii="Times New Roman"/>
          <w:b w:val="false"/>
          <w:i w:val="false"/>
          <w:color w:val="000000"/>
          <w:sz w:val="28"/>
        </w:rPr>
        <w:t>
      Әкімшілік-аумақтық бөлініс бойынша Қызылжұлдыз ауылдық округінде 1 ауылдық елді мекен бар. Қызылжұлдыз ауылдық округі аумағының жалпы ауданы 130864 гектар. Санаттар бойынша жерлер:ауыл шаруашылығы мақсатындағы жерлер - 62781 гектар; елді мекендердің жерлері – 28555 гектар болып бөлінеді. Ерекше қорғалатын табиғи аумақтардың, орман қорының, су қорының жерлері, қоры жоқ.</w:t>
      </w:r>
    </w:p>
    <w:p>
      <w:pPr>
        <w:spacing w:after="0"/>
        <w:ind w:left="0"/>
        <w:jc w:val="left"/>
      </w:pPr>
      <w:r>
        <w:rPr>
          <w:rFonts w:ascii="Times New Roman"/>
          <w:b/>
          <w:i w:val="false"/>
          <w:color w:val="000000"/>
        </w:rPr>
        <w:t xml:space="preserve"> 2-кесте. Елді мекеннің жайылымдарын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ауылдық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153439100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Аралтөбе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Қызылжұлдыз ауылдық округінің аумағында маусымдық, аридтік және екпе жайылымдар жоқ.</w:t>
      </w:r>
    </w:p>
    <w:p>
      <w:pPr>
        <w:spacing w:after="0"/>
        <w:ind w:left="0"/>
        <w:jc w:val="both"/>
      </w:pPr>
      <w:r>
        <w:rPr>
          <w:rFonts w:ascii="Times New Roman"/>
          <w:b w:val="false"/>
          <w:i w:val="false"/>
          <w:color w:val="000000"/>
          <w:sz w:val="28"/>
        </w:rPr>
        <w:t>
      Округте 36 шаруа қожалығы жұмыс істейді, оларға 83196 гектар жайылым бекітілген.</w:t>
      </w:r>
    </w:p>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"Арман-Ай"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220864032062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02-024-036-513 02-024-040-090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"Әміре"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220864404432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160264013447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02-024-040-104 02-024-040-078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090964011728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020564017284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02-024-040-064 02-024-040-063 02-024-040-062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980764015869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"Айналайын"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200264008331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"Акжелен"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191064001992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990264020551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02-024-040-081</w:t>
            </w:r>
          </w:p>
          <w:p>
            <w:pPr>
              <w:spacing w:after="20"/>
              <w:ind w:left="20"/>
              <w:jc w:val="both"/>
            </w:pPr>
            <w:r>
              <w:rPr>
                <w:rFonts w:ascii="Times New Roman"/>
                <w:b w:val="false"/>
                <w:i w:val="false"/>
                <w:color w:val="000000"/>
                <w:sz w:val="20"/>
              </w:rPr>
              <w:t>
02-024-040-125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"Былшык 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070464030376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02-024-040-022</w:t>
            </w:r>
          </w:p>
          <w:p>
            <w:pPr>
              <w:spacing w:after="20"/>
              <w:ind w:left="20"/>
              <w:jc w:val="both"/>
            </w:pPr>
            <w:r>
              <w:rPr>
                <w:rFonts w:ascii="Times New Roman"/>
                <w:b w:val="false"/>
                <w:i w:val="false"/>
                <w:color w:val="000000"/>
                <w:sz w:val="20"/>
              </w:rPr>
              <w:t>
02-024-040-112</w:t>
            </w:r>
          </w:p>
          <w:p>
            <w:pPr>
              <w:spacing w:after="20"/>
              <w:ind w:left="20"/>
              <w:jc w:val="both"/>
            </w:pPr>
            <w:r>
              <w:rPr>
                <w:rFonts w:ascii="Times New Roman"/>
                <w:b w:val="false"/>
                <w:i w:val="false"/>
                <w:color w:val="000000"/>
                <w:sz w:val="20"/>
              </w:rPr>
              <w:t>
02-024-040-122</w:t>
            </w:r>
          </w:p>
          <w:p>
            <w:pPr>
              <w:spacing w:after="20"/>
              <w:ind w:left="20"/>
              <w:jc w:val="both"/>
            </w:pPr>
            <w:r>
              <w:rPr>
                <w:rFonts w:ascii="Times New Roman"/>
                <w:b w:val="false"/>
                <w:i w:val="false"/>
                <w:color w:val="000000"/>
                <w:sz w:val="20"/>
              </w:rPr>
              <w:t>
02-024-040-014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"Балжанай"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191164031628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02-024-040-019</w:t>
            </w:r>
          </w:p>
          <w:p>
            <w:pPr>
              <w:spacing w:after="20"/>
              <w:ind w:left="20"/>
              <w:jc w:val="both"/>
            </w:pPr>
            <w:r>
              <w:rPr>
                <w:rFonts w:ascii="Times New Roman"/>
                <w:b w:val="false"/>
                <w:i w:val="false"/>
                <w:color w:val="000000"/>
                <w:sz w:val="20"/>
              </w:rPr>
              <w:t>
02-024-040-020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"Гулназ"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110864019736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"Даму"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141064029019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02-024-040-067</w:t>
            </w:r>
          </w:p>
          <w:p>
            <w:pPr>
              <w:spacing w:after="20"/>
              <w:ind w:left="20"/>
              <w:jc w:val="both"/>
            </w:pPr>
            <w:r>
              <w:rPr>
                <w:rFonts w:ascii="Times New Roman"/>
                <w:b w:val="false"/>
                <w:i w:val="false"/>
                <w:color w:val="000000"/>
                <w:sz w:val="20"/>
              </w:rPr>
              <w:t>
02-024-040-066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150564012207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"Казыбек"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150564013694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"Манатбай-Әлнұр"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150564012379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"Масақ"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060464029787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"Мырзалы"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091164000518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02-024-034-1024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"Муслим"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210664019442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140964018172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"Нур-Айым"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130464022656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"Нурталап"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050464028472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02-024-033-050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"Нурасыл"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200664033545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"Нургиса"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220864000817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"Рахым"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020264019755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160764011786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"Табыс"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120964014720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"Толганай"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151064012829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02-024-026-464</w:t>
            </w:r>
          </w:p>
          <w:p>
            <w:pPr>
              <w:spacing w:after="20"/>
              <w:ind w:left="20"/>
              <w:jc w:val="both"/>
            </w:pPr>
            <w:r>
              <w:rPr>
                <w:rFonts w:ascii="Times New Roman"/>
                <w:b w:val="false"/>
                <w:i w:val="false"/>
                <w:color w:val="000000"/>
                <w:sz w:val="20"/>
              </w:rPr>
              <w:t>
02-024-026-465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"Шилисабак"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030464022952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02-024-040-071</w:t>
            </w:r>
          </w:p>
          <w:p>
            <w:pPr>
              <w:spacing w:after="20"/>
              <w:ind w:left="20"/>
              <w:jc w:val="both"/>
            </w:pPr>
            <w:r>
              <w:rPr>
                <w:rFonts w:ascii="Times New Roman"/>
                <w:b w:val="false"/>
                <w:i w:val="false"/>
                <w:color w:val="000000"/>
                <w:sz w:val="20"/>
              </w:rPr>
              <w:t>
02-024-040-070</w:t>
            </w:r>
          </w:p>
          <w:p>
            <w:pPr>
              <w:spacing w:after="20"/>
              <w:ind w:left="20"/>
              <w:jc w:val="both"/>
            </w:pPr>
            <w:r>
              <w:rPr>
                <w:rFonts w:ascii="Times New Roman"/>
                <w:b w:val="false"/>
                <w:i w:val="false"/>
                <w:color w:val="000000"/>
                <w:sz w:val="20"/>
              </w:rPr>
              <w:t>
02-024-040-069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Шарапат"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981264016574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02-024-040-145</w:t>
            </w:r>
          </w:p>
          <w:p>
            <w:pPr>
              <w:spacing w:after="20"/>
              <w:ind w:left="20"/>
              <w:jc w:val="both"/>
            </w:pPr>
            <w:r>
              <w:rPr>
                <w:rFonts w:ascii="Times New Roman"/>
                <w:b w:val="false"/>
                <w:i w:val="false"/>
                <w:color w:val="000000"/>
                <w:sz w:val="20"/>
              </w:rPr>
              <w:t>
02-024-042-080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"Жігер"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201064037221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02-024-036-515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150564013684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230964032395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02-024-039-817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"Ұлан"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230964009350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02-024-040-146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"Бейбіт"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250264007352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250164030026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83,196</w:t>
            </w:r>
          </w:p>
        </w:tc>
      </w:tr>
    </w:tbl>
    <w:p>
      <w:pPr>
        <w:spacing w:after="0"/>
        <w:ind w:left="0"/>
        <w:jc w:val="both"/>
      </w:pPr>
      <w:r>
        <w:rPr>
          <w:rFonts w:ascii="Times New Roman"/>
          <w:b w:val="false"/>
          <w:i w:val="false"/>
          <w:color w:val="000000"/>
          <w:sz w:val="28"/>
        </w:rPr>
        <w:t xml:space="preserve">
      Ескерту: аббревиатуралардың транскрипциясы: ш / қ – шаруа қожалығы; </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мал- 1070; қой мен ешкі – 1815 және жылқы-220 бас.</w:t>
      </w:r>
    </w:p>
    <w:p>
      <w:pPr>
        <w:spacing w:after="0"/>
        <w:ind w:left="0"/>
        <w:jc w:val="both"/>
      </w:pPr>
      <w:r>
        <w:rPr>
          <w:rFonts w:ascii="Times New Roman"/>
          <w:b w:val="false"/>
          <w:i w:val="false"/>
          <w:color w:val="000000"/>
          <w:sz w:val="28"/>
        </w:rPr>
        <w:t>
      Аралтөбе ауылында: ірі қара мал – 1070; қой мен ешкі – 1815, жылқы-220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0,26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-35 кг; ұсақ мал -6,0 кг; жылқы – 39,0 кг; жайылым кезеңінде 240 күн: ірі қара мал -8400 кг; ұсақ мал -1440 кг; жылқы- 9360 кг мал азығы қажет. Өнімділігі 1080 кг/га және жайылымдық жемнің коректік коэффициенті 0,26 жем. Мал жаю жүктемесі: ІҚМ-7,8; ұсақ мал-1,3 және жылқы-бір басына 8,7 гектар.</w:t>
      </w:r>
    </w:p>
    <w:p>
      <w:pPr>
        <w:spacing w:after="0"/>
        <w:ind w:left="0"/>
        <w:jc w:val="left"/>
      </w:pPr>
      <w:r>
        <w:rPr>
          <w:rFonts w:ascii="Times New Roman"/>
          <w:b/>
          <w:i w:val="false"/>
          <w:color w:val="000000"/>
        </w:rPr>
        <w:t xml:space="preserve">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Аралтөбе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Ауыл шаруашылығы жануарларын жаю үшін 12619 га қажет. </w:t>
      </w:r>
    </w:p>
    <w:p>
      <w:pPr>
        <w:spacing w:after="0"/>
        <w:ind w:left="0"/>
        <w:jc w:val="both"/>
      </w:pPr>
      <w:r>
        <w:rPr>
          <w:rFonts w:ascii="Times New Roman"/>
          <w:b w:val="false"/>
          <w:i w:val="false"/>
          <w:color w:val="000000"/>
          <w:sz w:val="28"/>
        </w:rPr>
        <w:t xml:space="preserve">
      Ірі қара мал – 1070; қой мен ешкі - 1815 және жылқы – 220 бас Қоғамдық жайылымдарда жайылады, ауданы 28174 гектар, алыстағы жайылымдарда 0 Бас жайылады, ауданы 0 мың гектар. </w:t>
      </w:r>
    </w:p>
    <w:p>
      <w:pPr>
        <w:spacing w:after="0"/>
        <w:ind w:left="0"/>
        <w:jc w:val="both"/>
      </w:pPr>
      <w:r>
        <w:rPr>
          <w:rFonts w:ascii="Times New Roman"/>
          <w:b w:val="false"/>
          <w:i w:val="false"/>
          <w:color w:val="000000"/>
          <w:sz w:val="28"/>
        </w:rPr>
        <w:t>
      Қызылжұлдыз ауылдық округінің қоғамдық жайылым алаңы жайылымдық жемге деген қажеттілікті қамтамасыз етеді. Алайда Қызылжұлдыз елді мекенінде жайылым тапшылығы жоқ.</w:t>
      </w:r>
    </w:p>
    <w:p>
      <w:pPr>
        <w:spacing w:after="0"/>
        <w:ind w:left="0"/>
        <w:jc w:val="left"/>
      </w:pPr>
      <w:r>
        <w:rPr>
          <w:rFonts w:ascii="Times New Roman"/>
          <w:b/>
          <w:i w:val="false"/>
          <w:color w:val="000000"/>
        </w:rPr>
        <w:t xml:space="preserve"> 5-кесте.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Қызылжұлдыз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2 қосымша</w:t>
            </w:r>
          </w:p>
        </w:tc>
      </w:tr>
    </w:tbl>
    <w:p>
      <w:pPr>
        <w:spacing w:after="0"/>
        <w:ind w:left="0"/>
        <w:jc w:val="left"/>
      </w:pPr>
      <w:r>
        <w:rPr>
          <w:rFonts w:ascii="Times New Roman"/>
          <w:b/>
          <w:i w:val="false"/>
          <w:color w:val="000000"/>
        </w:rPr>
        <w:t xml:space="preserve"> Жайылымдарды геоботаникалық зерттеп-қарау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17, 308, 148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60%</w:t>
            </w:r>
          </w:p>
          <w:p>
            <w:pPr>
              <w:spacing w:after="20"/>
              <w:ind w:left="20"/>
              <w:jc w:val="both"/>
            </w:pPr>
            <w:r>
              <w:rPr>
                <w:rFonts w:ascii="Times New Roman"/>
                <w:b w:val="false"/>
                <w:i w:val="false"/>
                <w:color w:val="000000"/>
                <w:sz w:val="20"/>
              </w:rPr>
              <w:t>
Әртүрлі шөптер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 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1820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196000</w:t>
            </w:r>
          </w:p>
          <w:p>
            <w:pPr>
              <w:spacing w:after="20"/>
              <w:ind w:left="20"/>
              <w:jc w:val="both"/>
            </w:pPr>
            <w:r>
              <w:rPr>
                <w:rFonts w:ascii="Times New Roman"/>
                <w:b w:val="false"/>
                <w:i w:val="false"/>
                <w:color w:val="000000"/>
                <w:sz w:val="20"/>
              </w:rPr>
              <w:t>
50960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Қызылжұлдыз (қаз. Қызылжұлдыз-Қазақстанның Ақтөбе облысы Әйтеке би ауданындағы ауыл. Қызылжұлдыз ауылдық округінің әкімшілік орталығы Т. Жүргенов ауылдық округі орталығынан оңтүстікке қарай 60 км жерде орналасқан.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биоматериялық</w:t>
      </w:r>
      <w:r>
        <w:rPr>
          <w:rFonts w:ascii="Times New Roman"/>
          <w:b w:val="false"/>
          <w:i w:val="false"/>
          <w:color w:val="000000"/>
          <w:sz w:val="28"/>
        </w:rPr>
        <w:t xml:space="preserve"> </w:t>
      </w:r>
      <w:r>
        <w:rPr>
          <w:rFonts w:ascii="Times New Roman"/>
          <w:b/>
          <w:i w:val="false"/>
          <w:color w:val="000000"/>
          <w:sz w:val="28"/>
        </w:rPr>
        <w:t>шұңқырлар</w:t>
      </w:r>
      <w:r>
        <w:rPr>
          <w:rFonts w:ascii="Times New Roman"/>
          <w:b/>
          <w:i w:val="false"/>
          <w:color w:val="000000"/>
          <w:sz w:val="28"/>
        </w:rPr>
        <w:t>).</w:t>
      </w:r>
      <w:r>
        <w:rPr>
          <w:rFonts w:ascii="Times New Roman"/>
          <w:b w:val="false"/>
          <w:i w:val="false"/>
          <w:color w:val="000000"/>
          <w:sz w:val="28"/>
        </w:rPr>
        <w:t xml:space="preserve"> Ауылдық округіте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Қызылжұлдыз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3 қосымша</w:t>
            </w:r>
          </w:p>
        </w:tc>
      </w:tr>
    </w:tbl>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Қызылжұлдыз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4 қосымша</w:t>
            </w:r>
          </w:p>
        </w:tc>
      </w:tr>
    </w:tbl>
    <w:p>
      <w:pPr>
        <w:spacing w:after="0"/>
        <w:ind w:left="0"/>
        <w:jc w:val="left"/>
      </w:pPr>
      <w:r>
        <w:rPr>
          <w:rFonts w:ascii="Times New Roman"/>
          <w:b/>
          <w:i w:val="false"/>
          <w:color w:val="000000"/>
        </w:rPr>
        <w:t xml:space="preserve"> 1 –кесте.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090964011728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"Нұрталап"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050464028472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020564017284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160764011786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980764015869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"Әміре"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220864044432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"Нұргиса"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220864000817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"Рахым"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020264019755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"Арман-ай"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220864032062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"Нұр-Айым"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130464022656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990264020551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"Манатбай-Әлинұр"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150564012379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"Акжелен"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1910640001992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140964018172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"Нұрасыл"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200664033545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160264013442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"Табыс"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120964014720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"Шилисабақ"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030464022952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"Даму"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141064029019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"Масақ"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060464029787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"Былшық 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070464030376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150564013684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"Балжанай"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191164031628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"Муслим"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210664019492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"Қазыбек"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2150564013694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"Толғанай"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15106401282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"Шарапат"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981264016574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"Мырзалы"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091164000518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150564012207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"Жігер"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201064037221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"Гулназ"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110864019736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Сарсенбаева Гулназ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Уршанов Максат Нагашибаевич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Махатайулы Женисбек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Смайлова Гульнар Тулепбергеновна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Айтжанулы Алмат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 Шынгыс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Абуталипов Балғабай Тлеулиевич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Бирманов Айбек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Жанаев Нурболат Зинабдинович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Садиров Қияс Сәндібекұлы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Манатбай Аида Кенжеболатқызы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Баекешов Жолдыбай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Бакытжанов Нуржан Бакытжанович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Ертлеуов Шектібай Абдиханович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Аминов Абдибек Максотович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Кешутаев Акимжан Асанханович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Утепбаева Роза Примжановна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Баекешова Алия Жулдыбаевна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Канимбаева Бекзат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Жусинова Любовь Санеловна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Абсатова Жибек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Елеусизова Болатбек 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Муратова Гульзат Ергкингалиқызы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Ахмет Итешович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Таскараев Ерболат Макидаевич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Жанаев Булат Онбаевич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Кешкенебаев Сагындық Мырзалмиевич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Жетенов Нурбакыт Даукенулы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Шангытбаева Назтай Рыздыкова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Сейтбенбетова Ерлан Дузбаевич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Аралтөбе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Аралтөбе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құрғақ</w:t>
      </w:r>
      <w:r>
        <w:rPr>
          <w:rFonts w:ascii="Times New Roman"/>
          <w:b w:val="false"/>
          <w:i w:val="false"/>
          <w:color w:val="000000"/>
          <w:sz w:val="28"/>
        </w:rPr>
        <w:t xml:space="preserve"> </w:t>
      </w:r>
      <w:r>
        <w:rPr>
          <w:rFonts w:ascii="Times New Roman"/>
          <w:b/>
          <w:i w:val="false"/>
          <w:color w:val="000000"/>
          <w:sz w:val="28"/>
        </w:rPr>
        <w:t>жайылымдарда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орман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қорлары</w:t>
      </w:r>
      <w:r>
        <w:rPr>
          <w:rFonts w:ascii="Times New Roman"/>
          <w:b w:val="false"/>
          <w:i w:val="false"/>
          <w:color w:val="000000"/>
          <w:sz w:val="28"/>
        </w:rPr>
        <w:t xml:space="preserve"> </w:t>
      </w:r>
      <w:r>
        <w:rPr>
          <w:rFonts w:ascii="Times New Roman"/>
          <w:b/>
          <w:i w:val="false"/>
          <w:color w:val="000000"/>
          <w:sz w:val="28"/>
        </w:rPr>
        <w:t>жерлерінде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ерекше</w:t>
      </w:r>
      <w:r>
        <w:rPr>
          <w:rFonts w:ascii="Times New Roman"/>
          <w:b w:val="false"/>
          <w:i w:val="false"/>
          <w:color w:val="000000"/>
          <w:sz w:val="28"/>
        </w:rPr>
        <w:t xml:space="preserve"> </w:t>
      </w:r>
      <w:r>
        <w:rPr>
          <w:rFonts w:ascii="Times New Roman"/>
          <w:b/>
          <w:i w:val="false"/>
          <w:color w:val="000000"/>
          <w:sz w:val="28"/>
        </w:rPr>
        <w:t>қорғалатын</w:t>
      </w:r>
      <w:r>
        <w:rPr>
          <w:rFonts w:ascii="Times New Roman"/>
          <w:b w:val="false"/>
          <w:i w:val="false"/>
          <w:color w:val="000000"/>
          <w:sz w:val="28"/>
        </w:rPr>
        <w:t xml:space="preserve"> </w:t>
      </w:r>
      <w:r>
        <w:rPr>
          <w:rFonts w:ascii="Times New Roman"/>
          <w:b/>
          <w:i w:val="false"/>
          <w:color w:val="000000"/>
          <w:sz w:val="28"/>
        </w:rPr>
        <w:t>табиғи</w:t>
      </w:r>
      <w:r>
        <w:rPr>
          <w:rFonts w:ascii="Times New Roman"/>
          <w:b w:val="false"/>
          <w:i w:val="false"/>
          <w:color w:val="000000"/>
          <w:sz w:val="28"/>
        </w:rPr>
        <w:t xml:space="preserve"> </w:t>
      </w:r>
      <w:r>
        <w:rPr>
          <w:rFonts w:ascii="Times New Roman"/>
          <w:b/>
          <w:i w:val="false"/>
          <w:color w:val="000000"/>
          <w:sz w:val="28"/>
        </w:rPr>
        <w:t>аумақтарда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жаюдың</w:t>
      </w:r>
      <w:r>
        <w:rPr>
          <w:rFonts w:ascii="Times New Roman"/>
          <w:b w:val="false"/>
          <w:i w:val="false"/>
          <w:color w:val="000000"/>
          <w:sz w:val="28"/>
        </w:rPr>
        <w:t xml:space="preserve"> </w:t>
      </w:r>
      <w:r>
        <w:rPr>
          <w:rFonts w:ascii="Times New Roman"/>
          <w:b/>
          <w:i w:val="false"/>
          <w:color w:val="000000"/>
          <w:sz w:val="28"/>
        </w:rPr>
        <w:t>ерекшеліктері</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Қызылжұлдыз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2025-2029 жылдарға </w:t>
            </w:r>
            <w:r>
              <w:br/>
            </w:r>
            <w:r>
              <w:rPr>
                <w:rFonts w:ascii="Times New Roman"/>
                <w:b w:val="false"/>
                <w:i w:val="false"/>
                <w:color w:val="000000"/>
                <w:sz w:val="20"/>
              </w:rPr>
              <w:t>арналған жоспарға 5 қосымша</w:t>
            </w:r>
          </w:p>
        </w:tc>
      </w:tr>
    </w:tbl>
    <w:p>
      <w:pPr>
        <w:spacing w:after="0"/>
        <w:ind w:left="0"/>
        <w:jc w:val="left"/>
      </w:pPr>
      <w:r>
        <w:rPr>
          <w:rFonts w:ascii="Times New Roman"/>
          <w:b/>
          <w:i w:val="false"/>
          <w:color w:val="000000"/>
        </w:rPr>
        <w:t xml:space="preserve">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алаңдарын</w:t>
      </w:r>
      <w:r>
        <w:rPr>
          <w:rFonts w:ascii="Times New Roman"/>
          <w:b w:val="false"/>
          <w:i w:val="false"/>
          <w:color w:val="000000"/>
          <w:sz w:val="28"/>
        </w:rPr>
        <w:t xml:space="preserve"> </w:t>
      </w:r>
      <w:r>
        <w:rPr>
          <w:rFonts w:ascii="Times New Roman"/>
          <w:b/>
          <w:i w:val="false"/>
          <w:color w:val="000000"/>
          <w:sz w:val="28"/>
        </w:rPr>
        <w:t>жекелеген</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учаскелерге</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w:t>
      </w:r>
      <w:r>
        <w:rPr>
          <w:rFonts w:ascii="Times New Roman"/>
          <w:b w:val="false"/>
          <w:i w:val="false"/>
          <w:color w:val="000000"/>
          <w:sz w:val="28"/>
        </w:rPr>
        <w:t xml:space="preserve"> </w:t>
      </w:r>
      <w:r>
        <w:rPr>
          <w:rFonts w:ascii="Times New Roman"/>
          <w:b/>
          <w:i w:val="false"/>
          <w:color w:val="000000"/>
          <w:sz w:val="28"/>
        </w:rPr>
        <w:t>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w:t>
      </w:r>
      <w:r>
        <w:rPr>
          <w:rFonts w:ascii="Times New Roman"/>
          <w:b/>
          <w:i w:val="false"/>
          <w:color w:val="000000"/>
          <w:sz w:val="28"/>
        </w:rPr>
        <w:t>(</w:t>
      </w:r>
      <w:r>
        <w:rPr>
          <w:rFonts w:ascii="Times New Roman"/>
          <w:b/>
          <w:i w:val="false"/>
          <w:color w:val="000000"/>
          <w:sz w:val="28"/>
        </w:rPr>
        <w:t>сәуір-маусым</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күнді</w:t>
      </w:r>
      <w:r>
        <w:rPr>
          <w:rFonts w:ascii="Times New Roman"/>
          <w:b w:val="false"/>
          <w:i w:val="false"/>
          <w:color w:val="000000"/>
          <w:sz w:val="28"/>
        </w:rPr>
        <w:t xml:space="preserve">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w:t>
      </w:r>
      <w:r>
        <w:rPr>
          <w:rFonts w:ascii="Times New Roman"/>
          <w:b/>
          <w:i w:val="false"/>
          <w:color w:val="000000"/>
          <w:sz w:val="28"/>
        </w:rPr>
        <w:t>(</w:t>
      </w:r>
      <w:r>
        <w:rPr>
          <w:rFonts w:ascii="Times New Roman"/>
          <w:b/>
          <w:i w:val="false"/>
          <w:color w:val="000000"/>
          <w:sz w:val="28"/>
        </w:rPr>
        <w:t>маусым-қыркүйек</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жусан-жарма түрімен ұсынылған. Жайылымның ұзақтығы </w:t>
      </w:r>
      <w:r>
        <w:rPr>
          <w:rFonts w:ascii="Times New Roman"/>
          <w:b/>
          <w:i w:val="false"/>
          <w:color w:val="000000"/>
          <w:sz w:val="28"/>
        </w:rPr>
        <w:t>(</w:t>
      </w:r>
      <w:r>
        <w:rPr>
          <w:rFonts w:ascii="Times New Roman"/>
          <w:b/>
          <w:i w:val="false"/>
          <w:color w:val="000000"/>
          <w:sz w:val="28"/>
        </w:rPr>
        <w:t>қыркүйек-қараша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бұта-солянка түрімен ұсынылған.Жайылымның ұзақтығы (қараша-желтоқсан) 30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тәуліктік</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тұтынуы</w:t>
      </w:r>
      <w:r>
        <w:rPr>
          <w:rFonts w:ascii="Times New Roman"/>
          <w:b/>
          <w:i w:val="false"/>
          <w:color w:val="000000"/>
          <w:sz w:val="28"/>
        </w:rPr>
        <w:t>:</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округке</w:t>
      </w:r>
      <w:r>
        <w:rPr>
          <w:rFonts w:ascii="Times New Roman"/>
          <w:b w:val="false"/>
          <w:i w:val="false"/>
          <w:color w:val="000000"/>
          <w:sz w:val="28"/>
        </w:rPr>
        <w:t xml:space="preserve"> </w:t>
      </w:r>
      <w:r>
        <w:rPr>
          <w:rFonts w:ascii="Times New Roman"/>
          <w:b/>
          <w:i w:val="false"/>
          <w:color w:val="000000"/>
          <w:sz w:val="28"/>
        </w:rPr>
        <w:t>кіретін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жобалық</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онда</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басы</w:t>
      </w:r>
      <w:r>
        <w:rPr>
          <w:rFonts w:ascii="Times New Roman"/>
          <w:b w:val="false"/>
          <w:i w:val="false"/>
          <w:color w:val="000000"/>
          <w:sz w:val="28"/>
        </w:rPr>
        <w:t xml:space="preserve"> </w:t>
      </w:r>
      <w:r>
        <w:rPr>
          <w:rFonts w:ascii="Times New Roman"/>
          <w:b/>
          <w:i w:val="false"/>
          <w:color w:val="000000"/>
          <w:sz w:val="28"/>
        </w:rPr>
        <w:t>үшін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округтің</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мекендері</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көрсетіледі</w:t>
      </w:r>
      <w:r>
        <w:rPr>
          <w:rFonts w:ascii="Times New Roman"/>
          <w:b/>
          <w:i w:val="false"/>
          <w:color w:val="000000"/>
          <w:sz w:val="28"/>
        </w:rPr>
        <w:t>.</w:t>
      </w:r>
      <w:r>
        <w:rPr>
          <w:rFonts w:ascii="Times New Roman"/>
          <w:b w:val="false"/>
          <w:i w:val="false"/>
          <w:color w:val="000000"/>
          <w:sz w:val="28"/>
        </w:rPr>
        <w:t xml:space="preserve"> Қызылжұлдыз ауылдық округінің қоғамдық жайылым алаңы жайылымдық жемге деген қажеттілікті қамтамасыз етеді. Алайда Аралтөбе елді мекенінде жайылым тапшылығы жоқ.</w:t>
      </w:r>
    </w:p>
    <w:bookmarkStart w:name="z93" w:id="91"/>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Құқық</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құжаттар</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санаттары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учаскелерінің</w:t>
      </w:r>
      <w:r>
        <w:rPr>
          <w:rFonts w:ascii="Times New Roman"/>
          <w:b w:val="false"/>
          <w:i w:val="false"/>
          <w:color w:val="000000"/>
          <w:sz w:val="28"/>
        </w:rPr>
        <w:t xml:space="preserve"> </w:t>
      </w:r>
      <w:r>
        <w:rPr>
          <w:rFonts w:ascii="Times New Roman"/>
          <w:b/>
          <w:i w:val="false"/>
          <w:color w:val="000000"/>
          <w:sz w:val="28"/>
        </w:rPr>
        <w:t>меншік</w:t>
      </w:r>
      <w:r>
        <w:rPr>
          <w:rFonts w:ascii="Times New Roman"/>
          <w:b w:val="false"/>
          <w:i w:val="false"/>
          <w:color w:val="000000"/>
          <w:sz w:val="28"/>
        </w:rPr>
        <w:t xml:space="preserve"> </w:t>
      </w:r>
      <w:r>
        <w:rPr>
          <w:rFonts w:ascii="Times New Roman"/>
          <w:b/>
          <w:i w:val="false"/>
          <w:color w:val="000000"/>
          <w:sz w:val="28"/>
        </w:rPr>
        <w:t>иелері</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пайдаланушылар</w:t>
      </w:r>
      <w:r>
        <w:rPr>
          <w:rFonts w:ascii="Times New Roman"/>
          <w:b w:val="false"/>
          <w:i w:val="false"/>
          <w:color w:val="000000"/>
          <w:sz w:val="28"/>
        </w:rPr>
        <w:t xml:space="preserve"> </w:t>
      </w:r>
      <w:r>
        <w:rPr>
          <w:rFonts w:ascii="Times New Roman"/>
          <w:b/>
          <w:i w:val="false"/>
          <w:color w:val="000000"/>
          <w:sz w:val="28"/>
        </w:rPr>
        <w:t>бөлінісінде</w:t>
      </w:r>
      <w:r>
        <w:rPr>
          <w:rFonts w:ascii="Times New Roman"/>
          <w:b w:val="false"/>
          <w:i w:val="false"/>
          <w:color w:val="000000"/>
          <w:sz w:val="28"/>
        </w:rPr>
        <w:t xml:space="preserve"> </w:t>
      </w:r>
      <w:r>
        <w:rPr>
          <w:rFonts w:ascii="Times New Roman"/>
          <w:b/>
          <w:i w:val="false"/>
          <w:color w:val="000000"/>
          <w:sz w:val="28"/>
        </w:rPr>
        <w:t>Қызылжұлдыз</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округі</w:t>
      </w:r>
      <w:r>
        <w:rPr>
          <w:rFonts w:ascii="Times New Roman"/>
          <w:b w:val="false"/>
          <w:i w:val="false"/>
          <w:color w:val="000000"/>
          <w:sz w:val="28"/>
        </w:rPr>
        <w:t xml:space="preserve"> </w:t>
      </w:r>
      <w:r>
        <w:rPr>
          <w:rFonts w:ascii="Times New Roman"/>
          <w:b/>
          <w:i w:val="false"/>
          <w:color w:val="000000"/>
          <w:sz w:val="28"/>
        </w:rPr>
        <w:t>аумағында</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орналасу</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92"/>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шекаралары</w:t>
      </w:r>
      <w:r>
        <w:rPr>
          <w:rFonts w:ascii="Times New Roman"/>
          <w:b w:val="false"/>
          <w:i w:val="false"/>
          <w:color w:val="000000"/>
          <w:sz w:val="28"/>
        </w:rPr>
        <w:t xml:space="preserve"> </w:t>
      </w:r>
      <w:r>
        <w:rPr>
          <w:rFonts w:ascii="Times New Roman"/>
          <w:b/>
          <w:i w:val="false"/>
          <w:color w:val="000000"/>
          <w:sz w:val="28"/>
        </w:rPr>
        <w:t>мен</w:t>
      </w:r>
      <w:r>
        <w:rPr>
          <w:rFonts w:ascii="Times New Roman"/>
          <w:b w:val="false"/>
          <w:i w:val="false"/>
          <w:color w:val="000000"/>
          <w:sz w:val="28"/>
        </w:rPr>
        <w:t xml:space="preserve"> </w:t>
      </w:r>
      <w:r>
        <w:rPr>
          <w:rFonts w:ascii="Times New Roman"/>
          <w:b/>
          <w:i w:val="false"/>
          <w:color w:val="000000"/>
          <w:sz w:val="28"/>
        </w:rPr>
        <w:t>алаңдары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 w:id="93"/>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көрсетілген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 маусыс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r>
    </w:tbl>
    <w:p>
      <w:pPr>
        <w:spacing w:after="0"/>
        <w:ind w:left="0"/>
        <w:jc w:val="both"/>
      </w:pPr>
      <w:r>
        <w:rPr>
          <w:rFonts w:ascii="Times New Roman"/>
          <w:b w:val="false"/>
          <w:i w:val="false"/>
          <w:color w:val="000000"/>
          <w:sz w:val="28"/>
        </w:rPr>
        <w:t>
      ескерту: 1 ,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 w:id="94"/>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трассаларын</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инфрақұрылымның</w:t>
      </w:r>
      <w:r>
        <w:rPr>
          <w:rFonts w:ascii="Times New Roman"/>
          <w:b w:val="false"/>
          <w:i w:val="false"/>
          <w:color w:val="000000"/>
          <w:sz w:val="28"/>
        </w:rPr>
        <w:t xml:space="preserve"> </w:t>
      </w:r>
      <w:r>
        <w:rPr>
          <w:rFonts w:ascii="Times New Roman"/>
          <w:b/>
          <w:i w:val="false"/>
          <w:color w:val="000000"/>
          <w:sz w:val="28"/>
        </w:rPr>
        <w:t>өзге</w:t>
      </w:r>
      <w:r>
        <w:rPr>
          <w:rFonts w:ascii="Times New Roman"/>
          <w:b w:val="false"/>
          <w:i w:val="false"/>
          <w:color w:val="000000"/>
          <w:sz w:val="28"/>
        </w:rPr>
        <w:t xml:space="preserve"> </w:t>
      </w:r>
      <w:r>
        <w:rPr>
          <w:rFonts w:ascii="Times New Roman"/>
          <w:b/>
          <w:i w:val="false"/>
          <w:color w:val="000000"/>
          <w:sz w:val="28"/>
        </w:rPr>
        <w:t>де</w:t>
      </w:r>
      <w:r>
        <w:rPr>
          <w:rFonts w:ascii="Times New Roman"/>
          <w:b w:val="false"/>
          <w:i w:val="false"/>
          <w:color w:val="000000"/>
          <w:sz w:val="28"/>
        </w:rPr>
        <w:t xml:space="preserve"> </w:t>
      </w:r>
      <w:r>
        <w:rPr>
          <w:rFonts w:ascii="Times New Roman"/>
          <w:b/>
          <w:i w:val="false"/>
          <w:color w:val="000000"/>
          <w:sz w:val="28"/>
        </w:rPr>
        <w:t>объектілерін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сондай-ақ</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w:t>
      </w:r>
      <w:r>
        <w:rPr>
          <w:rFonts w:ascii="Times New Roman"/>
          <w:b w:val="false"/>
          <w:i w:val="false"/>
          <w:color w:val="000000"/>
          <w:sz w:val="28"/>
        </w:rPr>
        <w:t xml:space="preserve"> </w:t>
      </w:r>
      <w:r>
        <w:rPr>
          <w:rFonts w:ascii="Times New Roman"/>
          <w:b/>
          <w:i w:val="false"/>
          <w:color w:val="000000"/>
          <w:sz w:val="28"/>
        </w:rPr>
        <w:t>объектілері</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қорымдарының</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жері</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95"/>
    <w:p>
      <w:pPr>
        <w:spacing w:after="0"/>
        <w:ind w:left="0"/>
        <w:jc w:val="both"/>
      </w:pP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пайдаланушыларға</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пайдалануға</w:t>
      </w:r>
      <w:r>
        <w:rPr>
          <w:rFonts w:ascii="Times New Roman"/>
          <w:b w:val="false"/>
          <w:i w:val="false"/>
          <w:color w:val="000000"/>
          <w:sz w:val="28"/>
        </w:rPr>
        <w:t xml:space="preserve"> </w:t>
      </w:r>
      <w:r>
        <w:rPr>
          <w:rFonts w:ascii="Times New Roman"/>
          <w:b/>
          <w:i w:val="false"/>
          <w:color w:val="000000"/>
          <w:sz w:val="28"/>
        </w:rPr>
        <w:t>берілуі</w:t>
      </w:r>
      <w:r>
        <w:rPr>
          <w:rFonts w:ascii="Times New Roman"/>
          <w:b w:val="false"/>
          <w:i w:val="false"/>
          <w:color w:val="000000"/>
          <w:sz w:val="28"/>
        </w:rPr>
        <w:t xml:space="preserve"> </w:t>
      </w:r>
      <w:r>
        <w:rPr>
          <w:rFonts w:ascii="Times New Roman"/>
          <w:b/>
          <w:i w:val="false"/>
          <w:color w:val="000000"/>
          <w:sz w:val="28"/>
        </w:rPr>
        <w:t>мүмкін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 w:id="96"/>
    <w:p>
      <w:pPr>
        <w:spacing w:after="0"/>
        <w:ind w:left="0"/>
        <w:jc w:val="both"/>
      </w:pP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пайдаланушылардың</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w:t>
      </w:r>
      <w:r>
        <w:rPr>
          <w:rFonts w:ascii="Times New Roman"/>
          <w:b w:val="false"/>
          <w:i w:val="false"/>
          <w:color w:val="000000"/>
          <w:sz w:val="28"/>
        </w:rPr>
        <w:t xml:space="preserve"> </w:t>
      </w:r>
      <w:r>
        <w:rPr>
          <w:rFonts w:ascii="Times New Roman"/>
          <w:b/>
          <w:i w:val="false"/>
          <w:color w:val="000000"/>
          <w:sz w:val="28"/>
        </w:rPr>
        <w:t>нормасына</w:t>
      </w:r>
      <w:r>
        <w:rPr>
          <w:rFonts w:ascii="Times New Roman"/>
          <w:b w:val="false"/>
          <w:i w:val="false"/>
          <w:color w:val="000000"/>
          <w:sz w:val="28"/>
        </w:rPr>
        <w:t xml:space="preserve"> </w:t>
      </w:r>
      <w:r>
        <w:rPr>
          <w:rFonts w:ascii="Times New Roman"/>
          <w:b/>
          <w:i w:val="false"/>
          <w:color w:val="000000"/>
          <w:sz w:val="28"/>
        </w:rPr>
        <w:t>сәйкес</w:t>
      </w:r>
      <w:r>
        <w:rPr>
          <w:rFonts w:ascii="Times New Roman"/>
          <w:b w:val="false"/>
          <w:i w:val="false"/>
          <w:color w:val="000000"/>
          <w:sz w:val="28"/>
        </w:rPr>
        <w:t xml:space="preserve"> </w:t>
      </w:r>
      <w:r>
        <w:rPr>
          <w:rFonts w:ascii="Times New Roman"/>
          <w:b/>
          <w:i w:val="false"/>
          <w:color w:val="000000"/>
          <w:sz w:val="28"/>
        </w:rPr>
        <w:t>жасалған</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көздеріне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көлдерге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өзендерге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тоғандарға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апандарға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суару</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суландыру</w:t>
      </w:r>
      <w:r>
        <w:rPr>
          <w:rFonts w:ascii="Times New Roman"/>
          <w:b w:val="false"/>
          <w:i w:val="false"/>
          <w:color w:val="000000"/>
          <w:sz w:val="28"/>
        </w:rPr>
        <w:t xml:space="preserve"> </w:t>
      </w:r>
      <w:r>
        <w:rPr>
          <w:rFonts w:ascii="Times New Roman"/>
          <w:b/>
          <w:i w:val="false"/>
          <w:color w:val="000000"/>
          <w:sz w:val="28"/>
        </w:rPr>
        <w:t>арналарына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құбырлы</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шахта</w:t>
      </w:r>
      <w:r>
        <w:rPr>
          <w:rFonts w:ascii="Times New Roman"/>
          <w:b w:val="false"/>
          <w:i w:val="false"/>
          <w:color w:val="000000"/>
          <w:sz w:val="28"/>
        </w:rPr>
        <w:t xml:space="preserve"> </w:t>
      </w:r>
      <w:r>
        <w:rPr>
          <w:rFonts w:ascii="Times New Roman"/>
          <w:b/>
          <w:i w:val="false"/>
          <w:color w:val="000000"/>
          <w:sz w:val="28"/>
        </w:rPr>
        <w:t>құдықтарына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қол</w:t>
      </w:r>
      <w:r>
        <w:rPr>
          <w:rFonts w:ascii="Times New Roman"/>
          <w:b w:val="false"/>
          <w:i w:val="false"/>
          <w:color w:val="000000"/>
          <w:sz w:val="28"/>
        </w:rPr>
        <w:t xml:space="preserve"> </w:t>
      </w:r>
      <w:r>
        <w:rPr>
          <w:rFonts w:ascii="Times New Roman"/>
          <w:b/>
          <w:i w:val="false"/>
          <w:color w:val="000000"/>
          <w:sz w:val="28"/>
        </w:rPr>
        <w:t>жеткізу</w:t>
      </w:r>
      <w:r>
        <w:rPr>
          <w:rFonts w:ascii="Times New Roman"/>
          <w:b w:val="false"/>
          <w:i w:val="false"/>
          <w:color w:val="000000"/>
          <w:sz w:val="28"/>
        </w:rPr>
        <w:t xml:space="preserve"> </w:t>
      </w:r>
      <w:r>
        <w:rPr>
          <w:rFonts w:ascii="Times New Roman"/>
          <w:b/>
          <w:i w:val="false"/>
          <w:color w:val="000000"/>
          <w:sz w:val="28"/>
        </w:rPr>
        <w:t>схемасы</w:t>
      </w:r>
    </w:p>
    <w:bookmarkEnd w:id="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97"/>
    <w:p>
      <w:pPr>
        <w:spacing w:after="0"/>
        <w:ind w:left="0"/>
        <w:jc w:val="both"/>
      </w:pP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жанында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жайылымдарында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 w:id="98"/>
    <w:p>
      <w:pPr>
        <w:spacing w:after="0"/>
        <w:ind w:left="0"/>
        <w:jc w:val="both"/>
      </w:pP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Ауылда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маңында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жайылымдарға</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25 қыркүйектегі № 383 </w:t>
            </w:r>
            <w:r>
              <w:br/>
            </w:r>
            <w:r>
              <w:rPr>
                <w:rFonts w:ascii="Times New Roman"/>
                <w:b w:val="false"/>
                <w:i w:val="false"/>
                <w:color w:val="000000"/>
                <w:sz w:val="20"/>
              </w:rPr>
              <w:t>шешіміне 13-қосымша</w:t>
            </w:r>
          </w:p>
        </w:tc>
      </w:tr>
    </w:tbl>
    <w:p>
      <w:pPr>
        <w:spacing w:after="0"/>
        <w:ind w:left="0"/>
        <w:jc w:val="left"/>
      </w:pPr>
      <w:r>
        <w:rPr>
          <w:rFonts w:ascii="Times New Roman"/>
          <w:b/>
          <w:i w:val="false"/>
          <w:color w:val="000000"/>
        </w:rPr>
        <w:t xml:space="preserve"> Сарат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Сарат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1-кесте. Сарат ауылдық округінің жер санаттары бойынша жайылымдарды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153458000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148779</w:t>
            </w:r>
          </w:p>
        </w:tc>
      </w:tr>
    </w:tbl>
    <w:p>
      <w:pPr>
        <w:spacing w:after="0"/>
        <w:ind w:left="0"/>
        <w:jc w:val="both"/>
      </w:pPr>
      <w:r>
        <w:rPr>
          <w:rFonts w:ascii="Times New Roman"/>
          <w:b w:val="false"/>
          <w:i w:val="false"/>
          <w:color w:val="000000"/>
          <w:sz w:val="28"/>
        </w:rPr>
        <w:t>
      Әкімшілік-аумақтық бөлініс бойынша Сарат ауылдық округінде 1 ауылдық елді мекен бар. Сарат ауылдық округі аумағының жалпы ауданы 243204 гектар. Санаттар бойынша жерлер:ауыл шаруашылығы мақсатындағы жерлер - 77761 гектар; елді мекендердің жерлері – 71018 гектар болып бөлінеді. Ерекше қорғалатын табиғи аумақтардың, орман қорының, су қорының жерлері, қоры жоқ.</w:t>
      </w:r>
    </w:p>
    <w:p>
      <w:pPr>
        <w:spacing w:after="0"/>
        <w:ind w:left="0"/>
        <w:jc w:val="left"/>
      </w:pPr>
      <w:r>
        <w:rPr>
          <w:rFonts w:ascii="Times New Roman"/>
          <w:b/>
          <w:i w:val="false"/>
          <w:color w:val="000000"/>
        </w:rPr>
        <w:t xml:space="preserve"> 2-кесте. Елді мекеннің жайылымдарын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 ауылдық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153458000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Сарат ауылдық округінің аумағында шалғайдағы, маусымдық, аридтік және екпе жайылымдар жоқ. Округте 11 шаруа қожалығы және өндірістік кооператив жұмыс істейді, оларға 72005 гектар жайылым бекітілген.</w:t>
      </w:r>
    </w:p>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051264020915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02024004141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070664025476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02024004143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"НАЗЫҚ"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150464023905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02024004139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161064000827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02024004140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2,551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990164014969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02024004148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"Наз-Мырза"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180564005598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02024004142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"Шын Али"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200664031589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02024004006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"Хамза"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230964009519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02024004158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"Кенжебек-К"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971164015213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02024004144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970764016429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02024004005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250164012791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02024004159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"Асем-Наз"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030764023078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02-024-042-053</w:t>
            </w:r>
          </w:p>
          <w:p>
            <w:pPr>
              <w:spacing w:after="20"/>
              <w:ind w:left="20"/>
              <w:jc w:val="both"/>
            </w:pPr>
            <w:r>
              <w:rPr>
                <w:rFonts w:ascii="Times New Roman"/>
                <w:b w:val="false"/>
                <w:i w:val="false"/>
                <w:color w:val="000000"/>
                <w:sz w:val="20"/>
              </w:rPr>
              <w:t>
02-024-042-052</w:t>
            </w:r>
          </w:p>
          <w:p>
            <w:pPr>
              <w:spacing w:after="20"/>
              <w:ind w:left="20"/>
              <w:jc w:val="both"/>
            </w:pPr>
            <w:r>
              <w:rPr>
                <w:rFonts w:ascii="Times New Roman"/>
                <w:b w:val="false"/>
                <w:i w:val="false"/>
                <w:color w:val="000000"/>
                <w:sz w:val="20"/>
              </w:rPr>
              <w:t>
02-024-042-051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72,005</w:t>
            </w:r>
          </w:p>
        </w:tc>
      </w:tr>
    </w:tbl>
    <w:p>
      <w:pPr>
        <w:spacing w:after="0"/>
        <w:ind w:left="0"/>
        <w:jc w:val="both"/>
      </w:pPr>
      <w:r>
        <w:rPr>
          <w:rFonts w:ascii="Times New Roman"/>
          <w:b w:val="false"/>
          <w:i w:val="false"/>
          <w:color w:val="000000"/>
          <w:sz w:val="28"/>
        </w:rPr>
        <w:t xml:space="preserve">
      Ескерту: аббревиатуралардың транскрипциясы: ш / қ – шаруа қожалығы; </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мал-2594; қой мен ешкі – 3061 және жылқы-1540 бас.</w:t>
      </w:r>
    </w:p>
    <w:p>
      <w:pPr>
        <w:spacing w:after="0"/>
        <w:ind w:left="0"/>
        <w:jc w:val="both"/>
      </w:pPr>
      <w:r>
        <w:rPr>
          <w:rFonts w:ascii="Times New Roman"/>
          <w:b w:val="false"/>
          <w:i w:val="false"/>
          <w:color w:val="000000"/>
          <w:sz w:val="28"/>
        </w:rPr>
        <w:t>
      Сарат ауылында: ірі қара мал – 2594; қой мен ешкі – 3061, жылқы-1540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0,26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-35 кг; ұсақ мал -6,0 кг; жылқы – 39,0 кг; жайылым кезеңінде 240 күн: ірі қара мал -8400 кг; ұсақ мал -1440 кг; жылқы- 9360 кг мал азығы қажет.</w:t>
      </w:r>
    </w:p>
    <w:p>
      <w:pPr>
        <w:spacing w:after="0"/>
        <w:ind w:left="0"/>
        <w:jc w:val="both"/>
      </w:pPr>
      <w:r>
        <w:rPr>
          <w:rFonts w:ascii="Times New Roman"/>
          <w:b w:val="false"/>
          <w:i w:val="false"/>
          <w:color w:val="000000"/>
          <w:sz w:val="28"/>
        </w:rPr>
        <w:t>
      Өнімділігі 1080 кг/га және жайылымдық жемнің коректік коэффициенті 0,26 жем. Мал жаю жүктемесі: ІҚМ-7,8; ұсақ мал-1,3 және жылқы-бір басына 8,7 гектар.</w:t>
      </w:r>
    </w:p>
    <w:p>
      <w:pPr>
        <w:spacing w:after="0"/>
        <w:ind w:left="0"/>
        <w:jc w:val="left"/>
      </w:pPr>
      <w:r>
        <w:rPr>
          <w:rFonts w:ascii="Times New Roman"/>
          <w:b/>
          <w:i w:val="false"/>
          <w:color w:val="000000"/>
        </w:rPr>
        <w:t xml:space="preserve">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153458000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Ауыл шаруашылығы жануарларын жаю үшін 37610 га қажет. </w:t>
      </w:r>
    </w:p>
    <w:p>
      <w:pPr>
        <w:spacing w:after="0"/>
        <w:ind w:left="0"/>
        <w:jc w:val="both"/>
      </w:pPr>
      <w:r>
        <w:rPr>
          <w:rFonts w:ascii="Times New Roman"/>
          <w:b w:val="false"/>
          <w:i w:val="false"/>
          <w:color w:val="000000"/>
          <w:sz w:val="28"/>
        </w:rPr>
        <w:t xml:space="preserve">
      Ірі қара мал – 2594; қой мен ешкі - 3061 және жылқы – 1540 бас Қоғамдық жайылымдарда жайылады, ауданы 70197 гектар, алыстағы жайылымдарда 0 Бас жайылады, ауданы 0 мың гектар. </w:t>
      </w:r>
    </w:p>
    <w:p>
      <w:pPr>
        <w:spacing w:after="0"/>
        <w:ind w:left="0"/>
        <w:jc w:val="both"/>
      </w:pPr>
      <w:r>
        <w:rPr>
          <w:rFonts w:ascii="Times New Roman"/>
          <w:b w:val="false"/>
          <w:i w:val="false"/>
          <w:color w:val="000000"/>
          <w:sz w:val="28"/>
        </w:rPr>
        <w:t>
      Сарат ауылдық округінің қоғамдық жайылым алаңы жайылымдық жемге деген қажеттілікті қамтамасыз етеді. Алайда Сарат елді мекенінде жайылым тапшылығы жоқ.</w:t>
      </w:r>
    </w:p>
    <w:p>
      <w:pPr>
        <w:spacing w:after="0"/>
        <w:ind w:left="0"/>
        <w:jc w:val="left"/>
      </w:pPr>
      <w:r>
        <w:rPr>
          <w:rFonts w:ascii="Times New Roman"/>
          <w:b/>
          <w:i w:val="false"/>
          <w:color w:val="000000"/>
        </w:rPr>
        <w:t xml:space="preserve"> 5-кесте.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Сарат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Жайылымдарды геоботаникалық зерттеп-қарау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145, 16, 29, 22, 145, 308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70%</w:t>
            </w:r>
          </w:p>
          <w:p>
            <w:pPr>
              <w:spacing w:after="20"/>
              <w:ind w:left="20"/>
              <w:jc w:val="both"/>
            </w:pPr>
            <w:r>
              <w:rPr>
                <w:rFonts w:ascii="Times New Roman"/>
                <w:b w:val="false"/>
                <w:i w:val="false"/>
                <w:color w:val="000000"/>
                <w:sz w:val="20"/>
              </w:rPr>
              <w:t>
Әртүрлі шөптер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p>
            <w:pPr>
              <w:spacing w:after="20"/>
              <w:ind w:left="20"/>
              <w:jc w:val="both"/>
            </w:pPr>
            <w:r>
              <w:rPr>
                <w:rFonts w:ascii="Times New Roman"/>
                <w:b w:val="false"/>
                <w:i w:val="false"/>
                <w:color w:val="000000"/>
                <w:sz w:val="20"/>
              </w:rPr>
              <w:t>
1768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258400</w:t>
            </w:r>
          </w:p>
          <w:p>
            <w:pPr>
              <w:spacing w:after="20"/>
              <w:ind w:left="20"/>
              <w:jc w:val="both"/>
            </w:pPr>
            <w:r>
              <w:rPr>
                <w:rFonts w:ascii="Times New Roman"/>
                <w:b w:val="false"/>
                <w:i w:val="false"/>
                <w:color w:val="000000"/>
                <w:sz w:val="20"/>
              </w:rPr>
              <w:t>
67184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Сарат (қаз. Сарат-Қазақстанның Ақтөбе облысы Әйтеке би ауданындағы ауыл. Сарат ауылдық округінің әкімшілік орталығы Т. Жүргенов ауылдық округі орталығынан оңтүстікке қарай 60 км жерде орналасқан.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биоматериялық</w:t>
      </w:r>
      <w:r>
        <w:rPr>
          <w:rFonts w:ascii="Times New Roman"/>
          <w:b w:val="false"/>
          <w:i w:val="false"/>
          <w:color w:val="000000"/>
          <w:sz w:val="28"/>
        </w:rPr>
        <w:t xml:space="preserve"> </w:t>
      </w:r>
      <w:r>
        <w:rPr>
          <w:rFonts w:ascii="Times New Roman"/>
          <w:b/>
          <w:i w:val="false"/>
          <w:color w:val="000000"/>
          <w:sz w:val="28"/>
        </w:rPr>
        <w:t>шұңқырлар</w:t>
      </w:r>
      <w:r>
        <w:rPr>
          <w:rFonts w:ascii="Times New Roman"/>
          <w:b/>
          <w:i w:val="false"/>
          <w:color w:val="000000"/>
          <w:sz w:val="28"/>
        </w:rPr>
        <w:t>)</w:t>
      </w:r>
    </w:p>
    <w:p>
      <w:pPr>
        <w:spacing w:after="0"/>
        <w:ind w:left="0"/>
        <w:jc w:val="both"/>
      </w:pPr>
      <w:r>
        <w:rPr>
          <w:rFonts w:ascii="Times New Roman"/>
          <w:b w:val="false"/>
          <w:i w:val="false"/>
          <w:color w:val="000000"/>
          <w:sz w:val="28"/>
        </w:rPr>
        <w:t>
      Ауылдық округіте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Сарат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Сарат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1 –кесте.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051264020915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070664025476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"НАЗЫҚ"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150464023905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161064000827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990164014969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"Наз-Мырза"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180564005598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"Шын 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200664031589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"Хамза"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230964009519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"Кенжебек-К"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971164015213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970764016429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250164012791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"Асем-Наз"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030764023078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Орынбай Еркебұлан Самалбекұлы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Кисиков Мырзабек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Асимбетов Мейрамбек Назыкулы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Утепбаев Асылбек Кенжалиевич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Дауылбаев Серик Каримтайулы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Назык Асхат Куантайулы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Нурияхметов Ержан Шынтаевич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Асимбет Аслан Жасланулы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Өмірзақов Нұрболат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Баекешова Айгуль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Адилханов Мейрамбек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Асимбетов Куанбек Куанышулы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құрғақ</w:t>
      </w:r>
      <w:r>
        <w:rPr>
          <w:rFonts w:ascii="Times New Roman"/>
          <w:b w:val="false"/>
          <w:i w:val="false"/>
          <w:color w:val="000000"/>
          <w:sz w:val="28"/>
        </w:rPr>
        <w:t xml:space="preserve"> </w:t>
      </w:r>
      <w:r>
        <w:rPr>
          <w:rFonts w:ascii="Times New Roman"/>
          <w:b/>
          <w:i w:val="false"/>
          <w:color w:val="000000"/>
          <w:sz w:val="28"/>
        </w:rPr>
        <w:t>жайылымдарда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орман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қорлары</w:t>
      </w:r>
      <w:r>
        <w:rPr>
          <w:rFonts w:ascii="Times New Roman"/>
          <w:b w:val="false"/>
          <w:i w:val="false"/>
          <w:color w:val="000000"/>
          <w:sz w:val="28"/>
        </w:rPr>
        <w:t xml:space="preserve"> </w:t>
      </w:r>
      <w:r>
        <w:rPr>
          <w:rFonts w:ascii="Times New Roman"/>
          <w:b/>
          <w:i w:val="false"/>
          <w:color w:val="000000"/>
          <w:sz w:val="28"/>
        </w:rPr>
        <w:t>жерлерінде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ерекше</w:t>
      </w:r>
      <w:r>
        <w:rPr>
          <w:rFonts w:ascii="Times New Roman"/>
          <w:b w:val="false"/>
          <w:i w:val="false"/>
          <w:color w:val="000000"/>
          <w:sz w:val="28"/>
        </w:rPr>
        <w:t xml:space="preserve"> </w:t>
      </w:r>
      <w:r>
        <w:rPr>
          <w:rFonts w:ascii="Times New Roman"/>
          <w:b/>
          <w:i w:val="false"/>
          <w:color w:val="000000"/>
          <w:sz w:val="28"/>
        </w:rPr>
        <w:t>қорғалатын</w:t>
      </w:r>
      <w:r>
        <w:rPr>
          <w:rFonts w:ascii="Times New Roman"/>
          <w:b w:val="false"/>
          <w:i w:val="false"/>
          <w:color w:val="000000"/>
          <w:sz w:val="28"/>
        </w:rPr>
        <w:t xml:space="preserve"> </w:t>
      </w:r>
      <w:r>
        <w:rPr>
          <w:rFonts w:ascii="Times New Roman"/>
          <w:b/>
          <w:i w:val="false"/>
          <w:color w:val="000000"/>
          <w:sz w:val="28"/>
        </w:rPr>
        <w:t>табиғи</w:t>
      </w:r>
      <w:r>
        <w:rPr>
          <w:rFonts w:ascii="Times New Roman"/>
          <w:b w:val="false"/>
          <w:i w:val="false"/>
          <w:color w:val="000000"/>
          <w:sz w:val="28"/>
        </w:rPr>
        <w:t xml:space="preserve"> </w:t>
      </w:r>
      <w:r>
        <w:rPr>
          <w:rFonts w:ascii="Times New Roman"/>
          <w:b/>
          <w:i w:val="false"/>
          <w:color w:val="000000"/>
          <w:sz w:val="28"/>
        </w:rPr>
        <w:t>аумақтарда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жаюдың</w:t>
      </w:r>
      <w:r>
        <w:rPr>
          <w:rFonts w:ascii="Times New Roman"/>
          <w:b w:val="false"/>
          <w:i w:val="false"/>
          <w:color w:val="000000"/>
          <w:sz w:val="28"/>
        </w:rPr>
        <w:t xml:space="preserve"> </w:t>
      </w:r>
      <w:r>
        <w:rPr>
          <w:rFonts w:ascii="Times New Roman"/>
          <w:b/>
          <w:i w:val="false"/>
          <w:color w:val="000000"/>
          <w:sz w:val="28"/>
        </w:rPr>
        <w:t>ерекшеліктері</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Сарат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алаңдарын</w:t>
      </w:r>
      <w:r>
        <w:rPr>
          <w:rFonts w:ascii="Times New Roman"/>
          <w:b w:val="false"/>
          <w:i w:val="false"/>
          <w:color w:val="000000"/>
          <w:sz w:val="28"/>
        </w:rPr>
        <w:t xml:space="preserve"> </w:t>
      </w:r>
      <w:r>
        <w:rPr>
          <w:rFonts w:ascii="Times New Roman"/>
          <w:b/>
          <w:i w:val="false"/>
          <w:color w:val="000000"/>
          <w:sz w:val="28"/>
        </w:rPr>
        <w:t>жекелеген</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учаскелерге</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w:t>
      </w:r>
      <w:r>
        <w:rPr>
          <w:rFonts w:ascii="Times New Roman"/>
          <w:b w:val="false"/>
          <w:i w:val="false"/>
          <w:color w:val="000000"/>
          <w:sz w:val="28"/>
        </w:rPr>
        <w:t xml:space="preserve"> </w:t>
      </w:r>
      <w:r>
        <w:rPr>
          <w:rFonts w:ascii="Times New Roman"/>
          <w:b/>
          <w:i w:val="false"/>
          <w:color w:val="000000"/>
          <w:sz w:val="28"/>
        </w:rPr>
        <w:t>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w:t>
      </w:r>
      <w:r>
        <w:rPr>
          <w:rFonts w:ascii="Times New Roman"/>
          <w:b/>
          <w:i w:val="false"/>
          <w:color w:val="000000"/>
          <w:sz w:val="28"/>
        </w:rPr>
        <w:t>(</w:t>
      </w:r>
      <w:r>
        <w:rPr>
          <w:rFonts w:ascii="Times New Roman"/>
          <w:b/>
          <w:i w:val="false"/>
          <w:color w:val="000000"/>
          <w:sz w:val="28"/>
        </w:rPr>
        <w:t>сәуір-маусым</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күнді</w:t>
      </w:r>
      <w:r>
        <w:rPr>
          <w:rFonts w:ascii="Times New Roman"/>
          <w:b w:val="false"/>
          <w:i w:val="false"/>
          <w:color w:val="000000"/>
          <w:sz w:val="28"/>
        </w:rPr>
        <w:t xml:space="preserve">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w:t>
      </w:r>
      <w:r>
        <w:rPr>
          <w:rFonts w:ascii="Times New Roman"/>
          <w:b/>
          <w:i w:val="false"/>
          <w:color w:val="000000"/>
          <w:sz w:val="28"/>
        </w:rPr>
        <w:t>(</w:t>
      </w:r>
      <w:r>
        <w:rPr>
          <w:rFonts w:ascii="Times New Roman"/>
          <w:b/>
          <w:i w:val="false"/>
          <w:color w:val="000000"/>
          <w:sz w:val="28"/>
        </w:rPr>
        <w:t>маусым-қыркүйек</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жусан-жарма түрімен ұсынылған. Жайылымның ұзақтығы </w:t>
      </w:r>
      <w:r>
        <w:rPr>
          <w:rFonts w:ascii="Times New Roman"/>
          <w:b/>
          <w:i w:val="false"/>
          <w:color w:val="000000"/>
          <w:sz w:val="28"/>
        </w:rPr>
        <w:t>(</w:t>
      </w:r>
      <w:r>
        <w:rPr>
          <w:rFonts w:ascii="Times New Roman"/>
          <w:b/>
          <w:i w:val="false"/>
          <w:color w:val="000000"/>
          <w:sz w:val="28"/>
        </w:rPr>
        <w:t>қыркүйек-қараша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бұта-солянка түрімен ұсынылған.Жайылымның ұзақтығы </w:t>
      </w:r>
      <w:r>
        <w:rPr>
          <w:rFonts w:ascii="Times New Roman"/>
          <w:b/>
          <w:i w:val="false"/>
          <w:color w:val="000000"/>
          <w:sz w:val="28"/>
        </w:rPr>
        <w:t>(</w:t>
      </w:r>
      <w:r>
        <w:rPr>
          <w:rFonts w:ascii="Times New Roman"/>
          <w:b/>
          <w:i w:val="false"/>
          <w:color w:val="000000"/>
          <w:sz w:val="28"/>
        </w:rPr>
        <w:t>қараша-желтоқсан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30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тәуліктік</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тұтынуы</w:t>
      </w:r>
      <w:r>
        <w:rPr>
          <w:rFonts w:ascii="Times New Roman"/>
          <w:b/>
          <w:i w:val="false"/>
          <w:color w:val="000000"/>
          <w:sz w:val="28"/>
        </w:rPr>
        <w:t>:</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округке</w:t>
      </w:r>
      <w:r>
        <w:rPr>
          <w:rFonts w:ascii="Times New Roman"/>
          <w:b w:val="false"/>
          <w:i w:val="false"/>
          <w:color w:val="000000"/>
          <w:sz w:val="28"/>
        </w:rPr>
        <w:t xml:space="preserve"> </w:t>
      </w:r>
      <w:r>
        <w:rPr>
          <w:rFonts w:ascii="Times New Roman"/>
          <w:b/>
          <w:i w:val="false"/>
          <w:color w:val="000000"/>
          <w:sz w:val="28"/>
        </w:rPr>
        <w:t>кіретін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жобалық</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онда</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басы</w:t>
      </w:r>
      <w:r>
        <w:rPr>
          <w:rFonts w:ascii="Times New Roman"/>
          <w:b w:val="false"/>
          <w:i w:val="false"/>
          <w:color w:val="000000"/>
          <w:sz w:val="28"/>
        </w:rPr>
        <w:t xml:space="preserve"> </w:t>
      </w:r>
      <w:r>
        <w:rPr>
          <w:rFonts w:ascii="Times New Roman"/>
          <w:b/>
          <w:i w:val="false"/>
          <w:color w:val="000000"/>
          <w:sz w:val="28"/>
        </w:rPr>
        <w:t>үшін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округтің</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мекендері</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көрсетіледі</w:t>
      </w:r>
      <w:r>
        <w:rPr>
          <w:rFonts w:ascii="Times New Roman"/>
          <w:b/>
          <w:i w:val="false"/>
          <w:color w:val="000000"/>
          <w:sz w:val="28"/>
        </w:rPr>
        <w:t>.</w:t>
      </w:r>
      <w:r>
        <w:rPr>
          <w:rFonts w:ascii="Times New Roman"/>
          <w:b w:val="false"/>
          <w:i w:val="false"/>
          <w:color w:val="000000"/>
          <w:sz w:val="28"/>
        </w:rPr>
        <w:t xml:space="preserve"> Сарат ауылдық округінің қоғамдық жайылым алаңы жайылымдық жемге деген қажеттілікті қамтамасыз етеді. Алайда Сарат елді мекенінде жайылым тапшылығы жоқ.</w:t>
      </w:r>
    </w:p>
    <w:bookmarkStart w:name="z101" w:id="99"/>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Құқық</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құжаттар</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санаттары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учаскелерінің</w:t>
      </w:r>
      <w:r>
        <w:rPr>
          <w:rFonts w:ascii="Times New Roman"/>
          <w:b w:val="false"/>
          <w:i w:val="false"/>
          <w:color w:val="000000"/>
          <w:sz w:val="28"/>
        </w:rPr>
        <w:t xml:space="preserve"> </w:t>
      </w:r>
      <w:r>
        <w:rPr>
          <w:rFonts w:ascii="Times New Roman"/>
          <w:b/>
          <w:i w:val="false"/>
          <w:color w:val="000000"/>
          <w:sz w:val="28"/>
        </w:rPr>
        <w:t>меншік</w:t>
      </w:r>
      <w:r>
        <w:rPr>
          <w:rFonts w:ascii="Times New Roman"/>
          <w:b w:val="false"/>
          <w:i w:val="false"/>
          <w:color w:val="000000"/>
          <w:sz w:val="28"/>
        </w:rPr>
        <w:t xml:space="preserve"> </w:t>
      </w:r>
      <w:r>
        <w:rPr>
          <w:rFonts w:ascii="Times New Roman"/>
          <w:b/>
          <w:i w:val="false"/>
          <w:color w:val="000000"/>
          <w:sz w:val="28"/>
        </w:rPr>
        <w:t>иелері</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пайдаланушылар</w:t>
      </w:r>
      <w:r>
        <w:rPr>
          <w:rFonts w:ascii="Times New Roman"/>
          <w:b w:val="false"/>
          <w:i w:val="false"/>
          <w:color w:val="000000"/>
          <w:sz w:val="28"/>
        </w:rPr>
        <w:t xml:space="preserve"> </w:t>
      </w:r>
      <w:r>
        <w:rPr>
          <w:rFonts w:ascii="Times New Roman"/>
          <w:b/>
          <w:i w:val="false"/>
          <w:color w:val="000000"/>
          <w:sz w:val="28"/>
        </w:rPr>
        <w:t>бөлінісінде</w:t>
      </w:r>
      <w:r>
        <w:rPr>
          <w:rFonts w:ascii="Times New Roman"/>
          <w:b w:val="false"/>
          <w:i w:val="false"/>
          <w:color w:val="000000"/>
          <w:sz w:val="28"/>
        </w:rPr>
        <w:t xml:space="preserve"> </w:t>
      </w:r>
      <w:r>
        <w:rPr>
          <w:rFonts w:ascii="Times New Roman"/>
          <w:b/>
          <w:i w:val="false"/>
          <w:color w:val="000000"/>
          <w:sz w:val="28"/>
        </w:rPr>
        <w:t>Сарат</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округі</w:t>
      </w:r>
      <w:r>
        <w:rPr>
          <w:rFonts w:ascii="Times New Roman"/>
          <w:b w:val="false"/>
          <w:i w:val="false"/>
          <w:color w:val="000000"/>
          <w:sz w:val="28"/>
        </w:rPr>
        <w:t xml:space="preserve"> </w:t>
      </w:r>
      <w:r>
        <w:rPr>
          <w:rFonts w:ascii="Times New Roman"/>
          <w:b/>
          <w:i w:val="false"/>
          <w:color w:val="000000"/>
          <w:sz w:val="28"/>
        </w:rPr>
        <w:t>аумағында</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орналасу</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 w:id="100"/>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шекаралары</w:t>
      </w:r>
      <w:r>
        <w:rPr>
          <w:rFonts w:ascii="Times New Roman"/>
          <w:b w:val="false"/>
          <w:i w:val="false"/>
          <w:color w:val="000000"/>
          <w:sz w:val="28"/>
        </w:rPr>
        <w:t xml:space="preserve"> </w:t>
      </w:r>
      <w:r>
        <w:rPr>
          <w:rFonts w:ascii="Times New Roman"/>
          <w:b/>
          <w:i w:val="false"/>
          <w:color w:val="000000"/>
          <w:sz w:val="28"/>
        </w:rPr>
        <w:t>мен</w:t>
      </w:r>
      <w:r>
        <w:rPr>
          <w:rFonts w:ascii="Times New Roman"/>
          <w:b w:val="false"/>
          <w:i w:val="false"/>
          <w:color w:val="000000"/>
          <w:sz w:val="28"/>
        </w:rPr>
        <w:t xml:space="preserve"> </w:t>
      </w:r>
      <w:r>
        <w:rPr>
          <w:rFonts w:ascii="Times New Roman"/>
          <w:b/>
          <w:i w:val="false"/>
          <w:color w:val="000000"/>
          <w:sz w:val="28"/>
        </w:rPr>
        <w:t>алаңдары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1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549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4549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101"/>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көрсетілген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r>
    </w:tbl>
    <w:p>
      <w:pPr>
        <w:spacing w:after="0"/>
        <w:ind w:left="0"/>
        <w:jc w:val="both"/>
      </w:pPr>
      <w:r>
        <w:rPr>
          <w:rFonts w:ascii="Times New Roman"/>
          <w:b w:val="false"/>
          <w:i w:val="false"/>
          <w:color w:val="000000"/>
          <w:sz w:val="28"/>
        </w:rPr>
        <w:t>
      ескерту: 1 ,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102"/>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трассаларын</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инфрақұрылымның</w:t>
      </w:r>
      <w:r>
        <w:rPr>
          <w:rFonts w:ascii="Times New Roman"/>
          <w:b w:val="false"/>
          <w:i w:val="false"/>
          <w:color w:val="000000"/>
          <w:sz w:val="28"/>
        </w:rPr>
        <w:t xml:space="preserve"> </w:t>
      </w:r>
      <w:r>
        <w:rPr>
          <w:rFonts w:ascii="Times New Roman"/>
          <w:b/>
          <w:i w:val="false"/>
          <w:color w:val="000000"/>
          <w:sz w:val="28"/>
        </w:rPr>
        <w:t>өзге</w:t>
      </w:r>
      <w:r>
        <w:rPr>
          <w:rFonts w:ascii="Times New Roman"/>
          <w:b w:val="false"/>
          <w:i w:val="false"/>
          <w:color w:val="000000"/>
          <w:sz w:val="28"/>
        </w:rPr>
        <w:t xml:space="preserve"> </w:t>
      </w:r>
      <w:r>
        <w:rPr>
          <w:rFonts w:ascii="Times New Roman"/>
          <w:b/>
          <w:i w:val="false"/>
          <w:color w:val="000000"/>
          <w:sz w:val="28"/>
        </w:rPr>
        <w:t>де</w:t>
      </w:r>
      <w:r>
        <w:rPr>
          <w:rFonts w:ascii="Times New Roman"/>
          <w:b w:val="false"/>
          <w:i w:val="false"/>
          <w:color w:val="000000"/>
          <w:sz w:val="28"/>
        </w:rPr>
        <w:t xml:space="preserve"> </w:t>
      </w:r>
      <w:r>
        <w:rPr>
          <w:rFonts w:ascii="Times New Roman"/>
          <w:b/>
          <w:i w:val="false"/>
          <w:color w:val="000000"/>
          <w:sz w:val="28"/>
        </w:rPr>
        <w:t>объектілерін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сондай-ақ</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w:t>
      </w:r>
      <w:r>
        <w:rPr>
          <w:rFonts w:ascii="Times New Roman"/>
          <w:b w:val="false"/>
          <w:i w:val="false"/>
          <w:color w:val="000000"/>
          <w:sz w:val="28"/>
        </w:rPr>
        <w:t xml:space="preserve"> </w:t>
      </w:r>
      <w:r>
        <w:rPr>
          <w:rFonts w:ascii="Times New Roman"/>
          <w:b/>
          <w:i w:val="false"/>
          <w:color w:val="000000"/>
          <w:sz w:val="28"/>
        </w:rPr>
        <w:t>объектілері</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қорымдарының</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жері</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1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103"/>
    <w:p>
      <w:pPr>
        <w:spacing w:after="0"/>
        <w:ind w:left="0"/>
        <w:jc w:val="both"/>
      </w:pP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пайдаланушыларға</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пайдалануға</w:t>
      </w:r>
      <w:r>
        <w:rPr>
          <w:rFonts w:ascii="Times New Roman"/>
          <w:b w:val="false"/>
          <w:i w:val="false"/>
          <w:color w:val="000000"/>
          <w:sz w:val="28"/>
        </w:rPr>
        <w:t xml:space="preserve"> </w:t>
      </w:r>
      <w:r>
        <w:rPr>
          <w:rFonts w:ascii="Times New Roman"/>
          <w:b/>
          <w:i w:val="false"/>
          <w:color w:val="000000"/>
          <w:sz w:val="28"/>
        </w:rPr>
        <w:t>берілуі</w:t>
      </w:r>
      <w:r>
        <w:rPr>
          <w:rFonts w:ascii="Times New Roman"/>
          <w:b w:val="false"/>
          <w:i w:val="false"/>
          <w:color w:val="000000"/>
          <w:sz w:val="28"/>
        </w:rPr>
        <w:t xml:space="preserve"> </w:t>
      </w:r>
      <w:r>
        <w:rPr>
          <w:rFonts w:ascii="Times New Roman"/>
          <w:b/>
          <w:i w:val="false"/>
          <w:color w:val="000000"/>
          <w:sz w:val="28"/>
        </w:rPr>
        <w:t>мүмкін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1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 w:id="104"/>
    <w:p>
      <w:pPr>
        <w:spacing w:after="0"/>
        <w:ind w:left="0"/>
        <w:jc w:val="both"/>
      </w:pP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пайдаланушылардың</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w:t>
      </w:r>
      <w:r>
        <w:rPr>
          <w:rFonts w:ascii="Times New Roman"/>
          <w:b w:val="false"/>
          <w:i w:val="false"/>
          <w:color w:val="000000"/>
          <w:sz w:val="28"/>
        </w:rPr>
        <w:t xml:space="preserve"> </w:t>
      </w:r>
      <w:r>
        <w:rPr>
          <w:rFonts w:ascii="Times New Roman"/>
          <w:b/>
          <w:i w:val="false"/>
          <w:color w:val="000000"/>
          <w:sz w:val="28"/>
        </w:rPr>
        <w:t>нормасына</w:t>
      </w:r>
      <w:r>
        <w:rPr>
          <w:rFonts w:ascii="Times New Roman"/>
          <w:b w:val="false"/>
          <w:i w:val="false"/>
          <w:color w:val="000000"/>
          <w:sz w:val="28"/>
        </w:rPr>
        <w:t xml:space="preserve"> </w:t>
      </w:r>
      <w:r>
        <w:rPr>
          <w:rFonts w:ascii="Times New Roman"/>
          <w:b/>
          <w:i w:val="false"/>
          <w:color w:val="000000"/>
          <w:sz w:val="28"/>
        </w:rPr>
        <w:t>сәйкес</w:t>
      </w:r>
      <w:r>
        <w:rPr>
          <w:rFonts w:ascii="Times New Roman"/>
          <w:b w:val="false"/>
          <w:i w:val="false"/>
          <w:color w:val="000000"/>
          <w:sz w:val="28"/>
        </w:rPr>
        <w:t xml:space="preserve"> </w:t>
      </w:r>
      <w:r>
        <w:rPr>
          <w:rFonts w:ascii="Times New Roman"/>
          <w:b/>
          <w:i w:val="false"/>
          <w:color w:val="000000"/>
          <w:sz w:val="28"/>
        </w:rPr>
        <w:t>жасалған</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көздеріне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көлдерге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өзендерге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тоғандарға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апандарға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суару</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суландыру</w:t>
      </w:r>
      <w:r>
        <w:rPr>
          <w:rFonts w:ascii="Times New Roman"/>
          <w:b w:val="false"/>
          <w:i w:val="false"/>
          <w:color w:val="000000"/>
          <w:sz w:val="28"/>
        </w:rPr>
        <w:t xml:space="preserve"> </w:t>
      </w:r>
      <w:r>
        <w:rPr>
          <w:rFonts w:ascii="Times New Roman"/>
          <w:b/>
          <w:i w:val="false"/>
          <w:color w:val="000000"/>
          <w:sz w:val="28"/>
        </w:rPr>
        <w:t>арналарына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құбырлы</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шахта</w:t>
      </w:r>
      <w:r>
        <w:rPr>
          <w:rFonts w:ascii="Times New Roman"/>
          <w:b w:val="false"/>
          <w:i w:val="false"/>
          <w:color w:val="000000"/>
          <w:sz w:val="28"/>
        </w:rPr>
        <w:t xml:space="preserve"> </w:t>
      </w:r>
      <w:r>
        <w:rPr>
          <w:rFonts w:ascii="Times New Roman"/>
          <w:b/>
          <w:i w:val="false"/>
          <w:color w:val="000000"/>
          <w:sz w:val="28"/>
        </w:rPr>
        <w:t>құдықтарына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қол</w:t>
      </w:r>
      <w:r>
        <w:rPr>
          <w:rFonts w:ascii="Times New Roman"/>
          <w:b w:val="false"/>
          <w:i w:val="false"/>
          <w:color w:val="000000"/>
          <w:sz w:val="28"/>
        </w:rPr>
        <w:t xml:space="preserve"> </w:t>
      </w:r>
      <w:r>
        <w:rPr>
          <w:rFonts w:ascii="Times New Roman"/>
          <w:b/>
          <w:i w:val="false"/>
          <w:color w:val="000000"/>
          <w:sz w:val="28"/>
        </w:rPr>
        <w:t>жеткізу</w:t>
      </w:r>
      <w:r>
        <w:rPr>
          <w:rFonts w:ascii="Times New Roman"/>
          <w:b w:val="false"/>
          <w:i w:val="false"/>
          <w:color w:val="000000"/>
          <w:sz w:val="28"/>
        </w:rPr>
        <w:t xml:space="preserve"> </w:t>
      </w:r>
      <w:r>
        <w:rPr>
          <w:rFonts w:ascii="Times New Roman"/>
          <w:b/>
          <w:i w:val="false"/>
          <w:color w:val="000000"/>
          <w:sz w:val="28"/>
        </w:rPr>
        <w:t>схемасы</w:t>
      </w:r>
    </w:p>
    <w:bookmarkEnd w:id="1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105"/>
    <w:p>
      <w:pPr>
        <w:spacing w:after="0"/>
        <w:ind w:left="0"/>
        <w:jc w:val="both"/>
      </w:pP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жанында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жайылымдарында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1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106"/>
    <w:p>
      <w:pPr>
        <w:spacing w:after="0"/>
        <w:ind w:left="0"/>
        <w:jc w:val="both"/>
      </w:pP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Ауылда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маңында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жайылымдарға</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1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25 қыркүйектегі № 383 </w:t>
            </w:r>
            <w:r>
              <w:br/>
            </w:r>
            <w:r>
              <w:rPr>
                <w:rFonts w:ascii="Times New Roman"/>
                <w:b w:val="false"/>
                <w:i w:val="false"/>
                <w:color w:val="000000"/>
                <w:sz w:val="20"/>
              </w:rPr>
              <w:t>шешіміне 14-қосымша</w:t>
            </w:r>
          </w:p>
        </w:tc>
      </w:tr>
    </w:tbl>
    <w:p>
      <w:pPr>
        <w:spacing w:after="0"/>
        <w:ind w:left="0"/>
        <w:jc w:val="left"/>
      </w:pPr>
      <w:r>
        <w:rPr>
          <w:rFonts w:ascii="Times New Roman"/>
          <w:b/>
          <w:i w:val="false"/>
          <w:color w:val="000000"/>
        </w:rPr>
        <w:t xml:space="preserve"> Сұлукөл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Сұлукөл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1-кесте. Сұлукөл ауылдық округінің жер санаттары бойынша жайылымдарды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Сұлукөл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61661</w:t>
            </w:r>
          </w:p>
        </w:tc>
      </w:tr>
    </w:tbl>
    <w:p>
      <w:pPr>
        <w:spacing w:after="0"/>
        <w:ind w:left="0"/>
        <w:jc w:val="both"/>
      </w:pPr>
      <w:r>
        <w:rPr>
          <w:rFonts w:ascii="Times New Roman"/>
          <w:b w:val="false"/>
          <w:i w:val="false"/>
          <w:color w:val="000000"/>
          <w:sz w:val="28"/>
        </w:rPr>
        <w:t>
      Әкімшілік-аумақтық бөлініс бойынша Сұлукөл ауылдық округінде 1 ауылдық елді мекен бар.</w:t>
      </w:r>
    </w:p>
    <w:p>
      <w:pPr>
        <w:spacing w:after="0"/>
        <w:ind w:left="0"/>
        <w:jc w:val="both"/>
      </w:pPr>
      <w:r>
        <w:rPr>
          <w:rFonts w:ascii="Times New Roman"/>
          <w:b w:val="false"/>
          <w:i w:val="false"/>
          <w:color w:val="000000"/>
          <w:sz w:val="28"/>
        </w:rPr>
        <w:t>
      Сұлукөл ауылдық округі аумағының жалпы ауданы 96960 гектар.</w:t>
      </w:r>
    </w:p>
    <w:p>
      <w:pPr>
        <w:spacing w:after="0"/>
        <w:ind w:left="0"/>
        <w:jc w:val="both"/>
      </w:pPr>
      <w:r>
        <w:rPr>
          <w:rFonts w:ascii="Times New Roman"/>
          <w:b w:val="false"/>
          <w:i w:val="false"/>
          <w:color w:val="000000"/>
          <w:sz w:val="28"/>
        </w:rPr>
        <w:t>
      Санаттар бойынша жерлер:ауыл шаруашылығы мақсатындағы жерлер - 46218 гектар; елді мекендердің жерлері – 15443 гектар болып бөлінеді. Ерекше қорғалатын табиғи аумақтардың, орман қорының, су қорының жерлері, қоры жоқ.</w:t>
      </w:r>
    </w:p>
    <w:p>
      <w:pPr>
        <w:spacing w:after="0"/>
        <w:ind w:left="0"/>
        <w:jc w:val="left"/>
      </w:pPr>
      <w:r>
        <w:rPr>
          <w:rFonts w:ascii="Times New Roman"/>
          <w:b/>
          <w:i w:val="false"/>
          <w:color w:val="000000"/>
        </w:rPr>
        <w:t xml:space="preserve"> 2-кесте. Елді мекеннің жайылымдарын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Сұлукөл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153459100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Сұлукөл ауылдық округінің аумағында шалғайдағы, маусымдық, аридтік және екпе жайылымдар жоқ.</w:t>
      </w:r>
    </w:p>
    <w:p>
      <w:pPr>
        <w:spacing w:after="0"/>
        <w:ind w:left="0"/>
        <w:jc w:val="both"/>
      </w:pPr>
      <w:r>
        <w:rPr>
          <w:rFonts w:ascii="Times New Roman"/>
          <w:b w:val="false"/>
          <w:i w:val="false"/>
          <w:color w:val="000000"/>
          <w:sz w:val="28"/>
        </w:rPr>
        <w:t>
      Округте 8 шаруа қожалығы жұмыс істейді, оларға 6636 гектар жайылым бекітілген.</w:t>
      </w:r>
    </w:p>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111164004735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02-024-009-114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971264024177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02-024-009-148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910101302223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640201401228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"Гани"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021264017860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02-024-009-005</w:t>
            </w:r>
          </w:p>
          <w:p>
            <w:pPr>
              <w:spacing w:after="20"/>
              <w:ind w:left="20"/>
              <w:jc w:val="both"/>
            </w:pPr>
            <w:r>
              <w:rPr>
                <w:rFonts w:ascii="Times New Roman"/>
                <w:b w:val="false"/>
                <w:i w:val="false"/>
                <w:color w:val="000000"/>
                <w:sz w:val="20"/>
              </w:rPr>
              <w:t>
02-024-009-004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"Жубаткан"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020364018512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02-024-009-155</w:t>
            </w:r>
          </w:p>
          <w:p>
            <w:pPr>
              <w:spacing w:after="20"/>
              <w:ind w:left="20"/>
              <w:jc w:val="both"/>
            </w:pPr>
            <w:r>
              <w:rPr>
                <w:rFonts w:ascii="Times New Roman"/>
                <w:b w:val="false"/>
                <w:i w:val="false"/>
                <w:color w:val="000000"/>
                <w:sz w:val="20"/>
              </w:rPr>
              <w:t>
02-024-009-154</w:t>
            </w:r>
          </w:p>
          <w:p>
            <w:pPr>
              <w:spacing w:after="20"/>
              <w:ind w:left="20"/>
              <w:jc w:val="both"/>
            </w:pPr>
            <w:r>
              <w:rPr>
                <w:rFonts w:ascii="Times New Roman"/>
                <w:b w:val="false"/>
                <w:i w:val="false"/>
                <w:color w:val="000000"/>
                <w:sz w:val="20"/>
              </w:rPr>
              <w:t>
02-024-009-153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"Карлыгаш"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030964018328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02-024-009-091</w:t>
            </w:r>
          </w:p>
          <w:p>
            <w:pPr>
              <w:spacing w:after="20"/>
              <w:ind w:left="20"/>
              <w:jc w:val="both"/>
            </w:pPr>
            <w:r>
              <w:rPr>
                <w:rFonts w:ascii="Times New Roman"/>
                <w:b w:val="false"/>
                <w:i w:val="false"/>
                <w:color w:val="000000"/>
                <w:sz w:val="20"/>
              </w:rPr>
              <w:t>
02-024-009-090</w:t>
            </w:r>
          </w:p>
          <w:p>
            <w:pPr>
              <w:spacing w:after="20"/>
              <w:ind w:left="20"/>
              <w:jc w:val="both"/>
            </w:pPr>
            <w:r>
              <w:rPr>
                <w:rFonts w:ascii="Times New Roman"/>
                <w:b w:val="false"/>
                <w:i w:val="false"/>
                <w:color w:val="000000"/>
                <w:sz w:val="20"/>
              </w:rPr>
              <w:t>
02-024-009-088</w:t>
            </w:r>
          </w:p>
          <w:p>
            <w:pPr>
              <w:spacing w:after="20"/>
              <w:ind w:left="20"/>
              <w:jc w:val="both"/>
            </w:pPr>
            <w:r>
              <w:rPr>
                <w:rFonts w:ascii="Times New Roman"/>
                <w:b w:val="false"/>
                <w:i w:val="false"/>
                <w:color w:val="000000"/>
                <w:sz w:val="20"/>
              </w:rPr>
              <w:t>
02-024-009-081</w:t>
            </w:r>
          </w:p>
          <w:p>
            <w:pPr>
              <w:spacing w:after="20"/>
              <w:ind w:left="20"/>
              <w:jc w:val="both"/>
            </w:pPr>
            <w:r>
              <w:rPr>
                <w:rFonts w:ascii="Times New Roman"/>
                <w:b w:val="false"/>
                <w:i w:val="false"/>
                <w:color w:val="000000"/>
                <w:sz w:val="20"/>
              </w:rPr>
              <w:t>
02-024-009-080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"Нурлыбек"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040664025569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02-024-009-141</w:t>
            </w:r>
          </w:p>
          <w:p>
            <w:pPr>
              <w:spacing w:after="20"/>
              <w:ind w:left="20"/>
              <w:jc w:val="both"/>
            </w:pPr>
            <w:r>
              <w:rPr>
                <w:rFonts w:ascii="Times New Roman"/>
                <w:b w:val="false"/>
                <w:i w:val="false"/>
                <w:color w:val="000000"/>
                <w:sz w:val="20"/>
              </w:rPr>
              <w:t>
02-024-009-140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6,636</w:t>
            </w:r>
          </w:p>
        </w:tc>
      </w:tr>
    </w:tbl>
    <w:p>
      <w:pPr>
        <w:spacing w:after="0"/>
        <w:ind w:left="0"/>
        <w:jc w:val="both"/>
      </w:pPr>
      <w:r>
        <w:rPr>
          <w:rFonts w:ascii="Times New Roman"/>
          <w:b w:val="false"/>
          <w:i w:val="false"/>
          <w:color w:val="000000"/>
          <w:sz w:val="28"/>
        </w:rPr>
        <w:t>
      Ескерту: аббревиатуралардың транскрипциясы: ш / қ – шаруа қожалығы;</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мал-465; қой мен ешкі – 812 және жылқы-246 бас.</w:t>
      </w:r>
    </w:p>
    <w:p>
      <w:pPr>
        <w:spacing w:after="0"/>
        <w:ind w:left="0"/>
        <w:jc w:val="both"/>
      </w:pPr>
      <w:r>
        <w:rPr>
          <w:rFonts w:ascii="Times New Roman"/>
          <w:b w:val="false"/>
          <w:i w:val="false"/>
          <w:color w:val="000000"/>
          <w:sz w:val="28"/>
        </w:rPr>
        <w:t>
      Сұлукөл ауылында: ірі қара мал – 465; қой мен ешкі – 812, жылқы-246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0,28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-32 кг; ұсақ мал -5,0 кг; жылқы – 36,0 кг; жайылым кезеңінде 240 күн: ірі қара мал -7680 кг; ұсақ мал -1200 кг; жылқы- 8640 кг мал азығы қажет.</w:t>
      </w:r>
    </w:p>
    <w:p>
      <w:pPr>
        <w:spacing w:after="0"/>
        <w:ind w:left="0"/>
        <w:jc w:val="both"/>
      </w:pPr>
      <w:r>
        <w:rPr>
          <w:rFonts w:ascii="Times New Roman"/>
          <w:b w:val="false"/>
          <w:i w:val="false"/>
          <w:color w:val="000000"/>
          <w:sz w:val="28"/>
        </w:rPr>
        <w:t>
      Өнімділігі 1080 кг/га және жайылымдық жемнің коректік коэффициенті 0,28 жем. Мал жаю жүктемесі: ІҚМ-7,1; ұсақ мал-1,1 және жылқы-бір басына 8,0 гектар.</w:t>
      </w:r>
    </w:p>
    <w:p>
      <w:pPr>
        <w:spacing w:after="0"/>
        <w:ind w:left="0"/>
        <w:jc w:val="left"/>
      </w:pPr>
      <w:r>
        <w:rPr>
          <w:rFonts w:ascii="Times New Roman"/>
          <w:b/>
          <w:i w:val="false"/>
          <w:color w:val="000000"/>
        </w:rPr>
        <w:t xml:space="preserve">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Сұлукөл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w:t>
            </w:r>
          </w:p>
        </w:tc>
      </w:tr>
    </w:tbl>
    <w:p>
      <w:pPr>
        <w:spacing w:after="0"/>
        <w:ind w:left="0"/>
        <w:jc w:val="both"/>
      </w:pPr>
      <w:r>
        <w:rPr>
          <w:rFonts w:ascii="Times New Roman"/>
          <w:b w:val="false"/>
          <w:i w:val="false"/>
          <w:color w:val="000000"/>
          <w:sz w:val="28"/>
        </w:rPr>
        <w:t xml:space="preserve">
      Ауыл шаруашылығы жануарларын жаю үшін 6163 га қажет. </w:t>
      </w:r>
    </w:p>
    <w:p>
      <w:pPr>
        <w:spacing w:after="0"/>
        <w:ind w:left="0"/>
        <w:jc w:val="both"/>
      </w:pPr>
      <w:r>
        <w:rPr>
          <w:rFonts w:ascii="Times New Roman"/>
          <w:b w:val="false"/>
          <w:i w:val="false"/>
          <w:color w:val="000000"/>
          <w:sz w:val="28"/>
        </w:rPr>
        <w:t xml:space="preserve">
      Ірі қара мал – 465; қой мен ешкі - 812 және жылқы – 246 бас Қоғамдық жайылымдарда жайылады, ауданы 14673 гектар, алыстағы жайылымдарда 0 Бас жайылады, ауданы 0 мың гектар. </w:t>
      </w:r>
    </w:p>
    <w:p>
      <w:pPr>
        <w:spacing w:after="0"/>
        <w:ind w:left="0"/>
        <w:jc w:val="both"/>
      </w:pPr>
      <w:r>
        <w:rPr>
          <w:rFonts w:ascii="Times New Roman"/>
          <w:b w:val="false"/>
          <w:i w:val="false"/>
          <w:color w:val="000000"/>
          <w:sz w:val="28"/>
        </w:rPr>
        <w:t>
      Сұлукөл ауылдық округінің қоғамдық жайылым алаңы жайылымдық жемге деген қажеттілікті қамтамасыз етеді. Алайда Сұлукөл елді мекенінде жайылым тапшылығы жоқ.</w:t>
      </w:r>
    </w:p>
    <w:p>
      <w:pPr>
        <w:spacing w:after="0"/>
        <w:ind w:left="0"/>
        <w:jc w:val="left"/>
      </w:pPr>
      <w:r>
        <w:rPr>
          <w:rFonts w:ascii="Times New Roman"/>
          <w:b/>
          <w:i w:val="false"/>
          <w:color w:val="000000"/>
        </w:rPr>
        <w:t xml:space="preserve"> 5-кесте.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Сұлукөл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Жайылымдарды геоботаникалық зерттеп-қарау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Сұлукөл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16, 308 144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60%</w:t>
            </w:r>
          </w:p>
          <w:p>
            <w:pPr>
              <w:spacing w:after="20"/>
              <w:ind w:left="20"/>
              <w:jc w:val="both"/>
            </w:pPr>
            <w:r>
              <w:rPr>
                <w:rFonts w:ascii="Times New Roman"/>
                <w:b w:val="false"/>
                <w:i w:val="false"/>
                <w:color w:val="000000"/>
                <w:sz w:val="20"/>
              </w:rPr>
              <w:t>
Әртүрлі шөптер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2016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46800</w:t>
            </w:r>
          </w:p>
          <w:p>
            <w:pPr>
              <w:spacing w:after="20"/>
              <w:ind w:left="20"/>
              <w:jc w:val="both"/>
            </w:pPr>
            <w:r>
              <w:rPr>
                <w:rFonts w:ascii="Times New Roman"/>
                <w:b w:val="false"/>
                <w:i w:val="false"/>
                <w:color w:val="000000"/>
                <w:sz w:val="20"/>
              </w:rPr>
              <w:t>
13104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Сұлукөл (қаз. Сұлукөл-Қазақстанның Ақтөбе облысы Әйтеке би ауданындағы ауыл. Сұлукөл ауылдық округінің әкімшілік орталығы Т. Жүргенов ауылдық округі орталығынан оңтүстікке қарай 160 км жерде орналасқан.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Сұлукөл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биоматериялық</w:t>
      </w:r>
      <w:r>
        <w:rPr>
          <w:rFonts w:ascii="Times New Roman"/>
          <w:b w:val="false"/>
          <w:i w:val="false"/>
          <w:color w:val="000000"/>
          <w:sz w:val="28"/>
        </w:rPr>
        <w:t xml:space="preserve"> </w:t>
      </w:r>
      <w:r>
        <w:rPr>
          <w:rFonts w:ascii="Times New Roman"/>
          <w:b/>
          <w:i w:val="false"/>
          <w:color w:val="000000"/>
          <w:sz w:val="28"/>
        </w:rPr>
        <w:t>шұңқырлар</w:t>
      </w:r>
      <w:r>
        <w:rPr>
          <w:rFonts w:ascii="Times New Roman"/>
          <w:b/>
          <w:i w:val="false"/>
          <w:color w:val="000000"/>
          <w:sz w:val="28"/>
        </w:rPr>
        <w:t>)</w:t>
      </w:r>
    </w:p>
    <w:p>
      <w:pPr>
        <w:spacing w:after="0"/>
        <w:ind w:left="0"/>
        <w:jc w:val="both"/>
      </w:pPr>
      <w:r>
        <w:rPr>
          <w:rFonts w:ascii="Times New Roman"/>
          <w:b w:val="false"/>
          <w:i w:val="false"/>
          <w:color w:val="000000"/>
          <w:sz w:val="28"/>
        </w:rPr>
        <w:t>
      Ауылдық округіте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Сұлукөл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1 –кесте.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111164004735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971264024177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910101302223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640201401228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"Гани"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021264017860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"Жубаткан"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020364018512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"Карлыгаш"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030964018328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"Нурлыбек"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040664025569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Жапаков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Жубатканов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Урдашев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Жубатканов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Кушанов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Сұлукөл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құрғақ</w:t>
      </w:r>
      <w:r>
        <w:rPr>
          <w:rFonts w:ascii="Times New Roman"/>
          <w:b w:val="false"/>
          <w:i w:val="false"/>
          <w:color w:val="000000"/>
          <w:sz w:val="28"/>
        </w:rPr>
        <w:t xml:space="preserve"> </w:t>
      </w:r>
      <w:r>
        <w:rPr>
          <w:rFonts w:ascii="Times New Roman"/>
          <w:b/>
          <w:i w:val="false"/>
          <w:color w:val="000000"/>
          <w:sz w:val="28"/>
        </w:rPr>
        <w:t>жайылымдарда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орман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қорлары</w:t>
      </w:r>
      <w:r>
        <w:rPr>
          <w:rFonts w:ascii="Times New Roman"/>
          <w:b w:val="false"/>
          <w:i w:val="false"/>
          <w:color w:val="000000"/>
          <w:sz w:val="28"/>
        </w:rPr>
        <w:t xml:space="preserve"> </w:t>
      </w:r>
      <w:r>
        <w:rPr>
          <w:rFonts w:ascii="Times New Roman"/>
          <w:b/>
          <w:i w:val="false"/>
          <w:color w:val="000000"/>
          <w:sz w:val="28"/>
        </w:rPr>
        <w:t>жерлерінде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ерекше</w:t>
      </w:r>
      <w:r>
        <w:rPr>
          <w:rFonts w:ascii="Times New Roman"/>
          <w:b w:val="false"/>
          <w:i w:val="false"/>
          <w:color w:val="000000"/>
          <w:sz w:val="28"/>
        </w:rPr>
        <w:t xml:space="preserve"> </w:t>
      </w:r>
      <w:r>
        <w:rPr>
          <w:rFonts w:ascii="Times New Roman"/>
          <w:b/>
          <w:i w:val="false"/>
          <w:color w:val="000000"/>
          <w:sz w:val="28"/>
        </w:rPr>
        <w:t>қорғалатын</w:t>
      </w:r>
      <w:r>
        <w:rPr>
          <w:rFonts w:ascii="Times New Roman"/>
          <w:b w:val="false"/>
          <w:i w:val="false"/>
          <w:color w:val="000000"/>
          <w:sz w:val="28"/>
        </w:rPr>
        <w:t xml:space="preserve"> </w:t>
      </w:r>
      <w:r>
        <w:rPr>
          <w:rFonts w:ascii="Times New Roman"/>
          <w:b/>
          <w:i w:val="false"/>
          <w:color w:val="000000"/>
          <w:sz w:val="28"/>
        </w:rPr>
        <w:t>табиғи</w:t>
      </w:r>
      <w:r>
        <w:rPr>
          <w:rFonts w:ascii="Times New Roman"/>
          <w:b w:val="false"/>
          <w:i w:val="false"/>
          <w:color w:val="000000"/>
          <w:sz w:val="28"/>
        </w:rPr>
        <w:t xml:space="preserve"> </w:t>
      </w:r>
      <w:r>
        <w:rPr>
          <w:rFonts w:ascii="Times New Roman"/>
          <w:b/>
          <w:i w:val="false"/>
          <w:color w:val="000000"/>
          <w:sz w:val="28"/>
        </w:rPr>
        <w:t>аумақтарда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жаюдың</w:t>
      </w:r>
      <w:r>
        <w:rPr>
          <w:rFonts w:ascii="Times New Roman"/>
          <w:b w:val="false"/>
          <w:i w:val="false"/>
          <w:color w:val="000000"/>
          <w:sz w:val="28"/>
        </w:rPr>
        <w:t xml:space="preserve"> </w:t>
      </w:r>
      <w:r>
        <w:rPr>
          <w:rFonts w:ascii="Times New Roman"/>
          <w:b/>
          <w:i w:val="false"/>
          <w:color w:val="000000"/>
          <w:sz w:val="28"/>
        </w:rPr>
        <w:t>ерекшеліктері</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Сұлукөл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алаңдарын</w:t>
      </w:r>
      <w:r>
        <w:rPr>
          <w:rFonts w:ascii="Times New Roman"/>
          <w:b w:val="false"/>
          <w:i w:val="false"/>
          <w:color w:val="000000"/>
          <w:sz w:val="28"/>
        </w:rPr>
        <w:t xml:space="preserve"> </w:t>
      </w:r>
      <w:r>
        <w:rPr>
          <w:rFonts w:ascii="Times New Roman"/>
          <w:b/>
          <w:i w:val="false"/>
          <w:color w:val="000000"/>
          <w:sz w:val="28"/>
        </w:rPr>
        <w:t>жекелеген</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учаскелерге</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w:t>
      </w:r>
      <w:r>
        <w:rPr>
          <w:rFonts w:ascii="Times New Roman"/>
          <w:b w:val="false"/>
          <w:i w:val="false"/>
          <w:color w:val="000000"/>
          <w:sz w:val="28"/>
        </w:rPr>
        <w:t xml:space="preserve"> </w:t>
      </w:r>
      <w:r>
        <w:rPr>
          <w:rFonts w:ascii="Times New Roman"/>
          <w:b/>
          <w:i w:val="false"/>
          <w:color w:val="000000"/>
          <w:sz w:val="28"/>
        </w:rPr>
        <w:t>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w:t>
      </w:r>
      <w:r>
        <w:rPr>
          <w:rFonts w:ascii="Times New Roman"/>
          <w:b/>
          <w:i w:val="false"/>
          <w:color w:val="000000"/>
          <w:sz w:val="28"/>
        </w:rPr>
        <w:t>(</w:t>
      </w:r>
      <w:r>
        <w:rPr>
          <w:rFonts w:ascii="Times New Roman"/>
          <w:b/>
          <w:i w:val="false"/>
          <w:color w:val="000000"/>
          <w:sz w:val="28"/>
        </w:rPr>
        <w:t>сәуір-маусым</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күнді</w:t>
      </w:r>
      <w:r>
        <w:rPr>
          <w:rFonts w:ascii="Times New Roman"/>
          <w:b w:val="false"/>
          <w:i w:val="false"/>
          <w:color w:val="000000"/>
          <w:sz w:val="28"/>
        </w:rPr>
        <w:t xml:space="preserve">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w:t>
      </w:r>
      <w:r>
        <w:rPr>
          <w:rFonts w:ascii="Times New Roman"/>
          <w:b/>
          <w:i w:val="false"/>
          <w:color w:val="000000"/>
          <w:sz w:val="28"/>
        </w:rPr>
        <w:t>(</w:t>
      </w:r>
      <w:r>
        <w:rPr>
          <w:rFonts w:ascii="Times New Roman"/>
          <w:b/>
          <w:i w:val="false"/>
          <w:color w:val="000000"/>
          <w:sz w:val="28"/>
        </w:rPr>
        <w:t>маусым-қыркүйек</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жусан-жарма түрімен ұсынылған. Жайылымның ұзақтығы </w:t>
      </w:r>
      <w:r>
        <w:rPr>
          <w:rFonts w:ascii="Times New Roman"/>
          <w:b/>
          <w:i w:val="false"/>
          <w:color w:val="000000"/>
          <w:sz w:val="28"/>
        </w:rPr>
        <w:t>(</w:t>
      </w:r>
      <w:r>
        <w:rPr>
          <w:rFonts w:ascii="Times New Roman"/>
          <w:b/>
          <w:i w:val="false"/>
          <w:color w:val="000000"/>
          <w:sz w:val="28"/>
        </w:rPr>
        <w:t>қыркүйек-қараша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бұта-солянка түрімен ұсынылған.Жайылымның ұзақтығы </w:t>
      </w:r>
      <w:r>
        <w:rPr>
          <w:rFonts w:ascii="Times New Roman"/>
          <w:b/>
          <w:i w:val="false"/>
          <w:color w:val="000000"/>
          <w:sz w:val="28"/>
        </w:rPr>
        <w:t>(</w:t>
      </w:r>
      <w:r>
        <w:rPr>
          <w:rFonts w:ascii="Times New Roman"/>
          <w:b/>
          <w:i w:val="false"/>
          <w:color w:val="000000"/>
          <w:sz w:val="28"/>
        </w:rPr>
        <w:t>қараша-желтоқсан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30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тәуліктік</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тұтынуы</w:t>
      </w:r>
      <w:r>
        <w:rPr>
          <w:rFonts w:ascii="Times New Roman"/>
          <w:b/>
          <w:i w:val="false"/>
          <w:color w:val="000000"/>
          <w:sz w:val="28"/>
        </w:rPr>
        <w:t>:</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округке</w:t>
      </w:r>
      <w:r>
        <w:rPr>
          <w:rFonts w:ascii="Times New Roman"/>
          <w:b w:val="false"/>
          <w:i w:val="false"/>
          <w:color w:val="000000"/>
          <w:sz w:val="28"/>
        </w:rPr>
        <w:t xml:space="preserve"> </w:t>
      </w:r>
      <w:r>
        <w:rPr>
          <w:rFonts w:ascii="Times New Roman"/>
          <w:b/>
          <w:i w:val="false"/>
          <w:color w:val="000000"/>
          <w:sz w:val="28"/>
        </w:rPr>
        <w:t>кіретін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жобалық</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онда</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басы</w:t>
      </w:r>
      <w:r>
        <w:rPr>
          <w:rFonts w:ascii="Times New Roman"/>
          <w:b w:val="false"/>
          <w:i w:val="false"/>
          <w:color w:val="000000"/>
          <w:sz w:val="28"/>
        </w:rPr>
        <w:t xml:space="preserve"> </w:t>
      </w:r>
      <w:r>
        <w:rPr>
          <w:rFonts w:ascii="Times New Roman"/>
          <w:b/>
          <w:i w:val="false"/>
          <w:color w:val="000000"/>
          <w:sz w:val="28"/>
        </w:rPr>
        <w:t>үшін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округтің</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мекендері</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көрсетіледі</w:t>
      </w:r>
      <w:r>
        <w:rPr>
          <w:rFonts w:ascii="Times New Roman"/>
          <w:b/>
          <w:i w:val="false"/>
          <w:color w:val="000000"/>
          <w:sz w:val="28"/>
        </w:rPr>
        <w:t>.</w:t>
      </w:r>
      <w:r>
        <w:rPr>
          <w:rFonts w:ascii="Times New Roman"/>
          <w:b w:val="false"/>
          <w:i w:val="false"/>
          <w:color w:val="000000"/>
          <w:sz w:val="28"/>
        </w:rPr>
        <w:t xml:space="preserve"> Сұлукөл ауылдық округінің қоғамдық жайылым алаңы жайылымдық жемге деген қажеттілікті қамтамасыз етеді. Алайда Сұлукөл елді мекенінде жайылым тапшылығы жоқ.</w:t>
      </w:r>
    </w:p>
    <w:bookmarkStart w:name="z109" w:id="107"/>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Құқық</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құжаттар</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санаттары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учаскелерінің</w:t>
      </w:r>
      <w:r>
        <w:rPr>
          <w:rFonts w:ascii="Times New Roman"/>
          <w:b w:val="false"/>
          <w:i w:val="false"/>
          <w:color w:val="000000"/>
          <w:sz w:val="28"/>
        </w:rPr>
        <w:t xml:space="preserve"> </w:t>
      </w:r>
      <w:r>
        <w:rPr>
          <w:rFonts w:ascii="Times New Roman"/>
          <w:b/>
          <w:i w:val="false"/>
          <w:color w:val="000000"/>
          <w:sz w:val="28"/>
        </w:rPr>
        <w:t>меншік</w:t>
      </w:r>
      <w:r>
        <w:rPr>
          <w:rFonts w:ascii="Times New Roman"/>
          <w:b w:val="false"/>
          <w:i w:val="false"/>
          <w:color w:val="000000"/>
          <w:sz w:val="28"/>
        </w:rPr>
        <w:t xml:space="preserve"> </w:t>
      </w:r>
      <w:r>
        <w:rPr>
          <w:rFonts w:ascii="Times New Roman"/>
          <w:b/>
          <w:i w:val="false"/>
          <w:color w:val="000000"/>
          <w:sz w:val="28"/>
        </w:rPr>
        <w:t>иелері</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пайдаланушылар</w:t>
      </w:r>
      <w:r>
        <w:rPr>
          <w:rFonts w:ascii="Times New Roman"/>
          <w:b w:val="false"/>
          <w:i w:val="false"/>
          <w:color w:val="000000"/>
          <w:sz w:val="28"/>
        </w:rPr>
        <w:t xml:space="preserve"> </w:t>
      </w:r>
      <w:r>
        <w:rPr>
          <w:rFonts w:ascii="Times New Roman"/>
          <w:b/>
          <w:i w:val="false"/>
          <w:color w:val="000000"/>
          <w:sz w:val="28"/>
        </w:rPr>
        <w:t>бөлінісінде</w:t>
      </w:r>
      <w:r>
        <w:rPr>
          <w:rFonts w:ascii="Times New Roman"/>
          <w:b w:val="false"/>
          <w:i w:val="false"/>
          <w:color w:val="000000"/>
          <w:sz w:val="28"/>
        </w:rPr>
        <w:t xml:space="preserve"> </w:t>
      </w:r>
      <w:r>
        <w:rPr>
          <w:rFonts w:ascii="Times New Roman"/>
          <w:b/>
          <w:i w:val="false"/>
          <w:color w:val="000000"/>
          <w:sz w:val="28"/>
        </w:rPr>
        <w:t>Сұлукөл</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округі</w:t>
      </w:r>
      <w:r>
        <w:rPr>
          <w:rFonts w:ascii="Times New Roman"/>
          <w:b w:val="false"/>
          <w:i w:val="false"/>
          <w:color w:val="000000"/>
          <w:sz w:val="28"/>
        </w:rPr>
        <w:t xml:space="preserve"> </w:t>
      </w:r>
      <w:r>
        <w:rPr>
          <w:rFonts w:ascii="Times New Roman"/>
          <w:b/>
          <w:i w:val="false"/>
          <w:color w:val="000000"/>
          <w:sz w:val="28"/>
        </w:rPr>
        <w:t>аумағында</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орналасу</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10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152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3152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108"/>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шекаралары</w:t>
      </w:r>
      <w:r>
        <w:rPr>
          <w:rFonts w:ascii="Times New Roman"/>
          <w:b w:val="false"/>
          <w:i w:val="false"/>
          <w:color w:val="000000"/>
          <w:sz w:val="28"/>
        </w:rPr>
        <w:t xml:space="preserve"> </w:t>
      </w:r>
      <w:r>
        <w:rPr>
          <w:rFonts w:ascii="Times New Roman"/>
          <w:b/>
          <w:i w:val="false"/>
          <w:color w:val="000000"/>
          <w:sz w:val="28"/>
        </w:rPr>
        <w:t>мен</w:t>
      </w:r>
      <w:r>
        <w:rPr>
          <w:rFonts w:ascii="Times New Roman"/>
          <w:b w:val="false"/>
          <w:i w:val="false"/>
          <w:color w:val="000000"/>
          <w:sz w:val="28"/>
        </w:rPr>
        <w:t xml:space="preserve"> </w:t>
      </w:r>
      <w:r>
        <w:rPr>
          <w:rFonts w:ascii="Times New Roman"/>
          <w:b/>
          <w:i w:val="false"/>
          <w:color w:val="000000"/>
          <w:sz w:val="28"/>
        </w:rPr>
        <w:t>алаңдары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1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 w:id="109"/>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көрсетілген</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(карта)</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 ітанап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 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 ітанап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 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r>
    </w:tbl>
    <w:p>
      <w:pPr>
        <w:spacing w:after="0"/>
        <w:ind w:left="0"/>
        <w:jc w:val="both"/>
      </w:pPr>
      <w:r>
        <w:rPr>
          <w:rFonts w:ascii="Times New Roman"/>
          <w:b w:val="false"/>
          <w:i w:val="false"/>
          <w:color w:val="000000"/>
          <w:sz w:val="28"/>
        </w:rPr>
        <w:t>
      ескерту: 1 ,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110"/>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трассаларын</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инфрақұрылымның</w:t>
      </w:r>
      <w:r>
        <w:rPr>
          <w:rFonts w:ascii="Times New Roman"/>
          <w:b w:val="false"/>
          <w:i w:val="false"/>
          <w:color w:val="000000"/>
          <w:sz w:val="28"/>
        </w:rPr>
        <w:t xml:space="preserve"> </w:t>
      </w:r>
      <w:r>
        <w:rPr>
          <w:rFonts w:ascii="Times New Roman"/>
          <w:b/>
          <w:i w:val="false"/>
          <w:color w:val="000000"/>
          <w:sz w:val="28"/>
        </w:rPr>
        <w:t>өзге</w:t>
      </w:r>
      <w:r>
        <w:rPr>
          <w:rFonts w:ascii="Times New Roman"/>
          <w:b w:val="false"/>
          <w:i w:val="false"/>
          <w:color w:val="000000"/>
          <w:sz w:val="28"/>
        </w:rPr>
        <w:t xml:space="preserve"> </w:t>
      </w:r>
      <w:r>
        <w:rPr>
          <w:rFonts w:ascii="Times New Roman"/>
          <w:b/>
          <w:i w:val="false"/>
          <w:color w:val="000000"/>
          <w:sz w:val="28"/>
        </w:rPr>
        <w:t>де</w:t>
      </w:r>
      <w:r>
        <w:rPr>
          <w:rFonts w:ascii="Times New Roman"/>
          <w:b w:val="false"/>
          <w:i w:val="false"/>
          <w:color w:val="000000"/>
          <w:sz w:val="28"/>
        </w:rPr>
        <w:t xml:space="preserve"> </w:t>
      </w:r>
      <w:r>
        <w:rPr>
          <w:rFonts w:ascii="Times New Roman"/>
          <w:b/>
          <w:i w:val="false"/>
          <w:color w:val="000000"/>
          <w:sz w:val="28"/>
        </w:rPr>
        <w:t>объектілерін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сондай-ақ</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w:t>
      </w:r>
      <w:r>
        <w:rPr>
          <w:rFonts w:ascii="Times New Roman"/>
          <w:b w:val="false"/>
          <w:i w:val="false"/>
          <w:color w:val="000000"/>
          <w:sz w:val="28"/>
        </w:rPr>
        <w:t xml:space="preserve"> </w:t>
      </w:r>
      <w:r>
        <w:rPr>
          <w:rFonts w:ascii="Times New Roman"/>
          <w:b/>
          <w:i w:val="false"/>
          <w:color w:val="000000"/>
          <w:sz w:val="28"/>
        </w:rPr>
        <w:t>объектілері</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қорымдарының</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жері</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1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111"/>
    <w:p>
      <w:pPr>
        <w:spacing w:after="0"/>
        <w:ind w:left="0"/>
        <w:jc w:val="both"/>
      </w:pP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пайдаланушыларға</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пайдалануға</w:t>
      </w:r>
      <w:r>
        <w:rPr>
          <w:rFonts w:ascii="Times New Roman"/>
          <w:b w:val="false"/>
          <w:i w:val="false"/>
          <w:color w:val="000000"/>
          <w:sz w:val="28"/>
        </w:rPr>
        <w:t xml:space="preserve"> </w:t>
      </w:r>
      <w:r>
        <w:rPr>
          <w:rFonts w:ascii="Times New Roman"/>
          <w:b/>
          <w:i w:val="false"/>
          <w:color w:val="000000"/>
          <w:sz w:val="28"/>
        </w:rPr>
        <w:t>берілуі</w:t>
      </w:r>
      <w:r>
        <w:rPr>
          <w:rFonts w:ascii="Times New Roman"/>
          <w:b w:val="false"/>
          <w:i w:val="false"/>
          <w:color w:val="000000"/>
          <w:sz w:val="28"/>
        </w:rPr>
        <w:t xml:space="preserve"> </w:t>
      </w:r>
      <w:r>
        <w:rPr>
          <w:rFonts w:ascii="Times New Roman"/>
          <w:b/>
          <w:i w:val="false"/>
          <w:color w:val="000000"/>
          <w:sz w:val="28"/>
        </w:rPr>
        <w:t>мүмкін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(карта)</w:t>
      </w:r>
    </w:p>
    <w:bookmarkEnd w:id="1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 w:id="112"/>
    <w:p>
      <w:pPr>
        <w:spacing w:after="0"/>
        <w:ind w:left="0"/>
        <w:jc w:val="both"/>
      </w:pP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пайдаланушылардың</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w:t>
      </w:r>
      <w:r>
        <w:rPr>
          <w:rFonts w:ascii="Times New Roman"/>
          <w:b w:val="false"/>
          <w:i w:val="false"/>
          <w:color w:val="000000"/>
          <w:sz w:val="28"/>
        </w:rPr>
        <w:t xml:space="preserve"> </w:t>
      </w:r>
      <w:r>
        <w:rPr>
          <w:rFonts w:ascii="Times New Roman"/>
          <w:b/>
          <w:i w:val="false"/>
          <w:color w:val="000000"/>
          <w:sz w:val="28"/>
        </w:rPr>
        <w:t>нормасына</w:t>
      </w:r>
      <w:r>
        <w:rPr>
          <w:rFonts w:ascii="Times New Roman"/>
          <w:b w:val="false"/>
          <w:i w:val="false"/>
          <w:color w:val="000000"/>
          <w:sz w:val="28"/>
        </w:rPr>
        <w:t xml:space="preserve"> </w:t>
      </w:r>
      <w:r>
        <w:rPr>
          <w:rFonts w:ascii="Times New Roman"/>
          <w:b/>
          <w:i w:val="false"/>
          <w:color w:val="000000"/>
          <w:sz w:val="28"/>
        </w:rPr>
        <w:t>сәйкес</w:t>
      </w:r>
      <w:r>
        <w:rPr>
          <w:rFonts w:ascii="Times New Roman"/>
          <w:b w:val="false"/>
          <w:i w:val="false"/>
          <w:color w:val="000000"/>
          <w:sz w:val="28"/>
        </w:rPr>
        <w:t xml:space="preserve"> </w:t>
      </w:r>
      <w:r>
        <w:rPr>
          <w:rFonts w:ascii="Times New Roman"/>
          <w:b/>
          <w:i w:val="false"/>
          <w:color w:val="000000"/>
          <w:sz w:val="28"/>
        </w:rPr>
        <w:t>жасалған</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көздеріне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көлдерге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өзендерге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тоғандарға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апандарға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суару</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суландыру</w:t>
      </w:r>
      <w:r>
        <w:rPr>
          <w:rFonts w:ascii="Times New Roman"/>
          <w:b w:val="false"/>
          <w:i w:val="false"/>
          <w:color w:val="000000"/>
          <w:sz w:val="28"/>
        </w:rPr>
        <w:t xml:space="preserve"> </w:t>
      </w:r>
      <w:r>
        <w:rPr>
          <w:rFonts w:ascii="Times New Roman"/>
          <w:b/>
          <w:i w:val="false"/>
          <w:color w:val="000000"/>
          <w:sz w:val="28"/>
        </w:rPr>
        <w:t>арналарына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құбырлы</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шахта</w:t>
      </w:r>
      <w:r>
        <w:rPr>
          <w:rFonts w:ascii="Times New Roman"/>
          <w:b w:val="false"/>
          <w:i w:val="false"/>
          <w:color w:val="000000"/>
          <w:sz w:val="28"/>
        </w:rPr>
        <w:t xml:space="preserve"> </w:t>
      </w:r>
      <w:r>
        <w:rPr>
          <w:rFonts w:ascii="Times New Roman"/>
          <w:b/>
          <w:i w:val="false"/>
          <w:color w:val="000000"/>
          <w:sz w:val="28"/>
        </w:rPr>
        <w:t>құдықтарына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қол</w:t>
      </w:r>
      <w:r>
        <w:rPr>
          <w:rFonts w:ascii="Times New Roman"/>
          <w:b w:val="false"/>
          <w:i w:val="false"/>
          <w:color w:val="000000"/>
          <w:sz w:val="28"/>
        </w:rPr>
        <w:t xml:space="preserve"> </w:t>
      </w:r>
      <w:r>
        <w:rPr>
          <w:rFonts w:ascii="Times New Roman"/>
          <w:b/>
          <w:i w:val="false"/>
          <w:color w:val="000000"/>
          <w:sz w:val="28"/>
        </w:rPr>
        <w:t>жеткізу</w:t>
      </w:r>
      <w:r>
        <w:rPr>
          <w:rFonts w:ascii="Times New Roman"/>
          <w:b w:val="false"/>
          <w:i w:val="false"/>
          <w:color w:val="000000"/>
          <w:sz w:val="28"/>
        </w:rPr>
        <w:t xml:space="preserve"> </w:t>
      </w:r>
      <w:r>
        <w:rPr>
          <w:rFonts w:ascii="Times New Roman"/>
          <w:b/>
          <w:i w:val="false"/>
          <w:color w:val="000000"/>
          <w:sz w:val="28"/>
        </w:rPr>
        <w:t>схемасы</w:t>
      </w:r>
    </w:p>
    <w:bookmarkEnd w:id="1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113"/>
    <w:p>
      <w:pPr>
        <w:spacing w:after="0"/>
        <w:ind w:left="0"/>
        <w:jc w:val="both"/>
      </w:pP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жанында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жайылымдарында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1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114"/>
    <w:p>
      <w:pPr>
        <w:spacing w:after="0"/>
        <w:ind w:left="0"/>
        <w:jc w:val="both"/>
      </w:pP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Ауылда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w:t>
      </w:r>
      <w:r>
        <w:rPr>
          <w:rFonts w:ascii="Times New Roman"/>
          <w:b w:val="false"/>
          <w:i w:val="false"/>
          <w:color w:val="000000"/>
          <w:sz w:val="28"/>
        </w:rPr>
        <w:t xml:space="preserve"> </w:t>
      </w:r>
      <w:r>
        <w:rPr>
          <w:rFonts w:ascii="Times New Roman"/>
          <w:b/>
          <w:i w:val="false"/>
          <w:color w:val="000000"/>
          <w:sz w:val="28"/>
        </w:rPr>
        <w:t>маңында</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немесе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басын</w:t>
      </w:r>
      <w:r>
        <w:rPr>
          <w:rFonts w:ascii="Times New Roman"/>
          <w:b w:val="false"/>
          <w:i w:val="false"/>
          <w:color w:val="000000"/>
          <w:sz w:val="28"/>
        </w:rPr>
        <w:t xml:space="preserve"> </w:t>
      </w:r>
      <w:r>
        <w:rPr>
          <w:rFonts w:ascii="Times New Roman"/>
          <w:b/>
          <w:i w:val="false"/>
          <w:color w:val="000000"/>
          <w:sz w:val="28"/>
        </w:rPr>
        <w:t>шалғайдағы</w:t>
      </w:r>
      <w:r>
        <w:rPr>
          <w:rFonts w:ascii="Times New Roman"/>
          <w:b w:val="false"/>
          <w:i w:val="false"/>
          <w:color w:val="000000"/>
          <w:sz w:val="28"/>
        </w:rPr>
        <w:t xml:space="preserve"> </w:t>
      </w:r>
      <w:r>
        <w:rPr>
          <w:rFonts w:ascii="Times New Roman"/>
          <w:b/>
          <w:i w:val="false"/>
          <w:color w:val="000000"/>
          <w:sz w:val="28"/>
        </w:rPr>
        <w:t>жайылымдарға</w:t>
      </w:r>
      <w:r>
        <w:rPr>
          <w:rFonts w:ascii="Times New Roman"/>
          <w:b w:val="false"/>
          <w:i w:val="false"/>
          <w:color w:val="000000"/>
          <w:sz w:val="28"/>
        </w:rPr>
        <w:t xml:space="preserve"> </w:t>
      </w:r>
      <w:r>
        <w:rPr>
          <w:rFonts w:ascii="Times New Roman"/>
          <w:b/>
          <w:i w:val="false"/>
          <w:color w:val="000000"/>
          <w:sz w:val="28"/>
        </w:rPr>
        <w:t>орналастыру</w:t>
      </w:r>
      <w:r>
        <w:rPr>
          <w:rFonts w:ascii="Times New Roman"/>
          <w:b w:val="false"/>
          <w:i w:val="false"/>
          <w:color w:val="000000"/>
          <w:sz w:val="28"/>
        </w:rPr>
        <w:t xml:space="preserve"> </w:t>
      </w:r>
      <w:r>
        <w:rPr>
          <w:rFonts w:ascii="Times New Roman"/>
          <w:b/>
          <w:i w:val="false"/>
          <w:color w:val="000000"/>
          <w:sz w:val="28"/>
        </w:rPr>
        <w:t>схемасы</w:t>
      </w:r>
    </w:p>
    <w:bookmarkEnd w:id="1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295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4295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25 қыркүйектегі № 383 </w:t>
            </w:r>
            <w:r>
              <w:br/>
            </w:r>
            <w:r>
              <w:rPr>
                <w:rFonts w:ascii="Times New Roman"/>
                <w:b w:val="false"/>
                <w:i w:val="false"/>
                <w:color w:val="000000"/>
                <w:sz w:val="20"/>
              </w:rPr>
              <w:t>шешіміне 15-қосымша</w:t>
            </w:r>
          </w:p>
        </w:tc>
      </w:tr>
    </w:tbl>
    <w:p>
      <w:pPr>
        <w:spacing w:after="0"/>
        <w:ind w:left="0"/>
        <w:jc w:val="left"/>
      </w:pPr>
      <w:r>
        <w:rPr>
          <w:rFonts w:ascii="Times New Roman"/>
          <w:b/>
          <w:i w:val="false"/>
          <w:color w:val="000000"/>
        </w:rPr>
        <w:t xml:space="preserve"> Үшқатты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8) 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Үшқатты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1-кесте. Үшқатты ауылдық округінің жер санаттары бойынша жайылымдарды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Үшқатты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3293</w:t>
            </w:r>
          </w:p>
        </w:tc>
      </w:tr>
    </w:tbl>
    <w:p>
      <w:pPr>
        <w:spacing w:after="0"/>
        <w:ind w:left="0"/>
        <w:jc w:val="both"/>
      </w:pPr>
      <w:r>
        <w:rPr>
          <w:rFonts w:ascii="Times New Roman"/>
          <w:b w:val="false"/>
          <w:i w:val="false"/>
          <w:color w:val="000000"/>
          <w:sz w:val="28"/>
        </w:rPr>
        <w:t>
      Әкімшілік-аумақтық бөлініс бойынша Үшқатты ауылдық округінде 1 ауылдық елді мекен бар. Үшқатты ауылдық округі аумағының жалпы ауданы 3293 гектар. Санаттар бойынша жерлер: елді мекендердің жерлері – 3290 гектар, ерекше қорғалатын табиғи аумақтардың - 3 гектар болып бөлінеді. Ауыл шаруашылығы мақсатындағы жерлер, орман қорының, су қорының жерлері, қоры жоқ.</w:t>
      </w:r>
    </w:p>
    <w:p>
      <w:pPr>
        <w:spacing w:after="0"/>
        <w:ind w:left="0"/>
        <w:jc w:val="left"/>
      </w:pPr>
      <w:r>
        <w:rPr>
          <w:rFonts w:ascii="Times New Roman"/>
          <w:b/>
          <w:i w:val="false"/>
          <w:color w:val="000000"/>
        </w:rPr>
        <w:t xml:space="preserve"> 2-кесте. Елді мекеннің жайылымдарын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Үшқатты ауылдық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153437000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Үшқатты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Үшқатты ауылдық округінің аумағында шалғайдағы, маусымдық, аридтік және екпе жайылымдар жоқ. </w:t>
      </w:r>
    </w:p>
    <w:p>
      <w:pPr>
        <w:spacing w:after="0"/>
        <w:ind w:left="0"/>
        <w:jc w:val="both"/>
      </w:pPr>
      <w:r>
        <w:rPr>
          <w:rFonts w:ascii="Times New Roman"/>
          <w:b w:val="false"/>
          <w:i w:val="false"/>
          <w:color w:val="000000"/>
          <w:sz w:val="28"/>
        </w:rPr>
        <w:t>
      Округте шаруа қожалықтары жоқ.</w:t>
      </w:r>
    </w:p>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xml:space="preserve">
      Ескерту: аббревиатуралардың транскрипциясы: ш / қ – шаруа қожалығы; </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мал-149; қой мен ешкі – 722 және жылқы-7 бас.</w:t>
      </w:r>
    </w:p>
    <w:p>
      <w:pPr>
        <w:spacing w:after="0"/>
        <w:ind w:left="0"/>
        <w:jc w:val="both"/>
      </w:pPr>
      <w:r>
        <w:rPr>
          <w:rFonts w:ascii="Times New Roman"/>
          <w:b w:val="false"/>
          <w:i w:val="false"/>
          <w:color w:val="000000"/>
          <w:sz w:val="28"/>
        </w:rPr>
        <w:t>
      Үшқатты ауылында: ірі қара мал – 149; қой мен ешкі – 722, жылқы-7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0,26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-35 кг; ұсақ мал -6,0 кг; жылқы – 39,0 кг; жайылым кезеңінде 240 күн: ірі қара мал -8400 кг; ұсақ мал -1440 кг; жылқы- 9360 кг мал азығы қажет. Өнімділігі 1080 кг/га және жайылымдық жемнің коректік коэффициенті 0,26 жем. Мал жаю жүктемесі: ІҚМ-7,8; ұсақ мал-1,3 және жылқы-бір басына 8,7 гектар.</w:t>
      </w:r>
    </w:p>
    <w:p>
      <w:pPr>
        <w:spacing w:after="0"/>
        <w:ind w:left="0"/>
        <w:jc w:val="left"/>
      </w:pPr>
      <w:r>
        <w:rPr>
          <w:rFonts w:ascii="Times New Roman"/>
          <w:b/>
          <w:i w:val="false"/>
          <w:color w:val="000000"/>
        </w:rPr>
        <w:t xml:space="preserve">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Үшқатты ауылдық округі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154833000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Үшқатты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xml:space="preserve">
      Ауыл шаруашылығы жануарларын жаю үшін 2162 га қажет. </w:t>
      </w:r>
    </w:p>
    <w:p>
      <w:pPr>
        <w:spacing w:after="0"/>
        <w:ind w:left="0"/>
        <w:jc w:val="both"/>
      </w:pPr>
      <w:r>
        <w:rPr>
          <w:rFonts w:ascii="Times New Roman"/>
          <w:b w:val="false"/>
          <w:i w:val="false"/>
          <w:color w:val="000000"/>
          <w:sz w:val="28"/>
        </w:rPr>
        <w:t xml:space="preserve">
      Ірі қара мал – 149; қой мен ешкі - 722 және жылқы – 7 бас Қоғамдық жайылымдарда жайылады, ауданы 3151 гектар, алыстағы жайылымдарда 0 Бас жайылады, ауданы 0 мың гектар. </w:t>
      </w:r>
    </w:p>
    <w:p>
      <w:pPr>
        <w:spacing w:after="0"/>
        <w:ind w:left="0"/>
        <w:jc w:val="both"/>
      </w:pPr>
      <w:r>
        <w:rPr>
          <w:rFonts w:ascii="Times New Roman"/>
          <w:b w:val="false"/>
          <w:i w:val="false"/>
          <w:color w:val="000000"/>
          <w:sz w:val="28"/>
        </w:rPr>
        <w:t>
      Үшқатты ауылдық округінің қоғамдық жайылым алаңы жайылымдық жемге деген қажеттілікті қамтамасыз етеді. Алайда Үшқатты елді мекенінде жайылым тапшылығы жоқ.</w:t>
      </w:r>
    </w:p>
    <w:p>
      <w:pPr>
        <w:spacing w:after="0"/>
        <w:ind w:left="0"/>
        <w:jc w:val="left"/>
      </w:pPr>
      <w:r>
        <w:rPr>
          <w:rFonts w:ascii="Times New Roman"/>
          <w:b/>
          <w:i w:val="false"/>
          <w:color w:val="000000"/>
        </w:rPr>
        <w:t xml:space="preserve"> 5-кесте. Қажетті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Үшқатты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Жайылымдарды геоботаникалық зерттеп-қарау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Үшқатты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60%</w:t>
            </w:r>
          </w:p>
          <w:p>
            <w:pPr>
              <w:spacing w:after="20"/>
              <w:ind w:left="20"/>
              <w:jc w:val="both"/>
            </w:pPr>
            <w:r>
              <w:rPr>
                <w:rFonts w:ascii="Times New Roman"/>
                <w:b w:val="false"/>
                <w:i w:val="false"/>
                <w:color w:val="000000"/>
                <w:sz w:val="20"/>
              </w:rPr>
              <w:t>
Әртүрлі шөптер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центнеден (зерттеп 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p>
            <w:pPr>
              <w:spacing w:after="20"/>
              <w:ind w:left="20"/>
              <w:jc w:val="both"/>
            </w:pPr>
            <w:r>
              <w:rPr>
                <w:rFonts w:ascii="Times New Roman"/>
                <w:b w:val="false"/>
                <w:i w:val="false"/>
                <w:color w:val="000000"/>
                <w:sz w:val="20"/>
              </w:rPr>
              <w:t>
1768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14960</w:t>
            </w:r>
          </w:p>
          <w:p>
            <w:pPr>
              <w:spacing w:after="20"/>
              <w:ind w:left="20"/>
              <w:jc w:val="both"/>
            </w:pPr>
            <w:r>
              <w:rPr>
                <w:rFonts w:ascii="Times New Roman"/>
                <w:b w:val="false"/>
                <w:i w:val="false"/>
                <w:color w:val="000000"/>
                <w:sz w:val="20"/>
              </w:rPr>
              <w:t>
3890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мәліметтері</w:t>
      </w:r>
    </w:p>
    <w:p>
      <w:pPr>
        <w:spacing w:after="0"/>
        <w:ind w:left="0"/>
        <w:jc w:val="both"/>
      </w:pPr>
      <w:r>
        <w:rPr>
          <w:rFonts w:ascii="Times New Roman"/>
          <w:b w:val="false"/>
          <w:i w:val="false"/>
          <w:color w:val="000000"/>
          <w:sz w:val="28"/>
        </w:rPr>
        <w:t xml:space="preserve">
      Географиялық орналасуы </w:t>
      </w:r>
    </w:p>
    <w:p>
      <w:pPr>
        <w:spacing w:after="0"/>
        <w:ind w:left="0"/>
        <w:jc w:val="both"/>
      </w:pPr>
      <w:r>
        <w:rPr>
          <w:rFonts w:ascii="Times New Roman"/>
          <w:b w:val="false"/>
          <w:i w:val="false"/>
          <w:color w:val="000000"/>
          <w:sz w:val="28"/>
        </w:rPr>
        <w:t>
      Үшқатты (қаз. Үшқатты-Қазақстанның Ақтөбе облысы Әйтеке би ауданындағы ауыл. Үшқатты ауылдық округінің әкімшілік орталығы Т. Жүргенов ауылдық округі орталығынан оңтүстікке қарай 100 км жерде орналасқан.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Үшқатты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биоматериялық</w:t>
      </w:r>
      <w:r>
        <w:rPr>
          <w:rFonts w:ascii="Times New Roman"/>
          <w:b w:val="false"/>
          <w:i w:val="false"/>
          <w:color w:val="000000"/>
          <w:sz w:val="28"/>
        </w:rPr>
        <w:t xml:space="preserve"> </w:t>
      </w:r>
      <w:r>
        <w:rPr>
          <w:rFonts w:ascii="Times New Roman"/>
          <w:b/>
          <w:i w:val="false"/>
          <w:color w:val="000000"/>
          <w:sz w:val="28"/>
        </w:rPr>
        <w:t>шұңқырлар</w:t>
      </w:r>
      <w:r>
        <w:rPr>
          <w:rFonts w:ascii="Times New Roman"/>
          <w:b/>
          <w:i w:val="false"/>
          <w:color w:val="000000"/>
          <w:sz w:val="28"/>
        </w:rPr>
        <w:t>)</w:t>
      </w:r>
    </w:p>
    <w:p>
      <w:pPr>
        <w:spacing w:after="0"/>
        <w:ind w:left="0"/>
        <w:jc w:val="both"/>
      </w:pPr>
      <w:r>
        <w:rPr>
          <w:rFonts w:ascii="Times New Roman"/>
          <w:b w:val="false"/>
          <w:i w:val="false"/>
          <w:color w:val="000000"/>
          <w:sz w:val="28"/>
        </w:rPr>
        <w:t>
      Ауылдық округіте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Үшқатты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1 –кесте.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rPr>
          <w:rFonts w:ascii="Times New Roman"/>
          <w:b/>
          <w:i w:val="false"/>
          <w:color w:val="000000"/>
        </w:rPr>
        <w:t xml:space="preserve">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Үшқатты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Үшқатты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құрғақ</w:t>
      </w:r>
      <w:r>
        <w:rPr>
          <w:rFonts w:ascii="Times New Roman"/>
          <w:b w:val="false"/>
          <w:i w:val="false"/>
          <w:color w:val="000000"/>
          <w:sz w:val="28"/>
        </w:rPr>
        <w:t xml:space="preserve"> </w:t>
      </w:r>
      <w:r>
        <w:rPr>
          <w:rFonts w:ascii="Times New Roman"/>
          <w:b/>
          <w:i w:val="false"/>
          <w:color w:val="000000"/>
          <w:sz w:val="28"/>
        </w:rPr>
        <w:t>жайылымдарда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орман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қорлары</w:t>
      </w:r>
      <w:r>
        <w:rPr>
          <w:rFonts w:ascii="Times New Roman"/>
          <w:b w:val="false"/>
          <w:i w:val="false"/>
          <w:color w:val="000000"/>
          <w:sz w:val="28"/>
        </w:rPr>
        <w:t xml:space="preserve"> </w:t>
      </w:r>
      <w:r>
        <w:rPr>
          <w:rFonts w:ascii="Times New Roman"/>
          <w:b/>
          <w:i w:val="false"/>
          <w:color w:val="000000"/>
          <w:sz w:val="28"/>
        </w:rPr>
        <w:t>жерлерінде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ерекше</w:t>
      </w:r>
      <w:r>
        <w:rPr>
          <w:rFonts w:ascii="Times New Roman"/>
          <w:b w:val="false"/>
          <w:i w:val="false"/>
          <w:color w:val="000000"/>
          <w:sz w:val="28"/>
        </w:rPr>
        <w:t xml:space="preserve"> </w:t>
      </w:r>
      <w:r>
        <w:rPr>
          <w:rFonts w:ascii="Times New Roman"/>
          <w:b/>
          <w:i w:val="false"/>
          <w:color w:val="000000"/>
          <w:sz w:val="28"/>
        </w:rPr>
        <w:t>қорғалатын</w:t>
      </w:r>
      <w:r>
        <w:rPr>
          <w:rFonts w:ascii="Times New Roman"/>
          <w:b w:val="false"/>
          <w:i w:val="false"/>
          <w:color w:val="000000"/>
          <w:sz w:val="28"/>
        </w:rPr>
        <w:t xml:space="preserve"> </w:t>
      </w:r>
      <w:r>
        <w:rPr>
          <w:rFonts w:ascii="Times New Roman"/>
          <w:b/>
          <w:i w:val="false"/>
          <w:color w:val="000000"/>
          <w:sz w:val="28"/>
        </w:rPr>
        <w:t>табиғи</w:t>
      </w:r>
      <w:r>
        <w:rPr>
          <w:rFonts w:ascii="Times New Roman"/>
          <w:b w:val="false"/>
          <w:i w:val="false"/>
          <w:color w:val="000000"/>
          <w:sz w:val="28"/>
        </w:rPr>
        <w:t xml:space="preserve"> </w:t>
      </w:r>
      <w:r>
        <w:rPr>
          <w:rFonts w:ascii="Times New Roman"/>
          <w:b/>
          <w:i w:val="false"/>
          <w:color w:val="000000"/>
          <w:sz w:val="28"/>
        </w:rPr>
        <w:t>аумақтарда</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жаюдың</w:t>
      </w:r>
      <w:r>
        <w:rPr>
          <w:rFonts w:ascii="Times New Roman"/>
          <w:b w:val="false"/>
          <w:i w:val="false"/>
          <w:color w:val="000000"/>
          <w:sz w:val="28"/>
        </w:rPr>
        <w:t xml:space="preserve"> </w:t>
      </w:r>
      <w:r>
        <w:rPr>
          <w:rFonts w:ascii="Times New Roman"/>
          <w:b/>
          <w:i w:val="false"/>
          <w:color w:val="000000"/>
          <w:sz w:val="28"/>
        </w:rPr>
        <w:t>ерекшеліктері</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Үшқатты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алаңдарын</w:t>
      </w:r>
      <w:r>
        <w:rPr>
          <w:rFonts w:ascii="Times New Roman"/>
          <w:b w:val="false"/>
          <w:i w:val="false"/>
          <w:color w:val="000000"/>
          <w:sz w:val="28"/>
        </w:rPr>
        <w:t xml:space="preserve"> </w:t>
      </w:r>
      <w:r>
        <w:rPr>
          <w:rFonts w:ascii="Times New Roman"/>
          <w:b/>
          <w:i w:val="false"/>
          <w:color w:val="000000"/>
          <w:sz w:val="28"/>
        </w:rPr>
        <w:t>жекелеген</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учаскелерге</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w:t>
      </w:r>
      <w:r>
        <w:rPr>
          <w:rFonts w:ascii="Times New Roman"/>
          <w:b w:val="false"/>
          <w:i w:val="false"/>
          <w:color w:val="000000"/>
          <w:sz w:val="28"/>
        </w:rPr>
        <w:t xml:space="preserve"> </w:t>
      </w:r>
      <w:r>
        <w:rPr>
          <w:rFonts w:ascii="Times New Roman"/>
          <w:b/>
          <w:i w:val="false"/>
          <w:color w:val="000000"/>
          <w:sz w:val="28"/>
        </w:rPr>
        <w:t>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w:t>
      </w:r>
      <w:r>
        <w:rPr>
          <w:rFonts w:ascii="Times New Roman"/>
          <w:b/>
          <w:i w:val="false"/>
          <w:color w:val="000000"/>
          <w:sz w:val="28"/>
        </w:rPr>
        <w:t>(</w:t>
      </w:r>
      <w:r>
        <w:rPr>
          <w:rFonts w:ascii="Times New Roman"/>
          <w:b/>
          <w:i w:val="false"/>
          <w:color w:val="000000"/>
          <w:sz w:val="28"/>
        </w:rPr>
        <w:t>сәуір-маусым</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күнді</w:t>
      </w:r>
      <w:r>
        <w:rPr>
          <w:rFonts w:ascii="Times New Roman"/>
          <w:b w:val="false"/>
          <w:i w:val="false"/>
          <w:color w:val="000000"/>
          <w:sz w:val="28"/>
        </w:rPr>
        <w:t xml:space="preserve">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w:t>
      </w:r>
      <w:r>
        <w:rPr>
          <w:rFonts w:ascii="Times New Roman"/>
          <w:b/>
          <w:i w:val="false"/>
          <w:color w:val="000000"/>
          <w:sz w:val="28"/>
        </w:rPr>
        <w:t>(</w:t>
      </w:r>
      <w:r>
        <w:rPr>
          <w:rFonts w:ascii="Times New Roman"/>
          <w:b/>
          <w:i w:val="false"/>
          <w:color w:val="000000"/>
          <w:sz w:val="28"/>
        </w:rPr>
        <w:t>маусым-қыркүйек</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жусан-жарма түрімен ұсынылған. Жайылымның ұзақтығы </w:t>
      </w:r>
      <w:r>
        <w:rPr>
          <w:rFonts w:ascii="Times New Roman"/>
          <w:b/>
          <w:i w:val="false"/>
          <w:color w:val="000000"/>
          <w:sz w:val="28"/>
        </w:rPr>
        <w:t>(</w:t>
      </w:r>
      <w:r>
        <w:rPr>
          <w:rFonts w:ascii="Times New Roman"/>
          <w:b/>
          <w:i w:val="false"/>
          <w:color w:val="000000"/>
          <w:sz w:val="28"/>
        </w:rPr>
        <w:t>қыркүйек-қараша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70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w:t>
      </w:r>
      <w:r>
        <w:rPr>
          <w:rFonts w:ascii="Times New Roman"/>
          <w:b w:val="false"/>
          <w:i w:val="false"/>
          <w:color w:val="000000"/>
          <w:sz w:val="28"/>
        </w:rPr>
        <w:t xml:space="preserve"> </w:t>
      </w:r>
      <w:r>
        <w:rPr>
          <w:rFonts w:ascii="Times New Roman"/>
          <w:b/>
          <w:i w:val="false"/>
          <w:color w:val="000000"/>
          <w:sz w:val="28"/>
        </w:rPr>
        <w:t>жайылымдар</w:t>
      </w:r>
      <w:r>
        <w:rPr>
          <w:rFonts w:ascii="Times New Roman"/>
          <w:b w:val="false"/>
          <w:i w:val="false"/>
          <w:color w:val="000000"/>
          <w:sz w:val="28"/>
        </w:rPr>
        <w:t xml:space="preserve"> бұта-солянка түрімен ұсынылған.Жайылымның ұзақтығы </w:t>
      </w:r>
      <w:r>
        <w:rPr>
          <w:rFonts w:ascii="Times New Roman"/>
          <w:b/>
          <w:i w:val="false"/>
          <w:color w:val="000000"/>
          <w:sz w:val="28"/>
        </w:rPr>
        <w:t>(</w:t>
      </w:r>
      <w:r>
        <w:rPr>
          <w:rFonts w:ascii="Times New Roman"/>
          <w:b/>
          <w:i w:val="false"/>
          <w:color w:val="000000"/>
          <w:sz w:val="28"/>
        </w:rPr>
        <w:t>қараша-желтоқсан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30</w:t>
      </w:r>
      <w:r>
        <w:rPr>
          <w:rFonts w:ascii="Times New Roman"/>
          <w:b w:val="false"/>
          <w:i w:val="false"/>
          <w:color w:val="000000"/>
          <w:sz w:val="28"/>
        </w:rPr>
        <w:t xml:space="preserve"> </w:t>
      </w:r>
      <w:r>
        <w:rPr>
          <w:rFonts w:ascii="Times New Roman"/>
          <w:b/>
          <w:i w:val="false"/>
          <w:color w:val="000000"/>
          <w:sz w:val="28"/>
        </w:rPr>
        <w:t>күн</w:t>
      </w:r>
      <w:r>
        <w:rPr>
          <w:rFonts w:ascii="Times New Roman"/>
          <w:b/>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тәуліктік</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тұтынуы</w:t>
      </w:r>
      <w:r>
        <w:rPr>
          <w:rFonts w:ascii="Times New Roman"/>
          <w:b/>
          <w:i w:val="false"/>
          <w:color w:val="000000"/>
          <w:sz w:val="28"/>
        </w:rPr>
        <w:t>:</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округке</w:t>
      </w:r>
      <w:r>
        <w:rPr>
          <w:rFonts w:ascii="Times New Roman"/>
          <w:b w:val="false"/>
          <w:i w:val="false"/>
          <w:color w:val="000000"/>
          <w:sz w:val="28"/>
        </w:rPr>
        <w:t xml:space="preserve"> </w:t>
      </w:r>
      <w:r>
        <w:rPr>
          <w:rFonts w:ascii="Times New Roman"/>
          <w:b/>
          <w:i w:val="false"/>
          <w:color w:val="000000"/>
          <w:sz w:val="28"/>
        </w:rPr>
        <w:t>кіретін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жобалық</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онда</w:t>
      </w:r>
      <w:r>
        <w:rPr>
          <w:rFonts w:ascii="Times New Roman"/>
          <w:b w:val="false"/>
          <w:i w:val="false"/>
          <w:color w:val="000000"/>
          <w:sz w:val="28"/>
        </w:rPr>
        <w:t xml:space="preserve"> </w:t>
      </w:r>
      <w:r>
        <w:rPr>
          <w:rFonts w:ascii="Times New Roman"/>
          <w:b/>
          <w:i w:val="false"/>
          <w:color w:val="000000"/>
          <w:sz w:val="28"/>
        </w:rPr>
        <w:t>жайылымдармен</w:t>
      </w:r>
      <w:r>
        <w:rPr>
          <w:rFonts w:ascii="Times New Roman"/>
          <w:b w:val="false"/>
          <w:i w:val="false"/>
          <w:color w:val="000000"/>
          <w:sz w:val="28"/>
        </w:rPr>
        <w:t xml:space="preserve"> </w:t>
      </w:r>
      <w:r>
        <w:rPr>
          <w:rFonts w:ascii="Times New Roman"/>
          <w:b/>
          <w:i w:val="false"/>
          <w:color w:val="000000"/>
          <w:sz w:val="28"/>
        </w:rPr>
        <w:t>қамтамасыз</w:t>
      </w:r>
      <w:r>
        <w:rPr>
          <w:rFonts w:ascii="Times New Roman"/>
          <w:b w:val="false"/>
          <w:i w:val="false"/>
          <w:color w:val="000000"/>
          <w:sz w:val="28"/>
        </w:rPr>
        <w:t xml:space="preserve"> </w:t>
      </w:r>
      <w:r>
        <w:rPr>
          <w:rFonts w:ascii="Times New Roman"/>
          <w:b/>
          <w:i w:val="false"/>
          <w:color w:val="000000"/>
          <w:sz w:val="28"/>
        </w:rPr>
        <w:t>етілмеген</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тұлғалардың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жануарларының</w:t>
      </w:r>
      <w:r>
        <w:rPr>
          <w:rFonts w:ascii="Times New Roman"/>
          <w:b w:val="false"/>
          <w:i w:val="false"/>
          <w:color w:val="000000"/>
          <w:sz w:val="28"/>
        </w:rPr>
        <w:t xml:space="preserve"> </w:t>
      </w:r>
      <w:r>
        <w:rPr>
          <w:rFonts w:ascii="Times New Roman"/>
          <w:b/>
          <w:i w:val="false"/>
          <w:color w:val="000000"/>
          <w:sz w:val="28"/>
        </w:rPr>
        <w:t>басы</w:t>
      </w:r>
      <w:r>
        <w:rPr>
          <w:rFonts w:ascii="Times New Roman"/>
          <w:b w:val="false"/>
          <w:i w:val="false"/>
          <w:color w:val="000000"/>
          <w:sz w:val="28"/>
        </w:rPr>
        <w:t xml:space="preserve"> </w:t>
      </w:r>
      <w:r>
        <w:rPr>
          <w:rFonts w:ascii="Times New Roman"/>
          <w:b/>
          <w:i w:val="false"/>
          <w:color w:val="000000"/>
          <w:sz w:val="28"/>
        </w:rPr>
        <w:t>үшін</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округтің</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мекендері</w:t>
      </w:r>
      <w:r>
        <w:rPr>
          <w:rFonts w:ascii="Times New Roman"/>
          <w:b w:val="false"/>
          <w:i w:val="false"/>
          <w:color w:val="000000"/>
          <w:sz w:val="28"/>
        </w:rPr>
        <w:t xml:space="preserve"> </w:t>
      </w:r>
      <w:r>
        <w:rPr>
          <w:rFonts w:ascii="Times New Roman"/>
          <w:b/>
          <w:i w:val="false"/>
          <w:color w:val="000000"/>
          <w:sz w:val="28"/>
        </w:rPr>
        <w:t>арасында</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бөлу</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бөлу</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көрсетіледі</w:t>
      </w:r>
      <w:r>
        <w:rPr>
          <w:rFonts w:ascii="Times New Roman"/>
          <w:b/>
          <w:i w:val="false"/>
          <w:color w:val="000000"/>
          <w:sz w:val="28"/>
        </w:rPr>
        <w:t>.</w:t>
      </w:r>
      <w:r>
        <w:rPr>
          <w:rFonts w:ascii="Times New Roman"/>
          <w:b w:val="false"/>
          <w:i w:val="false"/>
          <w:color w:val="000000"/>
          <w:sz w:val="28"/>
        </w:rPr>
        <w:t xml:space="preserve"> Үшқатты ауылдық округінің қоғамдық жайылым алаңы жайылымдық жемге деген қажеттілікті қамтамасыз етеді. Алайда Үшқатты елді мекенінде жайылым тапшылығы жоқ.</w:t>
      </w:r>
    </w:p>
    <w:bookmarkStart w:name="z117" w:id="115"/>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Құқық</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құжаттар</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санаттары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учаскелерінің</w:t>
      </w:r>
      <w:r>
        <w:rPr>
          <w:rFonts w:ascii="Times New Roman"/>
          <w:b w:val="false"/>
          <w:i w:val="false"/>
          <w:color w:val="000000"/>
          <w:sz w:val="28"/>
        </w:rPr>
        <w:t xml:space="preserve"> </w:t>
      </w:r>
      <w:r>
        <w:rPr>
          <w:rFonts w:ascii="Times New Roman"/>
          <w:b/>
          <w:i w:val="false"/>
          <w:color w:val="000000"/>
          <w:sz w:val="28"/>
        </w:rPr>
        <w:t>меншік</w:t>
      </w:r>
      <w:r>
        <w:rPr>
          <w:rFonts w:ascii="Times New Roman"/>
          <w:b w:val="false"/>
          <w:i w:val="false"/>
          <w:color w:val="000000"/>
          <w:sz w:val="28"/>
        </w:rPr>
        <w:t xml:space="preserve"> </w:t>
      </w:r>
      <w:r>
        <w:rPr>
          <w:rFonts w:ascii="Times New Roman"/>
          <w:b/>
          <w:i w:val="false"/>
          <w:color w:val="000000"/>
          <w:sz w:val="28"/>
        </w:rPr>
        <w:t>иелері</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пайдаланушылар</w:t>
      </w:r>
      <w:r>
        <w:rPr>
          <w:rFonts w:ascii="Times New Roman"/>
          <w:b w:val="false"/>
          <w:i w:val="false"/>
          <w:color w:val="000000"/>
          <w:sz w:val="28"/>
        </w:rPr>
        <w:t xml:space="preserve"> </w:t>
      </w:r>
      <w:r>
        <w:rPr>
          <w:rFonts w:ascii="Times New Roman"/>
          <w:b/>
          <w:i w:val="false"/>
          <w:color w:val="000000"/>
          <w:sz w:val="28"/>
        </w:rPr>
        <w:t>бөлінісінде</w:t>
      </w:r>
      <w:r>
        <w:rPr>
          <w:rFonts w:ascii="Times New Roman"/>
          <w:b w:val="false"/>
          <w:i w:val="false"/>
          <w:color w:val="000000"/>
          <w:sz w:val="28"/>
        </w:rPr>
        <w:t xml:space="preserve"> </w:t>
      </w:r>
      <w:r>
        <w:rPr>
          <w:rFonts w:ascii="Times New Roman"/>
          <w:b/>
          <w:i w:val="false"/>
          <w:color w:val="000000"/>
          <w:sz w:val="28"/>
        </w:rPr>
        <w:t>Үшқатты</w:t>
      </w:r>
      <w:r>
        <w:rPr>
          <w:rFonts w:ascii="Times New Roman"/>
          <w:b w:val="false"/>
          <w:i w:val="false"/>
          <w:color w:val="000000"/>
          <w:sz w:val="28"/>
        </w:rPr>
        <w:t xml:space="preserve"> </w:t>
      </w:r>
      <w:r>
        <w:rPr>
          <w:rFonts w:ascii="Times New Roman"/>
          <w:b/>
          <w:i w:val="false"/>
          <w:color w:val="000000"/>
          <w:sz w:val="28"/>
        </w:rPr>
        <w:t>ауылдық</w:t>
      </w:r>
      <w:r>
        <w:rPr>
          <w:rFonts w:ascii="Times New Roman"/>
          <w:b w:val="false"/>
          <w:i w:val="false"/>
          <w:color w:val="000000"/>
          <w:sz w:val="28"/>
        </w:rPr>
        <w:t xml:space="preserve"> </w:t>
      </w:r>
      <w:r>
        <w:rPr>
          <w:rFonts w:ascii="Times New Roman"/>
          <w:b/>
          <w:i w:val="false"/>
          <w:color w:val="000000"/>
          <w:sz w:val="28"/>
        </w:rPr>
        <w:t>округі</w:t>
      </w:r>
      <w:r>
        <w:rPr>
          <w:rFonts w:ascii="Times New Roman"/>
          <w:b w:val="false"/>
          <w:i w:val="false"/>
          <w:color w:val="000000"/>
          <w:sz w:val="28"/>
        </w:rPr>
        <w:t xml:space="preserve"> </w:t>
      </w:r>
      <w:r>
        <w:rPr>
          <w:rFonts w:ascii="Times New Roman"/>
          <w:b/>
          <w:i w:val="false"/>
          <w:color w:val="000000"/>
          <w:sz w:val="28"/>
        </w:rPr>
        <w:t>аумағында</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орналасу</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1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819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5819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 w:id="116"/>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оның</w:t>
      </w:r>
      <w:r>
        <w:rPr>
          <w:rFonts w:ascii="Times New Roman"/>
          <w:b w:val="false"/>
          <w:i w:val="false"/>
          <w:color w:val="000000"/>
          <w:sz w:val="28"/>
        </w:rPr>
        <w:t xml:space="preserve"> </w:t>
      </w:r>
      <w:r>
        <w:rPr>
          <w:rFonts w:ascii="Times New Roman"/>
          <w:b/>
          <w:i w:val="false"/>
          <w:color w:val="000000"/>
          <w:sz w:val="28"/>
        </w:rPr>
        <w:t>ішінде</w:t>
      </w:r>
      <w:r>
        <w:rPr>
          <w:rFonts w:ascii="Times New Roman"/>
          <w:b w:val="false"/>
          <w:i w:val="false"/>
          <w:color w:val="000000"/>
          <w:sz w:val="28"/>
        </w:rPr>
        <w:t xml:space="preserve"> </w:t>
      </w:r>
      <w:r>
        <w:rPr>
          <w:rFonts w:ascii="Times New Roman"/>
          <w:b/>
          <w:i w:val="false"/>
          <w:color w:val="000000"/>
          <w:sz w:val="28"/>
        </w:rPr>
        <w:t>жеке</w:t>
      </w:r>
      <w:r>
        <w:rPr>
          <w:rFonts w:ascii="Times New Roman"/>
          <w:b w:val="false"/>
          <w:i w:val="false"/>
          <w:color w:val="000000"/>
          <w:sz w:val="28"/>
        </w:rPr>
        <w:t xml:space="preserve"> </w:t>
      </w:r>
      <w:r>
        <w:rPr>
          <w:rFonts w:ascii="Times New Roman"/>
          <w:b/>
          <w:i w:val="false"/>
          <w:color w:val="000000"/>
          <w:sz w:val="28"/>
        </w:rPr>
        <w:t>ауланың</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жаю</w:t>
      </w:r>
      <w:r>
        <w:rPr>
          <w:rFonts w:ascii="Times New Roman"/>
          <w:b w:val="false"/>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халықтың</w:t>
      </w:r>
      <w:r>
        <w:rPr>
          <w:rFonts w:ascii="Times New Roman"/>
          <w:b w:val="false"/>
          <w:i w:val="false"/>
          <w:color w:val="000000"/>
          <w:sz w:val="28"/>
        </w:rPr>
        <w:t xml:space="preserve"> </w:t>
      </w:r>
      <w:r>
        <w:rPr>
          <w:rFonts w:ascii="Times New Roman"/>
          <w:b/>
          <w:i w:val="false"/>
          <w:color w:val="000000"/>
          <w:sz w:val="28"/>
        </w:rPr>
        <w:t>мұқтажына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жайылымдардың</w:t>
      </w:r>
      <w:r>
        <w:rPr>
          <w:rFonts w:ascii="Times New Roman"/>
          <w:b w:val="false"/>
          <w:i w:val="false"/>
          <w:color w:val="000000"/>
          <w:sz w:val="28"/>
        </w:rPr>
        <w:t xml:space="preserve"> </w:t>
      </w:r>
      <w:r>
        <w:rPr>
          <w:rFonts w:ascii="Times New Roman"/>
          <w:b/>
          <w:i w:val="false"/>
          <w:color w:val="000000"/>
          <w:sz w:val="28"/>
        </w:rPr>
        <w:t>шекаралары</w:t>
      </w:r>
      <w:r>
        <w:rPr>
          <w:rFonts w:ascii="Times New Roman"/>
          <w:b w:val="false"/>
          <w:i w:val="false"/>
          <w:color w:val="000000"/>
          <w:sz w:val="28"/>
        </w:rPr>
        <w:t xml:space="preserve"> </w:t>
      </w:r>
      <w:r>
        <w:rPr>
          <w:rFonts w:ascii="Times New Roman"/>
          <w:b/>
          <w:i w:val="false"/>
          <w:color w:val="000000"/>
          <w:sz w:val="28"/>
        </w:rPr>
        <w:t>мен</w:t>
      </w:r>
      <w:r>
        <w:rPr>
          <w:rFonts w:ascii="Times New Roman"/>
          <w:b w:val="false"/>
          <w:i w:val="false"/>
          <w:color w:val="000000"/>
          <w:sz w:val="28"/>
        </w:rPr>
        <w:t xml:space="preserve"> </w:t>
      </w:r>
      <w:r>
        <w:rPr>
          <w:rFonts w:ascii="Times New Roman"/>
          <w:b/>
          <w:i w:val="false"/>
          <w:color w:val="000000"/>
          <w:sz w:val="28"/>
        </w:rPr>
        <w:t>алаңдары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қоғамдық</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1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 w:id="117"/>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геоботаникалық</w:t>
      </w:r>
      <w:r>
        <w:rPr>
          <w:rFonts w:ascii="Times New Roman"/>
          <w:b w:val="false"/>
          <w:i w:val="false"/>
          <w:color w:val="000000"/>
          <w:sz w:val="28"/>
        </w:rPr>
        <w:t xml:space="preserve"> </w:t>
      </w:r>
      <w:r>
        <w:rPr>
          <w:rFonts w:ascii="Times New Roman"/>
          <w:b/>
          <w:i w:val="false"/>
          <w:color w:val="000000"/>
          <w:sz w:val="28"/>
        </w:rPr>
        <w:t>зерттеу</w:t>
      </w:r>
      <w:r>
        <w:rPr>
          <w:rFonts w:ascii="Times New Roman"/>
          <w:b w:val="false"/>
          <w:i w:val="false"/>
          <w:color w:val="000000"/>
          <w:sz w:val="28"/>
        </w:rPr>
        <w:t xml:space="preserve"> </w:t>
      </w:r>
      <w:r>
        <w:rPr>
          <w:rFonts w:ascii="Times New Roman"/>
          <w:b/>
          <w:i w:val="false"/>
          <w:color w:val="000000"/>
          <w:sz w:val="28"/>
        </w:rPr>
        <w:t>негізінде</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айналымдарының</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схемалары</w:t>
      </w:r>
      <w:r>
        <w:rPr>
          <w:rFonts w:ascii="Times New Roman"/>
          <w:b w:val="false"/>
          <w:i w:val="false"/>
          <w:color w:val="000000"/>
          <w:sz w:val="28"/>
        </w:rPr>
        <w:t xml:space="preserve"> </w:t>
      </w:r>
      <w:r>
        <w:rPr>
          <w:rFonts w:ascii="Times New Roman"/>
          <w:b/>
          <w:i w:val="false"/>
          <w:color w:val="000000"/>
          <w:sz w:val="28"/>
        </w:rPr>
        <w:t>көрсетілген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сүрітанап</w:t>
            </w:r>
          </w:p>
        </w:tc>
      </w:tr>
    </w:tbl>
    <w:p>
      <w:pPr>
        <w:spacing w:after="0"/>
        <w:ind w:left="0"/>
        <w:jc w:val="both"/>
      </w:pPr>
      <w:r>
        <w:rPr>
          <w:rFonts w:ascii="Times New Roman"/>
          <w:b w:val="false"/>
          <w:i w:val="false"/>
          <w:color w:val="000000"/>
          <w:sz w:val="28"/>
        </w:rPr>
        <w:t>
      ескерту: 1 ,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993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0993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 w:id="118"/>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трассаларын</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инфрақұрылымның</w:t>
      </w:r>
      <w:r>
        <w:rPr>
          <w:rFonts w:ascii="Times New Roman"/>
          <w:b w:val="false"/>
          <w:i w:val="false"/>
          <w:color w:val="000000"/>
          <w:sz w:val="28"/>
        </w:rPr>
        <w:t xml:space="preserve"> </w:t>
      </w:r>
      <w:r>
        <w:rPr>
          <w:rFonts w:ascii="Times New Roman"/>
          <w:b/>
          <w:i w:val="false"/>
          <w:color w:val="000000"/>
          <w:sz w:val="28"/>
        </w:rPr>
        <w:t>өзге</w:t>
      </w:r>
      <w:r>
        <w:rPr>
          <w:rFonts w:ascii="Times New Roman"/>
          <w:b w:val="false"/>
          <w:i w:val="false"/>
          <w:color w:val="000000"/>
          <w:sz w:val="28"/>
        </w:rPr>
        <w:t xml:space="preserve"> </w:t>
      </w:r>
      <w:r>
        <w:rPr>
          <w:rFonts w:ascii="Times New Roman"/>
          <w:b/>
          <w:i w:val="false"/>
          <w:color w:val="000000"/>
          <w:sz w:val="28"/>
        </w:rPr>
        <w:t>де</w:t>
      </w:r>
      <w:r>
        <w:rPr>
          <w:rFonts w:ascii="Times New Roman"/>
          <w:b w:val="false"/>
          <w:i w:val="false"/>
          <w:color w:val="000000"/>
          <w:sz w:val="28"/>
        </w:rPr>
        <w:t xml:space="preserve"> </w:t>
      </w:r>
      <w:r>
        <w:rPr>
          <w:rFonts w:ascii="Times New Roman"/>
          <w:b/>
          <w:i w:val="false"/>
          <w:color w:val="000000"/>
          <w:sz w:val="28"/>
        </w:rPr>
        <w:t>объектілерін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сондай-ақ</w:t>
      </w:r>
      <w:r>
        <w:rPr>
          <w:rFonts w:ascii="Times New Roman"/>
          <w:b w:val="false"/>
          <w:i w:val="false"/>
          <w:color w:val="000000"/>
          <w:sz w:val="28"/>
        </w:rPr>
        <w:t xml:space="preserve"> </w:t>
      </w:r>
      <w:r>
        <w:rPr>
          <w:rFonts w:ascii="Times New Roman"/>
          <w:b/>
          <w:i w:val="false"/>
          <w:color w:val="000000"/>
          <w:sz w:val="28"/>
        </w:rPr>
        <w:t>ауыл</w:t>
      </w:r>
      <w:r>
        <w:rPr>
          <w:rFonts w:ascii="Times New Roman"/>
          <w:b w:val="false"/>
          <w:i w:val="false"/>
          <w:color w:val="000000"/>
          <w:sz w:val="28"/>
        </w:rPr>
        <w:t xml:space="preserve"> </w:t>
      </w:r>
      <w:r>
        <w:rPr>
          <w:rFonts w:ascii="Times New Roman"/>
          <w:b/>
          <w:i w:val="false"/>
          <w:color w:val="000000"/>
          <w:sz w:val="28"/>
        </w:rPr>
        <w:t>шаруашылығы</w:t>
      </w:r>
      <w:r>
        <w:rPr>
          <w:rFonts w:ascii="Times New Roman"/>
          <w:b w:val="false"/>
          <w:i w:val="false"/>
          <w:color w:val="000000"/>
          <w:sz w:val="28"/>
        </w:rPr>
        <w:t xml:space="preserve"> </w:t>
      </w:r>
      <w:r>
        <w:rPr>
          <w:rFonts w:ascii="Times New Roman"/>
          <w:b/>
          <w:i w:val="false"/>
          <w:color w:val="000000"/>
          <w:sz w:val="28"/>
        </w:rPr>
        <w:t>жануарларын</w:t>
      </w:r>
      <w:r>
        <w:rPr>
          <w:rFonts w:ascii="Times New Roman"/>
          <w:b w:val="false"/>
          <w:i w:val="false"/>
          <w:color w:val="000000"/>
          <w:sz w:val="28"/>
        </w:rPr>
        <w:t xml:space="preserve"> </w:t>
      </w:r>
      <w:r>
        <w:rPr>
          <w:rFonts w:ascii="Times New Roman"/>
          <w:b/>
          <w:i w:val="false"/>
          <w:color w:val="000000"/>
          <w:sz w:val="28"/>
        </w:rPr>
        <w:t>айдауға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сервитуттар</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айдау</w:t>
      </w:r>
      <w:r>
        <w:rPr>
          <w:rFonts w:ascii="Times New Roman"/>
          <w:b w:val="false"/>
          <w:i w:val="false"/>
          <w:color w:val="000000"/>
          <w:sz w:val="28"/>
        </w:rPr>
        <w:t xml:space="preserve"> </w:t>
      </w:r>
      <w:r>
        <w:rPr>
          <w:rFonts w:ascii="Times New Roman"/>
          <w:b/>
          <w:i w:val="false"/>
          <w:color w:val="000000"/>
          <w:sz w:val="28"/>
        </w:rPr>
        <w:t>трассалары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жайылымдық</w:t>
      </w:r>
      <w:r>
        <w:rPr>
          <w:rFonts w:ascii="Times New Roman"/>
          <w:b w:val="false"/>
          <w:i w:val="false"/>
          <w:color w:val="000000"/>
          <w:sz w:val="28"/>
        </w:rPr>
        <w:t xml:space="preserve"> </w:t>
      </w:r>
      <w:r>
        <w:rPr>
          <w:rFonts w:ascii="Times New Roman"/>
          <w:b/>
          <w:i w:val="false"/>
          <w:color w:val="000000"/>
          <w:sz w:val="28"/>
        </w:rPr>
        <w:t>инфрақұрылым</w:t>
      </w:r>
      <w:r>
        <w:rPr>
          <w:rFonts w:ascii="Times New Roman"/>
          <w:b w:val="false"/>
          <w:i w:val="false"/>
          <w:color w:val="000000"/>
          <w:sz w:val="28"/>
        </w:rPr>
        <w:t xml:space="preserve"> </w:t>
      </w:r>
      <w:r>
        <w:rPr>
          <w:rFonts w:ascii="Times New Roman"/>
          <w:b/>
          <w:i w:val="false"/>
          <w:color w:val="000000"/>
          <w:sz w:val="28"/>
        </w:rPr>
        <w:t>объектілері</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қорымдарының</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шұңқырлардың</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орналасқан</w:t>
      </w:r>
      <w:r>
        <w:rPr>
          <w:rFonts w:ascii="Times New Roman"/>
          <w:b w:val="false"/>
          <w:i w:val="false"/>
          <w:color w:val="000000"/>
          <w:sz w:val="28"/>
        </w:rPr>
        <w:t xml:space="preserve"> </w:t>
      </w:r>
      <w:r>
        <w:rPr>
          <w:rFonts w:ascii="Times New Roman"/>
          <w:b/>
          <w:i w:val="false"/>
          <w:color w:val="000000"/>
          <w:sz w:val="28"/>
        </w:rPr>
        <w:t>жері</w:t>
      </w:r>
      <w:r>
        <w:rPr>
          <w:rFonts w:ascii="Times New Roman"/>
          <w:b w:val="false"/>
          <w:i w:val="false"/>
          <w:color w:val="000000"/>
          <w:sz w:val="28"/>
        </w:rPr>
        <w:t xml:space="preserve"> </w:t>
      </w:r>
      <w:r>
        <w:rPr>
          <w:rFonts w:ascii="Times New Roman"/>
          <w:b/>
          <w:i w:val="false"/>
          <w:color w:val="000000"/>
          <w:sz w:val="28"/>
        </w:rPr>
        <w:t>көрсетілетін</w:t>
      </w:r>
      <w:r>
        <w:rPr>
          <w:rFonts w:ascii="Times New Roman"/>
          <w:b w:val="false"/>
          <w:i w:val="false"/>
          <w:color w:val="000000"/>
          <w:sz w:val="28"/>
        </w:rPr>
        <w:t xml:space="preserve"> </w:t>
      </w:r>
      <w:r>
        <w:rPr>
          <w:rFonts w:ascii="Times New Roman"/>
          <w:b/>
          <w:i w:val="false"/>
          <w:color w:val="000000"/>
          <w:sz w:val="28"/>
        </w:rPr>
        <w:t>мал</w:t>
      </w:r>
      <w:r>
        <w:rPr>
          <w:rFonts w:ascii="Times New Roman"/>
          <w:b w:val="false"/>
          <w:i w:val="false"/>
          <w:color w:val="000000"/>
          <w:sz w:val="28"/>
        </w:rPr>
        <w:t xml:space="preserve"> </w:t>
      </w:r>
      <w:r>
        <w:rPr>
          <w:rFonts w:ascii="Times New Roman"/>
          <w:b/>
          <w:i w:val="false"/>
          <w:color w:val="000000"/>
          <w:sz w:val="28"/>
        </w:rPr>
        <w:t>қорымдарын</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биометриялық</w:t>
      </w:r>
      <w:r>
        <w:rPr>
          <w:rFonts w:ascii="Times New Roman"/>
          <w:b w:val="false"/>
          <w:i w:val="false"/>
          <w:color w:val="000000"/>
          <w:sz w:val="28"/>
        </w:rPr>
        <w:t xml:space="preserve"> </w:t>
      </w:r>
      <w:r>
        <w:rPr>
          <w:rFonts w:ascii="Times New Roman"/>
          <w:b/>
          <w:i w:val="false"/>
          <w:color w:val="000000"/>
          <w:sz w:val="28"/>
        </w:rPr>
        <w:t>шұңқырларды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схемасы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картасы</w:t>
      </w:r>
      <w:r>
        <w:rPr>
          <w:rFonts w:ascii="Times New Roman"/>
          <w:b/>
          <w:i w:val="false"/>
          <w:color w:val="000000"/>
          <w:sz w:val="28"/>
        </w:rPr>
        <w:t>)</w:t>
      </w:r>
    </w:p>
    <w:bookmarkEnd w:id="1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556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119"/>
    <w:p>
      <w:pPr>
        <w:spacing w:after="0"/>
        <w:ind w:left="0"/>
        <w:jc w:val="both"/>
      </w:pP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пайдаланушыларға</w:t>
      </w:r>
      <w:r>
        <w:rPr>
          <w:rFonts w:ascii="Times New Roman"/>
          <w:b w:val="false"/>
          <w:i w:val="false"/>
          <w:color w:val="000000"/>
          <w:sz w:val="28"/>
        </w:rPr>
        <w:t xml:space="preserve"> </w:t>
      </w:r>
      <w:r>
        <w:rPr>
          <w:rFonts w:ascii="Times New Roman"/>
          <w:b/>
          <w:i w:val="false"/>
          <w:color w:val="000000"/>
          <w:sz w:val="28"/>
        </w:rPr>
        <w:t>жер</w:t>
      </w:r>
      <w:r>
        <w:rPr>
          <w:rFonts w:ascii="Times New Roman"/>
          <w:b w:val="false"/>
          <w:i w:val="false"/>
          <w:color w:val="000000"/>
          <w:sz w:val="28"/>
        </w:rPr>
        <w:t xml:space="preserve"> </w:t>
      </w:r>
      <w:r>
        <w:rPr>
          <w:rFonts w:ascii="Times New Roman"/>
          <w:b/>
          <w:i w:val="false"/>
          <w:color w:val="000000"/>
          <w:sz w:val="28"/>
        </w:rPr>
        <w:t>пайдалануға</w:t>
      </w:r>
      <w:r>
        <w:rPr>
          <w:rFonts w:ascii="Times New Roman"/>
          <w:b w:val="false"/>
          <w:i w:val="false"/>
          <w:color w:val="000000"/>
          <w:sz w:val="28"/>
        </w:rPr>
        <w:t xml:space="preserve"> </w:t>
      </w:r>
      <w:r>
        <w:rPr>
          <w:rFonts w:ascii="Times New Roman"/>
          <w:b/>
          <w:i w:val="false"/>
          <w:color w:val="000000"/>
          <w:sz w:val="28"/>
        </w:rPr>
        <w:t>берілуі</w:t>
      </w:r>
      <w:r>
        <w:rPr>
          <w:rFonts w:ascii="Times New Roman"/>
          <w:b w:val="false"/>
          <w:i w:val="false"/>
          <w:color w:val="000000"/>
          <w:sz w:val="28"/>
        </w:rPr>
        <w:t xml:space="preserve"> </w:t>
      </w:r>
      <w:r>
        <w:rPr>
          <w:rFonts w:ascii="Times New Roman"/>
          <w:b/>
          <w:i w:val="false"/>
          <w:color w:val="000000"/>
          <w:sz w:val="28"/>
        </w:rPr>
        <w:t>мүмкін</w:t>
      </w:r>
      <w:r>
        <w:rPr>
          <w:rFonts w:ascii="Times New Roman"/>
          <w:b w:val="false"/>
          <w:i w:val="false"/>
          <w:color w:val="000000"/>
          <w:sz w:val="28"/>
        </w:rPr>
        <w:t xml:space="preserve"> </w:t>
      </w:r>
      <w:r>
        <w:rPr>
          <w:rFonts w:ascii="Times New Roman"/>
          <w:b/>
          <w:i w:val="false"/>
          <w:color w:val="000000"/>
          <w:sz w:val="28"/>
        </w:rPr>
        <w:t>жайылымдарды</w:t>
      </w:r>
      <w:r>
        <w:rPr>
          <w:rFonts w:ascii="Times New Roman"/>
          <w:b w:val="false"/>
          <w:i w:val="false"/>
          <w:color w:val="000000"/>
          <w:sz w:val="28"/>
        </w:rPr>
        <w:t xml:space="preserve"> </w:t>
      </w:r>
      <w:r>
        <w:rPr>
          <w:rFonts w:ascii="Times New Roman"/>
          <w:b/>
          <w:i w:val="false"/>
          <w:color w:val="000000"/>
          <w:sz w:val="28"/>
        </w:rPr>
        <w:t>белгілейтін</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(карта)</w:t>
      </w:r>
    </w:p>
    <w:bookmarkEnd w:id="1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 w:id="120"/>
    <w:p>
      <w:pPr>
        <w:spacing w:after="0"/>
        <w:ind w:left="0"/>
        <w:jc w:val="both"/>
      </w:pP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Жайылым</w:t>
      </w:r>
      <w:r>
        <w:rPr>
          <w:rFonts w:ascii="Times New Roman"/>
          <w:b w:val="false"/>
          <w:i w:val="false"/>
          <w:color w:val="000000"/>
          <w:sz w:val="28"/>
        </w:rPr>
        <w:t xml:space="preserve"> </w:t>
      </w:r>
      <w:r>
        <w:rPr>
          <w:rFonts w:ascii="Times New Roman"/>
          <w:b/>
          <w:i w:val="false"/>
          <w:color w:val="000000"/>
          <w:sz w:val="28"/>
        </w:rPr>
        <w:t>пайдаланушылардың</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тұтыну</w:t>
      </w:r>
      <w:r>
        <w:rPr>
          <w:rFonts w:ascii="Times New Roman"/>
          <w:b w:val="false"/>
          <w:i w:val="false"/>
          <w:color w:val="000000"/>
          <w:sz w:val="28"/>
        </w:rPr>
        <w:t xml:space="preserve"> </w:t>
      </w:r>
      <w:r>
        <w:rPr>
          <w:rFonts w:ascii="Times New Roman"/>
          <w:b/>
          <w:i w:val="false"/>
          <w:color w:val="000000"/>
          <w:sz w:val="28"/>
        </w:rPr>
        <w:t>нормасына</w:t>
      </w:r>
      <w:r>
        <w:rPr>
          <w:rFonts w:ascii="Times New Roman"/>
          <w:b w:val="false"/>
          <w:i w:val="false"/>
          <w:color w:val="000000"/>
          <w:sz w:val="28"/>
        </w:rPr>
        <w:t xml:space="preserve"> </w:t>
      </w:r>
      <w:r>
        <w:rPr>
          <w:rFonts w:ascii="Times New Roman"/>
          <w:b/>
          <w:i w:val="false"/>
          <w:color w:val="000000"/>
          <w:sz w:val="28"/>
        </w:rPr>
        <w:t>сәйкес</w:t>
      </w:r>
      <w:r>
        <w:rPr>
          <w:rFonts w:ascii="Times New Roman"/>
          <w:b w:val="false"/>
          <w:i w:val="false"/>
          <w:color w:val="000000"/>
          <w:sz w:val="28"/>
        </w:rPr>
        <w:t xml:space="preserve"> </w:t>
      </w:r>
      <w:r>
        <w:rPr>
          <w:rFonts w:ascii="Times New Roman"/>
          <w:b/>
          <w:i w:val="false"/>
          <w:color w:val="000000"/>
          <w:sz w:val="28"/>
        </w:rPr>
        <w:t>жасалған</w:t>
      </w:r>
      <w:r>
        <w:rPr>
          <w:rFonts w:ascii="Times New Roman"/>
          <w:b w:val="false"/>
          <w:i w:val="false"/>
          <w:color w:val="000000"/>
          <w:sz w:val="28"/>
        </w:rPr>
        <w:t xml:space="preserve"> </w:t>
      </w:r>
      <w:r>
        <w:rPr>
          <w:rFonts w:ascii="Times New Roman"/>
          <w:b/>
          <w:i w:val="false"/>
          <w:color w:val="000000"/>
          <w:sz w:val="28"/>
        </w:rPr>
        <w:t>су</w:t>
      </w:r>
      <w:r>
        <w:rPr>
          <w:rFonts w:ascii="Times New Roman"/>
          <w:b w:val="false"/>
          <w:i w:val="false"/>
          <w:color w:val="000000"/>
          <w:sz w:val="28"/>
        </w:rPr>
        <w:t xml:space="preserve"> </w:t>
      </w:r>
      <w:r>
        <w:rPr>
          <w:rFonts w:ascii="Times New Roman"/>
          <w:b/>
          <w:i w:val="false"/>
          <w:color w:val="000000"/>
          <w:sz w:val="28"/>
        </w:rPr>
        <w:t>көздеріне</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көлдерге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өзендерге</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тоғандарға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апандарға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суару</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суландыру</w:t>
      </w:r>
      <w:r>
        <w:rPr>
          <w:rFonts w:ascii="Times New Roman"/>
          <w:b w:val="false"/>
          <w:i w:val="false"/>
          <w:color w:val="000000"/>
          <w:sz w:val="28"/>
        </w:rPr>
        <w:t xml:space="preserve"> </w:t>
      </w:r>
      <w:r>
        <w:rPr>
          <w:rFonts w:ascii="Times New Roman"/>
          <w:b/>
          <w:i w:val="false"/>
          <w:color w:val="000000"/>
          <w:sz w:val="28"/>
        </w:rPr>
        <w:t>арналарына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құбырлы</w:t>
      </w:r>
      <w:r>
        <w:rPr>
          <w:rFonts w:ascii="Times New Roman"/>
          <w:b w:val="false"/>
          <w:i w:val="false"/>
          <w:color w:val="000000"/>
          <w:sz w:val="28"/>
        </w:rPr>
        <w:t xml:space="preserve"> </w:t>
      </w:r>
      <w:r>
        <w:rPr>
          <w:rFonts w:ascii="Times New Roman"/>
          <w:b/>
          <w:i w:val="false"/>
          <w:color w:val="000000"/>
          <w:sz w:val="28"/>
        </w:rPr>
        <w:t>немесе</w:t>
      </w:r>
      <w:r>
        <w:rPr>
          <w:rFonts w:ascii="Times New Roman"/>
          <w:b w:val="false"/>
          <w:i w:val="false"/>
          <w:color w:val="000000"/>
          <w:sz w:val="28"/>
        </w:rPr>
        <w:t xml:space="preserve"> </w:t>
      </w:r>
      <w:r>
        <w:rPr>
          <w:rFonts w:ascii="Times New Roman"/>
          <w:b/>
          <w:i w:val="false"/>
          <w:color w:val="000000"/>
          <w:sz w:val="28"/>
        </w:rPr>
        <w:t>шахта</w:t>
      </w:r>
      <w:r>
        <w:rPr>
          <w:rFonts w:ascii="Times New Roman"/>
          <w:b w:val="false"/>
          <w:i w:val="false"/>
          <w:color w:val="000000"/>
          <w:sz w:val="28"/>
        </w:rPr>
        <w:t xml:space="preserve"> </w:t>
      </w:r>
      <w:r>
        <w:rPr>
          <w:rFonts w:ascii="Times New Roman"/>
          <w:b/>
          <w:i w:val="false"/>
          <w:color w:val="000000"/>
          <w:sz w:val="28"/>
        </w:rPr>
        <w:t>құдықтарына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қол</w:t>
      </w:r>
      <w:r>
        <w:rPr>
          <w:rFonts w:ascii="Times New Roman"/>
          <w:b w:val="false"/>
          <w:i w:val="false"/>
          <w:color w:val="000000"/>
          <w:sz w:val="28"/>
        </w:rPr>
        <w:t xml:space="preserve"> </w:t>
      </w:r>
      <w:r>
        <w:rPr>
          <w:rFonts w:ascii="Times New Roman"/>
          <w:b/>
          <w:i w:val="false"/>
          <w:color w:val="000000"/>
          <w:sz w:val="28"/>
        </w:rPr>
        <w:t>жеткізу</w:t>
      </w:r>
      <w:r>
        <w:rPr>
          <w:rFonts w:ascii="Times New Roman"/>
          <w:b w:val="false"/>
          <w:i w:val="false"/>
          <w:color w:val="000000"/>
          <w:sz w:val="28"/>
        </w:rPr>
        <w:t xml:space="preserve"> </w:t>
      </w:r>
      <w:r>
        <w:rPr>
          <w:rFonts w:ascii="Times New Roman"/>
          <w:b/>
          <w:i w:val="false"/>
          <w:color w:val="000000"/>
          <w:sz w:val="28"/>
        </w:rPr>
        <w:t>схемасы</w:t>
      </w:r>
    </w:p>
    <w:bookmarkEnd w:id="1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