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60b89" w14:textId="8660b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аудандық мәслихаттың 2025 жылғы 8 қаңтардағы № 310 "2025-2027 жылдарға арналған Үшқатты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2025 жылғы 9 шілдедегі № 376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Әйтеке би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мәслихаттың "2025-2027 жылдарға арналған Үшқатты ауылдық округінің бюджетін бекіту туралы" 2025 жылғы 8 қаңтардағы № 310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Үшқатты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21 593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2 337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19 256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23 014,5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- 1 421,5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1 421,5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1 421,5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мәслихаты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төрағасының уақытша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міндетін атқарушы: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Қыдырбаева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шілдедегі № 376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қаңтардағы № 310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Үшқатты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- 1421,5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