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15a9" w14:textId="ea41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308 "2025 – 2027 жылдарға арналған Сарат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9 шілдедегі № 374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Сарат ауылдық округінің бюджетін бекіту туралы" 2025 жылғы 8 қаңтардағы № 308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Сарат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74 165,8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74 451,6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-285,8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− 285,8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285,8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шілдедегі № 374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