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7a3c5" w14:textId="617a3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аудандық мәслихаттың 2025 жылғы 8 қаңтардағы № 306 "2025-2027 жылдарға арналған Құмқұдық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2025 жылғы 9 шілдедегі № 372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Әйтеке би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Әйтеке би аудандық мәслихаттың "2025-2027 жылдарға арналған Құмқұдық ауылдық округінің бюджетін бекіту туралы" 2025 жылғы 8 қаңтардағы № 306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Құмқұдық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ішінде, 2025 жылға келесідей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83 703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–10 266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73 437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88 081,5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- 4 378,5мың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4 378,5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4 378,5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төрағасының уақытша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міндетін атқарушы: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Қыдырбаева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шілдедегі № 372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Әйтеке би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мәслихаттың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қаңтардағы № 306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Құмқұдық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- 4378,5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жылға нақтылынған бюджет,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4378,5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