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08dc" w14:textId="3910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303 "2025-2027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Жабасақ ауылдық округінің бюджетін бекіту туралы" 2025 жылғы 8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1,2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