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7baf" w14:textId="a807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300 "2025-2027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320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Ақкөл ауылдық округінің бюджетін бекіту туралы" 2025 жылғы 8 қаңтардағы № 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320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