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6c55" w14:textId="0d96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Сарат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75 382,8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Сарат ауылдық округінің бюджетіне аудандық бюджеттен берілген 10 429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Сарат ауылдық округінің бюджетіне аудандық бюджеттен 61 055 мың теңге соммасында ағымдағы нысаналы трасферттер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Сарат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