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61998" w14:textId="51619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Қызылжұлдыз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2025 жылғы 8 қаңтардағы № 307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9 -1-бабының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 –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Әйтеке би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Қызылжұлдыз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2025 жылға келесідей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105 236,5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10 900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94 336,5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105 323,5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– Ақтөбе облысы Әйтеке би аудандық мәслихатының 01.12.2025 </w:t>
      </w:r>
      <w:r>
        <w:rPr>
          <w:rFonts w:ascii="Times New Roman"/>
          <w:b w:val="false"/>
          <w:i w:val="false"/>
          <w:color w:val="000000"/>
          <w:sz w:val="28"/>
        </w:rPr>
        <w:t>№ 435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мыналар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учаскілерін пайдаланғаны үшін төлемақы;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 меншігіндегі мүлікті жалға беруден түсетін кірістер.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Мәліметке және басшылыққа алып, "2025-2027 жылдарға арналған республикалық бюджет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9 -бабына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2025 жылдың 1 қаңтарынан бастап белгіленді: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–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айлық есептiк көрсеткiш – 3 932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– 46 228 теңге.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 жылға арналған Қызылжұлдыз ауылдық округінің бюджетіне аудандық бюджеттен 60 243 мың теңге соммасында ағымдағы нысаналы трасферттер түсімі ескерілсін.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трансфеттердің соммаларын бөлу Қызылжұлдыз ауылдық округі әкімінің шешімі негізінде жүзеге асырылады.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2025 жылдың 1 қаңтарынан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қаңтардағы № 307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Қызылжұлдыз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Ақтөбе облысы Әйтеке би аудандық мәслихатының 01.12.2025 </w:t>
      </w:r>
      <w:r>
        <w:rPr>
          <w:rFonts w:ascii="Times New Roman"/>
          <w:b w:val="false"/>
          <w:i w:val="false"/>
          <w:color w:val="ff0000"/>
          <w:sz w:val="28"/>
        </w:rPr>
        <w:t>№ 435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105236,5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94336,5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94336,5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94336,5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кошелерін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қантардағы № 307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2026 жылға арналған Қызылжұлдыз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кошелерін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қантардағы № 307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2027 жылға арналған Қызылжұлдыз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кошелерін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