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bb8c" w14:textId="555b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Құмқұдық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306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91 613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–13 629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95 991,5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Құмқұдық ауылдық округінің бюджетіне аудандық бюджеттен 67 882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Құмқұдық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 органның күрделі 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