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3661" w14:textId="ab636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Аралтоғай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8 қаңтардағы № 301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9 -1-бабының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Аралтоғай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75 981,4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19 599,4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56 382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80 927,3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- 4 945,9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- 4 945,9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- 4 945,9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00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учаскілерін пайдаланғаны үшін төлемақы;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Мәліметке және басшылыққа алып, "2025-2027 жылдарға арналған республикалық бюджет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2025 жылдың 1 қаңтарынан бастап белгіленді: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төменгі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3 932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46 228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Аралтоғай ауылдық округінің бюджетіне аудандық бюджеттен 39 850 мың теңге соммасында ағымдағы нысаналы трасферттер түсімі ескерілсін.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трансфеттердің соммаларын бөлу Аралтоғай ауылдық округі әкімінің шешімі негізінде жүзеге асырылады.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Аралтоғай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Әйтеке би аудандық мәслихатының 07.11.2025 </w:t>
      </w:r>
      <w:r>
        <w:rPr>
          <w:rFonts w:ascii="Times New Roman"/>
          <w:b w:val="false"/>
          <w:i w:val="false"/>
          <w:color w:val="ff0000"/>
          <w:sz w:val="28"/>
        </w:rPr>
        <w:t>№ 414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қантардағы № 301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Аралтоғай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жылға бекітілген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