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5d4ac" w14:textId="4d5d4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 – 2027 жылдарға арналған Ақкөл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2025 жылғы 8 қаңтардағы № 300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9 -1-бабының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 –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Әйтеке би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Ақкөл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2025 жылға келесідей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71 890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9 642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229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62 019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72 534,9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- 644,9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644,9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644,9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– Ақтөбе облысы Әйтеке би аудандық мәслихатының 07.11.2025 </w:t>
      </w:r>
      <w:r>
        <w:rPr>
          <w:rFonts w:ascii="Times New Roman"/>
          <w:b w:val="false"/>
          <w:i w:val="false"/>
          <w:color w:val="000000"/>
          <w:sz w:val="28"/>
        </w:rPr>
        <w:t>№ 413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 бюджетінің кірісіне мыналар есептелетін болып ескерілсін: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мүлікке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 меншігіндегі мүлікті жалға беруден түсетін кірістер.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Мәліметке және басшылыққа алып, "2025-2027 жылдарға арналған республикалық бюджет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9 -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2025 жылғы 1 қаңтарынан бастап белгіленді: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мөлшері – 85 000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айлық есептiк көрсеткiш – 3 932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 күнкөріс деңгейінің шамасы – 46 228 теңге.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2025 жылға арналған Ақкөл ауылдық округінің бюджетіне аудандық бюджеттен берілген 15 212 мың теңге соммасында субвенция көлемі ескерілсін.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2025 жылға арналған Ақкөл ауылдық округінің бюджетіне аудандық бюджеттен 30 263 мың теңге соммасында ағымдағы нысаналы трансферттер түсімі ескерілсін.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трансферттердің сомаларын бөлу Ақкөл ауылдық округі әкімінің шешімі негізінде жүзеге асырылады.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2025 жылдың 1 қаңтарынан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мәслихаттың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2025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қаңтардағы № 300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Ақкөл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– Ақтөбе облысы Әйтеке би аудандық мәслихатының 07.11.2025 </w:t>
      </w:r>
      <w:r>
        <w:rPr>
          <w:rFonts w:ascii="Times New Roman"/>
          <w:b w:val="false"/>
          <w:i w:val="false"/>
          <w:color w:val="ff0000"/>
          <w:sz w:val="28"/>
        </w:rPr>
        <w:t>№ 413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 капиталды сатудан түсетін 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 мекемелерге бекітілген мемлекеттік 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 мекемелерге бекітілген мемлекеттік 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40629,9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40629,9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40629,9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мекенді абаттандыру 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қантардағы № 300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Ақкөл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қантардағы № 300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Ақкөл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