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70c8" w14:textId="b697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Ақтасты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8 қаңтардағы № 299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9 -1-бабының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Ақтасты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88 573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82 803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сальдо−0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-383,3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− 383,3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383,3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учаскілерін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"2025-2027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Ақтасты ауылдық округінің бюджетіне аудандық бюджеттен берілген 9 625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Ақтасты ауылдық округінің бюджетіне аудандық бюджеттен 71 339 мың теңге соммасында ағымдағы нысаналы трасферттер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соммаларын бөлу Ақтасты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299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Ақтасты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299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Ақтасты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299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Ақтасты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