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b93e" w14:textId="9f2b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Қарабұтақ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8 қаңтардағы № 297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9 -1-бабының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Қарабұтақ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452 922,8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396 761,8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454 762,4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1 839,6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1 839,6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"2025-2027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Қарабұтақ ауылдық округінің бюджетіне аудандық бюджеттен 281 850 мың теңге соммасында ағымдағы нысаналы трасферттер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Қарабұтақ ауылдық округі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297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Қарабұтақ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297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297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