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d4ee" w14:textId="275d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– 2027 жылдарға арналған Әйке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8 қаңтардағы № 296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9 -1-бабының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Әйке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220 571,2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22 353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198 218,2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232 008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-11 436,8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11 436,8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11 436,8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Әйтеке би аудандық мәслихатының 07.11.2025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"2025-2027 жылдарға арналған республикалық бюджет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2025 жылғы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есептiк көрсеткiш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46 228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Әйке ауылдық округінің бюджетіне аудандық бюджеттен берілген 12 856 мың теңге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Әйке ауылдық округінің бюджетіне аудандық бюджеттен 39 182 теңге соммасында ағымдағы нысаналы трансферттер түсімі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Әйке ауылдық округі әкімінің шешімі негізінде жүзеге асырылады.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қантардағы № 296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Әйке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Әйтеке би аудандық мәслихатының 07.11.2025 </w:t>
      </w:r>
      <w:r>
        <w:rPr>
          <w:rFonts w:ascii="Times New Roman"/>
          <w:b w:val="false"/>
          <w:i w:val="false"/>
          <w:color w:val="ff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- 11436,8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қантардағы № 296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Әйке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қантардағы № 296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Әйке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