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4c89" w14:textId="d8a4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Әйтеке би ауданы әкімдігінің 2025 жылғы 20 қазандағы № 291 қаулысы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түрлерін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"Әйтеке би ауданы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2025 жылғы "___" _________ </w:t>
            </w:r>
            <w:r>
              <w:br/>
            </w:r>
            <w:r>
              <w:rPr>
                <w:rFonts w:ascii="Times New Roman"/>
                <w:b w:val="false"/>
                <w:i w:val="false"/>
                <w:color w:val="000000"/>
                <w:sz w:val="20"/>
              </w:rPr>
              <w:t>№ _____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"Ақкөл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"Ақтасты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"Аралтоғай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"Әйке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"Жабасақ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"Жамбыл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"Қайрақты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"Қарабұтақ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"Құмқұдық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"Қызылжұлдыз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"Сарат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"Сұлукөл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"Тұмабұлақ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ауданының "Ұшқатты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