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7e741" w14:textId="ba7e7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"Қазхром" Трансұлттық компаниясы" акционерлік қоғамына пайдалы қазбаларды барлау жұмыстарын жүргізу үшін қауымдық сервитут белгілеу туралы</w:t>
      </w:r>
    </w:p>
    <w:p>
      <w:pPr>
        <w:spacing w:after="0"/>
        <w:ind w:left="0"/>
        <w:jc w:val="both"/>
      </w:pPr>
      <w:r>
        <w:rPr>
          <w:rFonts w:ascii="Times New Roman"/>
          <w:b w:val="false"/>
          <w:i w:val="false"/>
          <w:color w:val="000000"/>
          <w:sz w:val="28"/>
        </w:rPr>
        <w:t>Ақтөбе облысы Әйтеке би ауданы әкімдігінің 2025 жылғы 14 шілдедегі № 191 қаулысы</w:t>
      </w:r>
    </w:p>
    <w:p>
      <w:pPr>
        <w:spacing w:after="0"/>
        <w:ind w:left="0"/>
        <w:jc w:val="both"/>
      </w:pPr>
      <w:bookmarkStart w:name="z2"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17-бабының</w:t>
      </w:r>
      <w:r>
        <w:rPr>
          <w:rFonts w:ascii="Times New Roman"/>
          <w:b w:val="false"/>
          <w:i w:val="false"/>
          <w:color w:val="000000"/>
          <w:sz w:val="28"/>
        </w:rPr>
        <w:t xml:space="preserve"> 1-1) тармақшасына, 69-бабының </w:t>
      </w:r>
      <w:r>
        <w:rPr>
          <w:rFonts w:ascii="Times New Roman"/>
          <w:b w:val="false"/>
          <w:i w:val="false"/>
          <w:color w:val="000000"/>
          <w:sz w:val="28"/>
        </w:rPr>
        <w:t>4-тармағына</w:t>
      </w:r>
      <w:r>
        <w:rPr>
          <w:rFonts w:ascii="Times New Roman"/>
          <w:b w:val="false"/>
          <w:i w:val="false"/>
          <w:color w:val="000000"/>
          <w:sz w:val="28"/>
        </w:rPr>
        <w:t xml:space="preserve"> және 71-1 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сәйкес, Әйтеке би ауданының әкімдігі ҚАУЛЫ ЕТЕДІ:</w:t>
      </w:r>
    </w:p>
    <w:bookmarkEnd w:id="0"/>
    <w:bookmarkStart w:name="z3" w:id="1"/>
    <w:p>
      <w:pPr>
        <w:spacing w:after="0"/>
        <w:ind w:left="0"/>
        <w:jc w:val="both"/>
      </w:pPr>
      <w:r>
        <w:rPr>
          <w:rFonts w:ascii="Times New Roman"/>
          <w:b w:val="false"/>
          <w:i w:val="false"/>
          <w:color w:val="000000"/>
          <w:sz w:val="28"/>
        </w:rPr>
        <w:t>
      1. "Қазхром" Трансұлтық компаниясы" акционерлік қоғамына қатты пайдалы қазбаларды барлау жұмыстарын жүргізу үшін, Әйтеке би ауданы, Қызылжұлдыз ауылдық округі аумағында орналасқан № 2641-EL лицензиясы бойынша жалпы алаңы 9644,2 гектар жер учаскелеріне жер пайдаланушылардан алып қоймай, 2030 жылдың 16 қаңтарға дейінгі мерзімге қауымдық сервитут белгіленсін.</w:t>
      </w:r>
    </w:p>
    <w:bookmarkEnd w:id="1"/>
    <w:bookmarkStart w:name="z4" w:id="2"/>
    <w:p>
      <w:pPr>
        <w:spacing w:after="0"/>
        <w:ind w:left="0"/>
        <w:jc w:val="both"/>
      </w:pPr>
      <w:r>
        <w:rPr>
          <w:rFonts w:ascii="Times New Roman"/>
          <w:b w:val="false"/>
          <w:i w:val="false"/>
          <w:color w:val="000000"/>
          <w:sz w:val="28"/>
        </w:rPr>
        <w:t>
      2. "Әйтеке би аудандық ауыл шаруашылығы және жер қатынастары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2) осы қаулыны оны ресми жарияланғаннан кейін Әйтеке би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"Қазхром" Трансұлтық компаниясы" акционерлік қоғамына жер пайдаланушыларға қауымдық сервитут белгілеуден келтірілген шығынды толық көлемде өтеуді қамтамасыз етсін және пайдалы қазбаларды барлау жұмыстарын жүргізу жұмыстары аяқталғаннан кейін бүлінген жерді қалпына келтіру жұмыстарын жүргізсін.</w:t>
      </w:r>
    </w:p>
    <w:bookmarkEnd w:id="3"/>
    <w:bookmarkStart w:name="z6" w:id="4"/>
    <w:p>
      <w:pPr>
        <w:spacing w:after="0"/>
        <w:ind w:left="0"/>
        <w:jc w:val="both"/>
      </w:pPr>
      <w:r>
        <w:rPr>
          <w:rFonts w:ascii="Times New Roman"/>
          <w:b w:val="false"/>
          <w:i w:val="false"/>
          <w:color w:val="000000"/>
          <w:sz w:val="28"/>
        </w:rPr>
        <w:t>
      4. Осы қаулының орындалуын бақылау осы салаға жетекшілік ететін аудан әкімінің орынбасарына жүктелсін.</w:t>
      </w:r>
    </w:p>
    <w:bookmarkEnd w:id="4"/>
    <w:bookmarkStart w:name="z7" w:id="5"/>
    <w:p>
      <w:pPr>
        <w:spacing w:after="0"/>
        <w:ind w:left="0"/>
        <w:jc w:val="both"/>
      </w:pPr>
      <w:r>
        <w:rPr>
          <w:rFonts w:ascii="Times New Roman"/>
          <w:b w:val="false"/>
          <w:i w:val="false"/>
          <w:color w:val="000000"/>
          <w:sz w:val="28"/>
        </w:rPr>
        <w:t>
      5. Осы қаулы оның алғашқы жарияланған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ауданы әкімінің м. 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Убайдуллин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