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333b" w14:textId="b5f3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Арнаулы әлеуметтік қызметтер көрсетуге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2025 жылғы 24 қыркүйектегі № 2207 қаулысы. Күші жойылды - Ақтөбе облысы Ақтөбе қаласы әкімдігінің 2025 жылғы 14 қазандағы № 2267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қаласы әкімдігінің 14.10.2025 № 2267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20-тармақшасына, Қазақстан Республикасы Көлік және коммуникация министрі міндетін атқарушысының 2013 жылғы 1 қарашадағы № 859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Автомобиль көлігімен мүгедектігі бар адамдарды тасымалдау жөнінде қызметтер көрсету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8950 болып тіркелген) сәйкес,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 аумағында инватакси қызметін алушылардың санаты келесі тұлғалар санаттарымен кеңейтілсін: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көру қабілеті бұзылған екінші топтағы мүгедектігі бар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жүріп-тұруы қиын екінші топтағы мүгедектігі бар адамдар.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Ақтөбе қаласы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"24" 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қызмет алушыға көрсетілетін арнаулы әлеуметтік қызметтер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алушылардың түрлері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 бір қызмет алушының тарифі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алушының жағдайы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және айқын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патологиясы бар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және айқын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болу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7733,49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Түнгі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патруль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зорлық-зомбылық құрбаны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саудасының құрбаны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